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2695" w14:textId="77777777" w:rsidR="009D26D8" w:rsidRPr="00B104CF" w:rsidRDefault="00DA665C" w:rsidP="009D26D8">
      <w:pPr>
        <w:pStyle w:val="Header"/>
        <w:tabs>
          <w:tab w:val="clear" w:pos="4153"/>
          <w:tab w:val="clear" w:pos="8306"/>
        </w:tabs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5F7EC4" wp14:editId="698EDF6C">
                <wp:simplePos x="0" y="0"/>
                <wp:positionH relativeFrom="margin">
                  <wp:align>right</wp:align>
                </wp:positionH>
                <wp:positionV relativeFrom="paragraph">
                  <wp:posOffset>170718</wp:posOffset>
                </wp:positionV>
                <wp:extent cx="5715000" cy="8715375"/>
                <wp:effectExtent l="0" t="0" r="19050" b="285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7153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47DBF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REPUBLIKA E SHQIPËRISË</w:t>
                            </w:r>
                          </w:p>
                          <w:p w14:paraId="2088E753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MINISTRIA 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FINANCAVE DHE EKONOMIS</w:t>
                            </w:r>
                            <w:r w:rsidRPr="0040773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Ë</w:t>
                            </w:r>
                          </w:p>
                          <w:p w14:paraId="3F1F13F3" w14:textId="77777777" w:rsidR="00075117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Agjencia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Kombëtare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Arsimit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Formimit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Profesional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dhe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Kualifikimeve</w:t>
                            </w:r>
                            <w:proofErr w:type="spellEnd"/>
                          </w:p>
                          <w:p w14:paraId="264D1EFB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14:paraId="77AA4485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5A138B24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3ACDC26A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02A82A4A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086AFAD4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  <w:lang w:val="it-IT"/>
                              </w:rPr>
                            </w:pPr>
                          </w:p>
                          <w:p w14:paraId="0B25555D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it-IT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u w:val="single"/>
                                <w:lang w:val="it-IT"/>
                              </w:rPr>
                              <w:t>SKELETKURRIKULI</w:t>
                            </w:r>
                          </w:p>
                          <w:p w14:paraId="324879B0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  <w:p w14:paraId="21712644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lang w:val="it-IT"/>
                              </w:rPr>
                            </w:pPr>
                          </w:p>
                          <w:p w14:paraId="0CD5BCAC" w14:textId="77777777" w:rsidR="00075117" w:rsidRPr="00407738" w:rsidRDefault="00075117" w:rsidP="00DA665C">
                            <w:pPr>
                              <w:pStyle w:val="Heading2"/>
                              <w:keepNext/>
                              <w:shd w:val="clear" w:color="auto" w:fill="D9D9D9" w:themeFill="background1" w:themeFillShade="D9"/>
                              <w:spacing w:before="240" w:after="6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Për Profilin Mësimor</w:t>
                            </w:r>
                          </w:p>
                          <w:p w14:paraId="7EB3CE46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lang w:val="it-IT"/>
                              </w:rPr>
                            </w:pPr>
                          </w:p>
                          <w:p w14:paraId="52FD51AF" w14:textId="77777777" w:rsidR="00075117" w:rsidRPr="00182532" w:rsidRDefault="00075117" w:rsidP="00DA665C">
                            <w:pPr>
                              <w:pStyle w:val="Heading2"/>
                              <w:keepNext/>
                              <w:shd w:val="clear" w:color="auto" w:fill="D9D9D9" w:themeFill="background1" w:themeFillShade="D9"/>
                              <w:spacing w:before="240" w:after="6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182532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TEKNOLOGJI E PRODHIMIT </w:t>
                            </w:r>
                          </w:p>
                          <w:p w14:paraId="5B3382F6" w14:textId="77777777" w:rsidR="00075117" w:rsidRPr="00182532" w:rsidRDefault="00075117" w:rsidP="00DA665C">
                            <w:pPr>
                              <w:pStyle w:val="Heading2"/>
                              <w:keepNext/>
                              <w:shd w:val="clear" w:color="auto" w:fill="D9D9D9" w:themeFill="background1" w:themeFillShade="D9"/>
                              <w:spacing w:before="240" w:after="60"/>
                              <w:jc w:val="center"/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182532">
                              <w:rPr>
                                <w:b/>
                                <w:bCs/>
                                <w:sz w:val="52"/>
                                <w:szCs w:val="52"/>
                              </w:rPr>
                              <w:t xml:space="preserve">TЁ PIJEVE </w:t>
                            </w:r>
                          </w:p>
                          <w:p w14:paraId="6233EFC8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sz w:val="20"/>
                                <w:szCs w:val="20"/>
                                <w:lang w:val="it-IT"/>
                              </w:rPr>
                            </w:pPr>
                          </w:p>
                          <w:p w14:paraId="7D82B261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Niveli III i KSHK</w:t>
                            </w:r>
                          </w:p>
                          <w:p w14:paraId="1A023491" w14:textId="77777777" w:rsidR="00075117" w:rsidRPr="00920E7D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(1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vjeçar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61A765EE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bCs/>
                                <w:sz w:val="32"/>
                                <w:szCs w:val="32"/>
                                <w:lang w:val="it-IT"/>
                              </w:rPr>
                            </w:pPr>
                          </w:p>
                          <w:p w14:paraId="6DFE51B2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(Në drejtimin mësimor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 xml:space="preserve"> “T</w:t>
                            </w: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eknologji ushqimore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”</w:t>
                            </w:r>
                            <w:r w:rsidRPr="00407738"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  <w:t>)</w:t>
                            </w:r>
                          </w:p>
                          <w:p w14:paraId="50910BA1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it-IT"/>
                              </w:rPr>
                            </w:pPr>
                          </w:p>
                          <w:p w14:paraId="677803F7" w14:textId="77777777" w:rsidR="00075117" w:rsidRPr="00DA665C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</w:pPr>
                            <w:r w:rsidRPr="004356F7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Kodi: A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2</w:t>
                            </w:r>
                            <w:r w:rsidRPr="004356F7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-II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I</w:t>
                            </w:r>
                            <w:r w:rsidRPr="004356F7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-</w:t>
                            </w:r>
                            <w:r w:rsidRPr="00DA665C">
                              <w:rPr>
                                <w:b/>
                                <w:bCs/>
                                <w:sz w:val="32"/>
                                <w:szCs w:val="32"/>
                                <w:lang w:val="da-DK"/>
                              </w:rPr>
                              <w:t>23</w:t>
                            </w:r>
                          </w:p>
                          <w:p w14:paraId="023D0AD4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it-IT"/>
                              </w:rPr>
                            </w:pPr>
                          </w:p>
                          <w:p w14:paraId="7AD5104C" w14:textId="77777777" w:rsidR="00075117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lang w:val="it-IT"/>
                              </w:rPr>
                            </w:pPr>
                            <w:r w:rsidRPr="00407738">
                              <w:rPr>
                                <w:lang w:val="it-IT"/>
                              </w:rPr>
                              <w:t xml:space="preserve">           </w:t>
                            </w:r>
                          </w:p>
                          <w:p w14:paraId="5ADF3709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lang w:val="it-IT"/>
                              </w:rPr>
                            </w:pPr>
                            <w:r w:rsidRPr="00407738">
                              <w:rPr>
                                <w:lang w:val="it-IT"/>
                              </w:rPr>
                              <w:t xml:space="preserve">                             </w:t>
                            </w:r>
                          </w:p>
                          <w:p w14:paraId="404F35C0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407738">
                              <w:rPr>
                                <w:sz w:val="28"/>
                                <w:szCs w:val="28"/>
                                <w:lang w:val="it-IT"/>
                              </w:rPr>
                              <w:t>Miratoi:</w:t>
                            </w:r>
                          </w:p>
                          <w:p w14:paraId="39CDECA7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</w:p>
                          <w:p w14:paraId="2BFC9DB5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407738">
                              <w:rPr>
                                <w:sz w:val="28"/>
                                <w:szCs w:val="28"/>
                                <w:lang w:val="it-IT"/>
                              </w:rPr>
                              <w:t>MINISTRI</w:t>
                            </w:r>
                          </w:p>
                          <w:p w14:paraId="153AF6D5" w14:textId="77777777" w:rsidR="00075117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121C0733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584CDD62" w14:textId="77777777" w:rsidR="00075117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17D5D8BD" w14:textId="77777777" w:rsidR="00075117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01E87FDD" w14:textId="77777777" w:rsidR="00075117" w:rsidRPr="00407738" w:rsidRDefault="00075117" w:rsidP="00DA665C">
                            <w:pPr>
                              <w:shd w:val="clear" w:color="auto" w:fill="D9D9D9" w:themeFill="background1" w:themeFillShade="D9"/>
                              <w:rPr>
                                <w:lang w:val="it-IT"/>
                              </w:rPr>
                            </w:pPr>
                          </w:p>
                          <w:p w14:paraId="4F7DF369" w14:textId="77777777" w:rsidR="00075117" w:rsidRPr="00DA665C" w:rsidRDefault="00075117" w:rsidP="00DA665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DA665C">
                              <w:rPr>
                                <w:b/>
                                <w:sz w:val="28"/>
                                <w:szCs w:val="28"/>
                              </w:rPr>
                              <w:t>Tiranë</w:t>
                            </w:r>
                            <w:proofErr w:type="spellEnd"/>
                            <w:r w:rsidRPr="00DA665C">
                              <w:rPr>
                                <w:b/>
                                <w:sz w:val="28"/>
                                <w:szCs w:val="28"/>
                              </w:rPr>
                              <w:t>, 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98.8pt;margin-top:13.45pt;width:450pt;height:686.2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" fillcolor="#eeece1 [3214]">
                <v:textbox>
                  <w:txbxContent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07738">
                        <w:rPr>
                          <w:b/>
                          <w:bCs/>
                          <w:sz w:val="28"/>
                          <w:szCs w:val="28"/>
                        </w:rPr>
                        <w:t>REPUBLIKA E SHQIPËRISË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407738">
                        <w:rPr>
                          <w:b/>
                          <w:bCs/>
                          <w:sz w:val="28"/>
                          <w:szCs w:val="28"/>
                        </w:rPr>
                        <w:t xml:space="preserve">MINISTRIA 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FINANCAVE DHE EKONOMIS</w:t>
                      </w:r>
                      <w:r w:rsidRPr="00407738">
                        <w:rPr>
                          <w:b/>
                          <w:bCs/>
                          <w:sz w:val="28"/>
                          <w:szCs w:val="28"/>
                        </w:rPr>
                        <w:t>Ë</w:t>
                      </w:r>
                    </w:p>
                    <w:p w:rsidR="00075117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Agjencia Kombëtare e Arsimit, Formimit Profesional dhe Kualifikimeve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28"/>
                          <w:szCs w:val="28"/>
                          <w:u w:val="single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40"/>
                          <w:szCs w:val="40"/>
                          <w:u w:val="single"/>
                          <w:lang w:val="it-IT"/>
                        </w:rPr>
                      </w:pPr>
                      <w:r w:rsidRPr="00407738">
                        <w:rPr>
                          <w:b/>
                          <w:bCs/>
                          <w:sz w:val="40"/>
                          <w:szCs w:val="40"/>
                          <w:u w:val="single"/>
                          <w:lang w:val="it-IT"/>
                        </w:rPr>
                        <w:t>SKELETKURRIKULI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sz w:val="40"/>
                          <w:szCs w:val="40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pStyle w:val="Heading2"/>
                        <w:keepNext/>
                        <w:shd w:val="clear" w:color="auto" w:fill="D9D9D9" w:themeFill="background1" w:themeFillShade="D9"/>
                        <w:spacing w:before="240" w:after="6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407738">
                        <w:rPr>
                          <w:b/>
                          <w:bCs/>
                          <w:sz w:val="40"/>
                          <w:szCs w:val="40"/>
                        </w:rPr>
                        <w:t>Për Profilin Mësimor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lang w:val="it-IT"/>
                        </w:rPr>
                      </w:pPr>
                    </w:p>
                    <w:p w:rsidR="00075117" w:rsidRPr="00182532" w:rsidRDefault="00075117" w:rsidP="00DA665C">
                      <w:pPr>
                        <w:pStyle w:val="Heading2"/>
                        <w:keepNext/>
                        <w:shd w:val="clear" w:color="auto" w:fill="D9D9D9" w:themeFill="background1" w:themeFillShade="D9"/>
                        <w:spacing w:before="240" w:after="60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182532">
                        <w:rPr>
                          <w:b/>
                          <w:bCs/>
                          <w:sz w:val="52"/>
                          <w:szCs w:val="52"/>
                        </w:rPr>
                        <w:t xml:space="preserve">TEKNOLOGJI E PRODHIMIT </w:t>
                      </w:r>
                    </w:p>
                    <w:p w:rsidR="00075117" w:rsidRPr="00182532" w:rsidRDefault="00075117" w:rsidP="00DA665C">
                      <w:pPr>
                        <w:pStyle w:val="Heading2"/>
                        <w:keepNext/>
                        <w:shd w:val="clear" w:color="auto" w:fill="D9D9D9" w:themeFill="background1" w:themeFillShade="D9"/>
                        <w:spacing w:before="240" w:after="60"/>
                        <w:jc w:val="center"/>
                        <w:rPr>
                          <w:b/>
                          <w:bCs/>
                          <w:sz w:val="52"/>
                          <w:szCs w:val="52"/>
                        </w:rPr>
                      </w:pPr>
                      <w:r w:rsidRPr="00182532">
                        <w:rPr>
                          <w:b/>
                          <w:bCs/>
                          <w:sz w:val="52"/>
                          <w:szCs w:val="52"/>
                        </w:rPr>
                        <w:t xml:space="preserve">TЁ PIJEVE 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sz w:val="20"/>
                          <w:szCs w:val="20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Niveli III i KSHK</w:t>
                      </w:r>
                    </w:p>
                    <w:p w:rsidR="00075117" w:rsidRPr="00920E7D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(1 vjeçar)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b/>
                          <w:bCs/>
                          <w:sz w:val="32"/>
                          <w:szCs w:val="32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</w:pPr>
                      <w:r w:rsidRPr="00407738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(Në drejtimin mësimor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 xml:space="preserve"> “T</w:t>
                      </w:r>
                      <w:r w:rsidRPr="00407738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eknologji ushqimore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”</w:t>
                      </w:r>
                      <w:r w:rsidRPr="00407738"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  <w:t>)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it-IT"/>
                        </w:rPr>
                      </w:pPr>
                    </w:p>
                    <w:p w:rsidR="00075117" w:rsidRPr="00DA665C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</w:pPr>
                      <w:r w:rsidRPr="004356F7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Kodi: A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2</w:t>
                      </w:r>
                      <w:r w:rsidRPr="004356F7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-II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I</w:t>
                      </w:r>
                      <w:r w:rsidRPr="004356F7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-</w:t>
                      </w:r>
                      <w:r w:rsidRPr="00DA665C">
                        <w:rPr>
                          <w:b/>
                          <w:bCs/>
                          <w:sz w:val="32"/>
                          <w:szCs w:val="32"/>
                          <w:lang w:val="da-DK"/>
                        </w:rPr>
                        <w:t>23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it-IT"/>
                        </w:rPr>
                      </w:pPr>
                    </w:p>
                    <w:p w:rsidR="00075117" w:rsidRDefault="00075117" w:rsidP="00DA665C">
                      <w:pPr>
                        <w:shd w:val="clear" w:color="auto" w:fill="D9D9D9" w:themeFill="background1" w:themeFillShade="D9"/>
                        <w:rPr>
                          <w:lang w:val="it-IT"/>
                        </w:rPr>
                      </w:pPr>
                      <w:r w:rsidRPr="00407738">
                        <w:rPr>
                          <w:lang w:val="it-IT"/>
                        </w:rPr>
                        <w:t xml:space="preserve">           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lang w:val="it-IT"/>
                        </w:rPr>
                      </w:pPr>
                      <w:r w:rsidRPr="00407738">
                        <w:rPr>
                          <w:lang w:val="it-IT"/>
                        </w:rPr>
                        <w:t xml:space="preserve">                             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sz w:val="28"/>
                          <w:szCs w:val="28"/>
                          <w:lang w:val="it-IT"/>
                        </w:rPr>
                      </w:pPr>
                      <w:r w:rsidRPr="00407738">
                        <w:rPr>
                          <w:sz w:val="28"/>
                          <w:szCs w:val="28"/>
                          <w:lang w:val="it-IT"/>
                        </w:rPr>
                        <w:t>Miratoi:</w:t>
                      </w: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sz w:val="28"/>
                          <w:szCs w:val="28"/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sz w:val="28"/>
                          <w:szCs w:val="28"/>
                          <w:lang w:val="it-IT"/>
                        </w:rPr>
                      </w:pPr>
                      <w:r w:rsidRPr="00407738">
                        <w:rPr>
                          <w:sz w:val="28"/>
                          <w:szCs w:val="28"/>
                          <w:lang w:val="it-IT"/>
                        </w:rPr>
                        <w:t>MINISTRI</w:t>
                      </w:r>
                    </w:p>
                    <w:p w:rsidR="00075117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lang w:val="it-IT"/>
                        </w:rPr>
                      </w:pPr>
                    </w:p>
                    <w:p w:rsidR="00075117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lang w:val="it-IT"/>
                        </w:rPr>
                      </w:pPr>
                    </w:p>
                    <w:p w:rsidR="00075117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lang w:val="it-IT"/>
                        </w:rPr>
                      </w:pPr>
                    </w:p>
                    <w:p w:rsidR="00075117" w:rsidRPr="00407738" w:rsidRDefault="00075117" w:rsidP="00DA665C">
                      <w:pPr>
                        <w:shd w:val="clear" w:color="auto" w:fill="D9D9D9" w:themeFill="background1" w:themeFillShade="D9"/>
                        <w:rPr>
                          <w:lang w:val="it-IT"/>
                        </w:rPr>
                      </w:pPr>
                    </w:p>
                    <w:p w:rsidR="00075117" w:rsidRPr="00DA665C" w:rsidRDefault="00075117" w:rsidP="00DA665C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A665C">
                        <w:rPr>
                          <w:b/>
                          <w:sz w:val="28"/>
                          <w:szCs w:val="28"/>
                        </w:rPr>
                        <w:t>Tiranë, 2023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38E1E5" w14:textId="77777777" w:rsidR="009D26D8" w:rsidRPr="00B104CF" w:rsidRDefault="009D26D8" w:rsidP="009D26D8"/>
    <w:p w14:paraId="7B3ED7C5" w14:textId="77777777" w:rsidR="009D26D8" w:rsidRPr="00B104CF" w:rsidRDefault="009D26D8" w:rsidP="009D26D8"/>
    <w:p w14:paraId="34E888A5" w14:textId="77777777" w:rsidR="009D26D8" w:rsidRPr="00B104CF" w:rsidRDefault="009D26D8" w:rsidP="009D26D8"/>
    <w:p w14:paraId="57CEE0F4" w14:textId="77777777" w:rsidR="009D26D8" w:rsidRPr="00B104CF" w:rsidRDefault="009D26D8" w:rsidP="009D26D8"/>
    <w:p w14:paraId="3698E7A1" w14:textId="77777777" w:rsidR="009D26D8" w:rsidRPr="00B104CF" w:rsidRDefault="009D26D8" w:rsidP="009D26D8"/>
    <w:p w14:paraId="22FAD00D" w14:textId="77777777" w:rsidR="009D26D8" w:rsidRPr="00B104CF" w:rsidRDefault="009D26D8" w:rsidP="009D26D8"/>
    <w:p w14:paraId="0B0C3DEB" w14:textId="77777777" w:rsidR="009D26D8" w:rsidRPr="00B104CF" w:rsidRDefault="009D26D8" w:rsidP="009D26D8"/>
    <w:p w14:paraId="6FB026E0" w14:textId="77777777" w:rsidR="009D26D8" w:rsidRPr="00B104CF" w:rsidRDefault="009D26D8" w:rsidP="009D26D8"/>
    <w:p w14:paraId="53D05CA7" w14:textId="77777777" w:rsidR="009D26D8" w:rsidRPr="00B104CF" w:rsidRDefault="009D26D8" w:rsidP="009D26D8"/>
    <w:p w14:paraId="7B7F677A" w14:textId="77777777" w:rsidR="009D26D8" w:rsidRPr="00B104CF" w:rsidRDefault="009D26D8" w:rsidP="009D26D8"/>
    <w:p w14:paraId="61B1BA57" w14:textId="77777777" w:rsidR="009D26D8" w:rsidRPr="00B104CF" w:rsidRDefault="009D26D8" w:rsidP="009D26D8"/>
    <w:p w14:paraId="7A4681BB" w14:textId="77777777" w:rsidR="009D26D8" w:rsidRPr="00B104CF" w:rsidRDefault="009D26D8" w:rsidP="009D26D8"/>
    <w:p w14:paraId="7DEBD2DF" w14:textId="77777777" w:rsidR="009D26D8" w:rsidRPr="00B104CF" w:rsidRDefault="009D26D8" w:rsidP="009D26D8"/>
    <w:p w14:paraId="5B05C399" w14:textId="77777777" w:rsidR="009D26D8" w:rsidRPr="00B104CF" w:rsidRDefault="009D26D8" w:rsidP="009D26D8"/>
    <w:p w14:paraId="072DB7E7" w14:textId="77777777" w:rsidR="009D26D8" w:rsidRPr="00B104CF" w:rsidRDefault="009D26D8" w:rsidP="009D26D8"/>
    <w:p w14:paraId="7FF4BAEF" w14:textId="77777777" w:rsidR="009D26D8" w:rsidRPr="00B104CF" w:rsidRDefault="009D26D8" w:rsidP="009D26D8"/>
    <w:p w14:paraId="6AB44E7E" w14:textId="77777777" w:rsidR="009D26D8" w:rsidRPr="00B104CF" w:rsidRDefault="009D26D8" w:rsidP="009D26D8"/>
    <w:p w14:paraId="223438BA" w14:textId="77777777" w:rsidR="009D26D8" w:rsidRPr="00B104CF" w:rsidRDefault="009D26D8" w:rsidP="009D26D8"/>
    <w:p w14:paraId="48710233" w14:textId="77777777" w:rsidR="009D26D8" w:rsidRPr="00B104CF" w:rsidRDefault="009D26D8" w:rsidP="009D26D8"/>
    <w:p w14:paraId="326E3512" w14:textId="77777777" w:rsidR="009D26D8" w:rsidRPr="00B104CF" w:rsidRDefault="009D26D8" w:rsidP="009D26D8"/>
    <w:p w14:paraId="48F6C583" w14:textId="77777777" w:rsidR="009D26D8" w:rsidRPr="00B104CF" w:rsidRDefault="009D26D8" w:rsidP="009D26D8"/>
    <w:p w14:paraId="3E04017D" w14:textId="77777777" w:rsidR="009D26D8" w:rsidRPr="00B104CF" w:rsidRDefault="009D26D8" w:rsidP="009D26D8"/>
    <w:p w14:paraId="3AB9FC84" w14:textId="77777777" w:rsidR="009D26D8" w:rsidRPr="00B104CF" w:rsidRDefault="009D26D8" w:rsidP="009D26D8"/>
    <w:p w14:paraId="0C192135" w14:textId="77777777" w:rsidR="009D26D8" w:rsidRPr="00B104CF" w:rsidRDefault="009D26D8" w:rsidP="009D26D8"/>
    <w:p w14:paraId="3B1BAC25" w14:textId="77777777" w:rsidR="009D26D8" w:rsidRPr="00B104CF" w:rsidRDefault="009D26D8" w:rsidP="009D26D8"/>
    <w:p w14:paraId="2FA7E2A1" w14:textId="77777777" w:rsidR="009D26D8" w:rsidRPr="00B104CF" w:rsidRDefault="009D26D8" w:rsidP="009D26D8"/>
    <w:p w14:paraId="56AE1680" w14:textId="77777777" w:rsidR="009D26D8" w:rsidRPr="00B104CF" w:rsidRDefault="009D26D8" w:rsidP="009D26D8"/>
    <w:p w14:paraId="6FA2086F" w14:textId="77777777" w:rsidR="009D26D8" w:rsidRPr="00B104CF" w:rsidRDefault="009D26D8" w:rsidP="009D26D8"/>
    <w:p w14:paraId="362A85A8" w14:textId="77777777" w:rsidR="009D26D8" w:rsidRPr="00B104CF" w:rsidRDefault="009D26D8" w:rsidP="009D26D8"/>
    <w:p w14:paraId="18565746" w14:textId="77777777" w:rsidR="009D26D8" w:rsidRPr="00B104CF" w:rsidRDefault="009D26D8" w:rsidP="009D26D8"/>
    <w:p w14:paraId="435ED8B8" w14:textId="77777777" w:rsidR="009D26D8" w:rsidRPr="00B104CF" w:rsidRDefault="009D26D8" w:rsidP="009D26D8"/>
    <w:p w14:paraId="28ACDED7" w14:textId="77777777" w:rsidR="009D26D8" w:rsidRPr="00B104CF" w:rsidRDefault="009D26D8" w:rsidP="009D26D8"/>
    <w:p w14:paraId="0AEDA956" w14:textId="77777777" w:rsidR="009D26D8" w:rsidRPr="00B104CF" w:rsidRDefault="009D26D8" w:rsidP="009D26D8"/>
    <w:p w14:paraId="5A8609CE" w14:textId="77777777" w:rsidR="009D26D8" w:rsidRPr="00B104CF" w:rsidRDefault="009D26D8" w:rsidP="009D26D8"/>
    <w:p w14:paraId="6332FB33" w14:textId="77777777" w:rsidR="009D26D8" w:rsidRPr="00B104CF" w:rsidRDefault="009D26D8" w:rsidP="009D26D8"/>
    <w:p w14:paraId="35DBCBCA" w14:textId="77777777" w:rsidR="009D26D8" w:rsidRPr="00B104CF" w:rsidRDefault="009D26D8" w:rsidP="009D26D8"/>
    <w:p w14:paraId="4C25CC50" w14:textId="77777777" w:rsidR="009D26D8" w:rsidRPr="00B104CF" w:rsidRDefault="009D26D8" w:rsidP="009D26D8"/>
    <w:p w14:paraId="611C0149" w14:textId="77777777" w:rsidR="009D26D8" w:rsidRPr="00B104CF" w:rsidRDefault="009D26D8" w:rsidP="009D26D8"/>
    <w:p w14:paraId="0A6A40C3" w14:textId="77777777" w:rsidR="009D26D8" w:rsidRPr="00B104CF" w:rsidRDefault="009D26D8" w:rsidP="009D26D8"/>
    <w:p w14:paraId="29433A41" w14:textId="77777777" w:rsidR="009D26D8" w:rsidRPr="00B104CF" w:rsidRDefault="009D26D8" w:rsidP="009D26D8"/>
    <w:p w14:paraId="131E990C" w14:textId="77777777" w:rsidR="009D26D8" w:rsidRPr="00B104CF" w:rsidRDefault="009D26D8" w:rsidP="009D26D8"/>
    <w:p w14:paraId="17E21523" w14:textId="77777777" w:rsidR="009D26D8" w:rsidRPr="00B104CF" w:rsidRDefault="009D26D8" w:rsidP="009D26D8"/>
    <w:p w14:paraId="5751A6E5" w14:textId="77777777" w:rsidR="009D26D8" w:rsidRPr="00B104CF" w:rsidRDefault="009D26D8" w:rsidP="009D26D8"/>
    <w:p w14:paraId="727C8E75" w14:textId="77777777" w:rsidR="009D26D8" w:rsidRPr="00B104CF" w:rsidRDefault="009D26D8" w:rsidP="009D26D8"/>
    <w:p w14:paraId="2F721498" w14:textId="77777777" w:rsidR="009D26D8" w:rsidRPr="00B104CF" w:rsidRDefault="009D26D8" w:rsidP="009D26D8"/>
    <w:p w14:paraId="468CC8E2" w14:textId="77777777" w:rsidR="009D26D8" w:rsidRPr="00B104CF" w:rsidRDefault="009D26D8" w:rsidP="009D26D8"/>
    <w:p w14:paraId="220372C0" w14:textId="77777777" w:rsidR="009D26D8" w:rsidRPr="00B104CF" w:rsidRDefault="009D26D8" w:rsidP="009D26D8"/>
    <w:p w14:paraId="7955F1C2" w14:textId="77777777" w:rsidR="009D26D8" w:rsidRPr="00B104CF" w:rsidRDefault="009D26D8" w:rsidP="009D26D8">
      <w:pPr>
        <w:tabs>
          <w:tab w:val="left" w:pos="360"/>
        </w:tabs>
        <w:rPr>
          <w:b/>
          <w:bCs/>
          <w:sz w:val="28"/>
          <w:szCs w:val="28"/>
        </w:rPr>
      </w:pPr>
    </w:p>
    <w:p w14:paraId="7128A0A6" w14:textId="77777777" w:rsidR="009D26D8" w:rsidRPr="00B104CF" w:rsidRDefault="009D26D8" w:rsidP="009D26D8">
      <w:pPr>
        <w:tabs>
          <w:tab w:val="left" w:pos="360"/>
        </w:tabs>
        <w:ind w:left="360" w:hanging="360"/>
        <w:rPr>
          <w:b/>
          <w:bCs/>
          <w:sz w:val="28"/>
          <w:szCs w:val="28"/>
        </w:rPr>
      </w:pPr>
    </w:p>
    <w:p w14:paraId="3EA80634" w14:textId="77777777" w:rsidR="005D7029" w:rsidRDefault="005D7029" w:rsidP="00B043F0">
      <w:pPr>
        <w:tabs>
          <w:tab w:val="left" w:pos="360"/>
        </w:tabs>
        <w:rPr>
          <w:b/>
          <w:bCs/>
          <w:sz w:val="28"/>
          <w:szCs w:val="28"/>
        </w:rPr>
      </w:pPr>
    </w:p>
    <w:p w14:paraId="4F02C325" w14:textId="77777777" w:rsidR="009D26D8" w:rsidRPr="00B104CF" w:rsidRDefault="009D26D8" w:rsidP="00B043F0">
      <w:pPr>
        <w:tabs>
          <w:tab w:val="left" w:pos="360"/>
        </w:tabs>
        <w:rPr>
          <w:b/>
          <w:bCs/>
          <w:sz w:val="28"/>
          <w:szCs w:val="28"/>
        </w:rPr>
      </w:pPr>
      <w:proofErr w:type="spellStart"/>
      <w:r w:rsidRPr="00B104CF">
        <w:rPr>
          <w:b/>
          <w:bCs/>
          <w:sz w:val="28"/>
          <w:szCs w:val="28"/>
        </w:rPr>
        <w:t>Përmbajtja</w:t>
      </w:r>
      <w:proofErr w:type="spellEnd"/>
      <w:r w:rsidRPr="00B104CF">
        <w:rPr>
          <w:b/>
          <w:bCs/>
          <w:sz w:val="28"/>
          <w:szCs w:val="28"/>
        </w:rPr>
        <w:t>:</w:t>
      </w:r>
    </w:p>
    <w:p w14:paraId="38053C82" w14:textId="77777777" w:rsidR="009D26D8" w:rsidRPr="00B104CF" w:rsidRDefault="009D26D8" w:rsidP="009D26D8">
      <w:pPr>
        <w:tabs>
          <w:tab w:val="left" w:pos="360"/>
        </w:tabs>
        <w:jc w:val="both"/>
        <w:rPr>
          <w:b/>
          <w:bCs/>
        </w:rPr>
      </w:pPr>
    </w:p>
    <w:p w14:paraId="3BEF0771" w14:textId="77777777" w:rsidR="009D26D8" w:rsidRPr="00B104CF" w:rsidRDefault="00A41F15" w:rsidP="00A41F15">
      <w:pPr>
        <w:widowControl w:val="0"/>
        <w:tabs>
          <w:tab w:val="left" w:pos="240"/>
        </w:tabs>
        <w:autoSpaceDE w:val="0"/>
        <w:autoSpaceDN w:val="0"/>
        <w:adjustRightInd w:val="0"/>
        <w:jc w:val="both"/>
        <w:rPr>
          <w:b/>
          <w:bCs/>
        </w:rPr>
      </w:pPr>
      <w:r w:rsidRPr="00B104CF">
        <w:rPr>
          <w:b/>
          <w:bCs/>
        </w:rPr>
        <w:t xml:space="preserve">I. </w:t>
      </w:r>
      <w:proofErr w:type="spellStart"/>
      <w:r w:rsidR="009D26D8" w:rsidRPr="00B104CF">
        <w:rPr>
          <w:b/>
          <w:bCs/>
        </w:rPr>
        <w:t>Qëllimet</w:t>
      </w:r>
      <w:proofErr w:type="spellEnd"/>
      <w:r w:rsidR="009D26D8" w:rsidRPr="00B104CF">
        <w:rPr>
          <w:b/>
          <w:bCs/>
        </w:rPr>
        <w:t xml:space="preserve"> e </w:t>
      </w:r>
      <w:proofErr w:type="spellStart"/>
      <w:r w:rsidR="009D26D8" w:rsidRPr="00B104CF">
        <w:rPr>
          <w:b/>
          <w:bCs/>
        </w:rPr>
        <w:t>arsimit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në</w:t>
      </w:r>
      <w:proofErr w:type="spellEnd"/>
      <w:r w:rsidR="009D26D8" w:rsidRPr="00B104CF">
        <w:rPr>
          <w:b/>
          <w:bCs/>
        </w:rPr>
        <w:t xml:space="preserve"> profilin “</w:t>
      </w:r>
      <w:proofErr w:type="spellStart"/>
      <w:r w:rsidR="00CA6D2A" w:rsidRPr="00B104CF">
        <w:rPr>
          <w:b/>
          <w:bCs/>
        </w:rPr>
        <w:t>Teknologji</w:t>
      </w:r>
      <w:proofErr w:type="spellEnd"/>
      <w:r w:rsidR="00CA6D2A" w:rsidRPr="00B104CF">
        <w:rPr>
          <w:b/>
          <w:bCs/>
        </w:rPr>
        <w:t xml:space="preserve"> e </w:t>
      </w:r>
      <w:proofErr w:type="spellStart"/>
      <w:r w:rsidR="00CA6D2A" w:rsidRPr="00B104CF">
        <w:rPr>
          <w:b/>
          <w:bCs/>
        </w:rPr>
        <w:t>p</w:t>
      </w:r>
      <w:r w:rsidR="009D26D8" w:rsidRPr="00B104CF">
        <w:rPr>
          <w:b/>
          <w:bCs/>
        </w:rPr>
        <w:t>rodhim</w:t>
      </w:r>
      <w:r w:rsidR="00CA6D2A" w:rsidRPr="00B104CF">
        <w:rPr>
          <w:b/>
          <w:bCs/>
        </w:rPr>
        <w:t>it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p</w:t>
      </w:r>
      <w:r w:rsidR="009D26D8" w:rsidRPr="00B104CF">
        <w:rPr>
          <w:b/>
          <w:bCs/>
        </w:rPr>
        <w:t>ije</w:t>
      </w:r>
      <w:r w:rsidR="00CA6D2A" w:rsidRPr="00B104CF">
        <w:rPr>
          <w:b/>
          <w:bCs/>
        </w:rPr>
        <w:t>ve</w:t>
      </w:r>
      <w:proofErr w:type="spellEnd"/>
      <w:r w:rsidR="009D26D8" w:rsidRPr="00B104CF">
        <w:rPr>
          <w:b/>
          <w:bCs/>
        </w:rPr>
        <w:t xml:space="preserve">”, </w:t>
      </w:r>
      <w:proofErr w:type="spellStart"/>
      <w:r w:rsidR="002A4FEF" w:rsidRPr="00E42EAF">
        <w:rPr>
          <w:b/>
          <w:bCs/>
        </w:rPr>
        <w:t>niveli</w:t>
      </w:r>
      <w:proofErr w:type="spellEnd"/>
      <w:r w:rsidR="002A4FEF" w:rsidRPr="00E42EAF">
        <w:rPr>
          <w:b/>
          <w:bCs/>
        </w:rPr>
        <w:t xml:space="preserve"> II</w:t>
      </w:r>
      <w:r w:rsidR="002A4FEF">
        <w:rPr>
          <w:b/>
          <w:bCs/>
        </w:rPr>
        <w:t xml:space="preserve">I </w:t>
      </w:r>
      <w:proofErr w:type="spellStart"/>
      <w:r w:rsidR="002A4FEF">
        <w:rPr>
          <w:b/>
          <w:bCs/>
        </w:rPr>
        <w:t>i</w:t>
      </w:r>
      <w:proofErr w:type="spellEnd"/>
      <w:r w:rsidR="002A4FEF">
        <w:rPr>
          <w:b/>
          <w:bCs/>
        </w:rPr>
        <w:t xml:space="preserve"> </w:t>
      </w:r>
      <w:proofErr w:type="spellStart"/>
      <w:r w:rsidR="002A4FEF">
        <w:rPr>
          <w:b/>
          <w:bCs/>
        </w:rPr>
        <w:t>Kornizës</w:t>
      </w:r>
      <w:proofErr w:type="spellEnd"/>
      <w:r w:rsidR="002A4FEF">
        <w:rPr>
          <w:b/>
          <w:bCs/>
        </w:rPr>
        <w:t xml:space="preserve"> </w:t>
      </w:r>
      <w:proofErr w:type="spellStart"/>
      <w:r w:rsidR="002A4FEF">
        <w:rPr>
          <w:b/>
          <w:bCs/>
        </w:rPr>
        <w:t>Shqiptare</w:t>
      </w:r>
      <w:proofErr w:type="spellEnd"/>
      <w:r w:rsidR="002A4FEF">
        <w:rPr>
          <w:b/>
          <w:bCs/>
        </w:rPr>
        <w:t xml:space="preserve"> </w:t>
      </w:r>
      <w:proofErr w:type="spellStart"/>
      <w:r w:rsidR="002A4FEF">
        <w:rPr>
          <w:b/>
          <w:bCs/>
        </w:rPr>
        <w:t>të</w:t>
      </w:r>
      <w:proofErr w:type="spellEnd"/>
      <w:r w:rsidR="002A4FEF">
        <w:rPr>
          <w:b/>
          <w:bCs/>
        </w:rPr>
        <w:t xml:space="preserve"> </w:t>
      </w:r>
      <w:proofErr w:type="spellStart"/>
      <w:r w:rsidR="002A4FEF">
        <w:rPr>
          <w:b/>
          <w:bCs/>
        </w:rPr>
        <w:t>Kualifikimeve</w:t>
      </w:r>
      <w:proofErr w:type="spellEnd"/>
      <w:r w:rsidR="002A4FEF">
        <w:rPr>
          <w:b/>
          <w:bCs/>
        </w:rPr>
        <w:t xml:space="preserve"> (KSHK)</w:t>
      </w:r>
      <w:r w:rsidR="002A4FEF">
        <w:rPr>
          <w:b/>
        </w:rPr>
        <w:t xml:space="preserve">,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drejtimit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mësimor</w:t>
      </w:r>
      <w:proofErr w:type="spellEnd"/>
      <w:r w:rsidR="009D26D8" w:rsidRPr="00B104CF">
        <w:rPr>
          <w:b/>
          <w:bCs/>
        </w:rPr>
        <w:t xml:space="preserve"> “</w:t>
      </w:r>
      <w:proofErr w:type="spellStart"/>
      <w:r w:rsidR="009D26D8" w:rsidRPr="00B104CF">
        <w:rPr>
          <w:b/>
          <w:bCs/>
        </w:rPr>
        <w:t>Teknologji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DD52EA" w:rsidRPr="00B104CF">
        <w:rPr>
          <w:b/>
          <w:bCs/>
        </w:rPr>
        <w:t>u</w:t>
      </w:r>
      <w:r w:rsidR="009D26D8" w:rsidRPr="00B104CF">
        <w:rPr>
          <w:b/>
          <w:bCs/>
        </w:rPr>
        <w:t>shqimore</w:t>
      </w:r>
      <w:proofErr w:type="spellEnd"/>
      <w:r w:rsidR="009D26D8" w:rsidRPr="00B104CF">
        <w:rPr>
          <w:b/>
          <w:bCs/>
        </w:rPr>
        <w:t>”.</w:t>
      </w:r>
    </w:p>
    <w:p w14:paraId="5BFD4713" w14:textId="77777777" w:rsidR="009D26D8" w:rsidRPr="00B104CF" w:rsidRDefault="009D26D8" w:rsidP="009D26D8">
      <w:pPr>
        <w:tabs>
          <w:tab w:val="left" w:pos="360"/>
        </w:tabs>
        <w:jc w:val="both"/>
        <w:rPr>
          <w:b/>
          <w:bCs/>
        </w:rPr>
      </w:pPr>
    </w:p>
    <w:p w14:paraId="1E9C999E" w14:textId="77777777" w:rsidR="009D26D8" w:rsidRPr="00B104CF" w:rsidRDefault="00A41F15" w:rsidP="00DA665C">
      <w:pPr>
        <w:widowControl w:val="0"/>
        <w:tabs>
          <w:tab w:val="left" w:pos="360"/>
          <w:tab w:val="left" w:pos="600"/>
        </w:tabs>
        <w:autoSpaceDE w:val="0"/>
        <w:autoSpaceDN w:val="0"/>
        <w:adjustRightInd w:val="0"/>
        <w:ind w:right="-211"/>
        <w:jc w:val="both"/>
        <w:rPr>
          <w:b/>
          <w:bCs/>
        </w:rPr>
      </w:pPr>
      <w:r w:rsidRPr="00B104CF">
        <w:rPr>
          <w:b/>
          <w:bCs/>
        </w:rPr>
        <w:t xml:space="preserve">II. </w:t>
      </w:r>
      <w:proofErr w:type="spellStart"/>
      <w:r w:rsidR="009D26D8" w:rsidRPr="00B104CF">
        <w:rPr>
          <w:b/>
          <w:bCs/>
        </w:rPr>
        <w:t>Profili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i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nxënësve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përfundim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arsimit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në</w:t>
      </w:r>
      <w:proofErr w:type="spellEnd"/>
      <w:r w:rsidR="009D26D8" w:rsidRPr="00B104CF">
        <w:rPr>
          <w:b/>
          <w:bCs/>
        </w:rPr>
        <w:t xml:space="preserve"> profilin “</w:t>
      </w:r>
      <w:proofErr w:type="spellStart"/>
      <w:r w:rsidR="00CA6D2A" w:rsidRPr="00B104CF">
        <w:rPr>
          <w:b/>
          <w:bCs/>
        </w:rPr>
        <w:t>Teknologji</w:t>
      </w:r>
      <w:proofErr w:type="spellEnd"/>
      <w:r w:rsidR="00CA6D2A" w:rsidRPr="00B104CF">
        <w:rPr>
          <w:b/>
          <w:bCs/>
        </w:rPr>
        <w:t xml:space="preserve"> e </w:t>
      </w:r>
      <w:proofErr w:type="spellStart"/>
      <w:r w:rsidR="00CA6D2A" w:rsidRPr="00B104CF">
        <w:rPr>
          <w:b/>
          <w:bCs/>
        </w:rPr>
        <w:t>prodhimit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të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pijeve</w:t>
      </w:r>
      <w:proofErr w:type="spellEnd"/>
      <w:r w:rsidR="009D26D8" w:rsidRPr="00B104CF">
        <w:rPr>
          <w:b/>
          <w:bCs/>
        </w:rPr>
        <w:t xml:space="preserve">”, </w:t>
      </w:r>
      <w:proofErr w:type="spellStart"/>
      <w:r w:rsidR="00772780">
        <w:rPr>
          <w:b/>
          <w:bCs/>
        </w:rPr>
        <w:t>niveli</w:t>
      </w:r>
      <w:proofErr w:type="spellEnd"/>
      <w:r w:rsidR="00772780">
        <w:rPr>
          <w:b/>
          <w:bCs/>
        </w:rPr>
        <w:t xml:space="preserve"> III </w:t>
      </w:r>
      <w:proofErr w:type="spellStart"/>
      <w:r w:rsidR="00772780">
        <w:rPr>
          <w:b/>
          <w:bCs/>
        </w:rPr>
        <w:t>i</w:t>
      </w:r>
      <w:proofErr w:type="spellEnd"/>
      <w:r w:rsidR="00772780">
        <w:rPr>
          <w:b/>
          <w:bCs/>
        </w:rPr>
        <w:t xml:space="preserve"> KSHK</w:t>
      </w:r>
      <w:r w:rsidR="009D26D8" w:rsidRPr="00B104CF">
        <w:rPr>
          <w:b/>
          <w:bCs/>
        </w:rPr>
        <w:t>.</w:t>
      </w:r>
    </w:p>
    <w:p w14:paraId="78BE0395" w14:textId="77777777" w:rsidR="009D26D8" w:rsidRPr="00B104CF" w:rsidRDefault="009D26D8" w:rsidP="00DA665C">
      <w:pPr>
        <w:pStyle w:val="ListParagraph"/>
        <w:widowControl w:val="0"/>
        <w:numPr>
          <w:ilvl w:val="0"/>
          <w:numId w:val="73"/>
        </w:numPr>
        <w:autoSpaceDE w:val="0"/>
        <w:autoSpaceDN w:val="0"/>
        <w:adjustRightInd w:val="0"/>
        <w:ind w:left="360"/>
      </w:pPr>
      <w:proofErr w:type="spellStart"/>
      <w:r w:rsidRPr="00B104CF">
        <w:t>Kërkesat</w:t>
      </w:r>
      <w:proofErr w:type="spellEnd"/>
      <w:r w:rsidRPr="00B104CF">
        <w:t xml:space="preserve"> e </w:t>
      </w:r>
      <w:proofErr w:type="spellStart"/>
      <w:r w:rsidRPr="00B104CF">
        <w:t>pranimit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arsimin</w:t>
      </w:r>
      <w:proofErr w:type="spellEnd"/>
      <w:r w:rsidRPr="00B104CF">
        <w:t xml:space="preserve"> </w:t>
      </w:r>
      <w:proofErr w:type="spellStart"/>
      <w:r w:rsidRPr="00B104CF">
        <w:t>profesional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r w:rsidRPr="00DA665C">
        <w:rPr>
          <w:bCs/>
        </w:rPr>
        <w:t>profilin “</w:t>
      </w:r>
      <w:proofErr w:type="spellStart"/>
      <w:r w:rsidR="00CA6D2A" w:rsidRPr="00DA665C">
        <w:rPr>
          <w:bCs/>
        </w:rPr>
        <w:t>Teknologji</w:t>
      </w:r>
      <w:proofErr w:type="spellEnd"/>
      <w:r w:rsidR="00CA6D2A" w:rsidRPr="00DA665C">
        <w:rPr>
          <w:bCs/>
        </w:rPr>
        <w:t xml:space="preserve"> e </w:t>
      </w:r>
      <w:proofErr w:type="spellStart"/>
      <w:r w:rsidR="00CA6D2A" w:rsidRPr="00DA665C">
        <w:rPr>
          <w:bCs/>
        </w:rPr>
        <w:t>prodhimit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të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pijeve</w:t>
      </w:r>
      <w:proofErr w:type="spellEnd"/>
      <w:r w:rsidRPr="00DA665C">
        <w:rPr>
          <w:bCs/>
        </w:rPr>
        <w:t xml:space="preserve">”, </w:t>
      </w:r>
      <w:proofErr w:type="spellStart"/>
      <w:r w:rsidR="00772780" w:rsidRPr="00DA665C">
        <w:rPr>
          <w:bCs/>
        </w:rPr>
        <w:t>niveli</w:t>
      </w:r>
      <w:proofErr w:type="spellEnd"/>
      <w:r w:rsidR="00772780" w:rsidRPr="00DA665C">
        <w:rPr>
          <w:bCs/>
        </w:rPr>
        <w:t xml:space="preserve"> III </w:t>
      </w:r>
      <w:proofErr w:type="spellStart"/>
      <w:r w:rsidR="00772780" w:rsidRPr="00DA665C">
        <w:rPr>
          <w:bCs/>
        </w:rPr>
        <w:t>i</w:t>
      </w:r>
      <w:proofErr w:type="spellEnd"/>
      <w:r w:rsidR="00772780" w:rsidRPr="00DA665C">
        <w:rPr>
          <w:bCs/>
        </w:rPr>
        <w:t xml:space="preserve"> KSHK</w:t>
      </w:r>
    </w:p>
    <w:p w14:paraId="2C9C6C62" w14:textId="77777777" w:rsidR="009D26D8" w:rsidRPr="00B104CF" w:rsidRDefault="009D26D8" w:rsidP="00DA665C">
      <w:pPr>
        <w:pStyle w:val="ListParagraph"/>
        <w:widowControl w:val="0"/>
        <w:numPr>
          <w:ilvl w:val="0"/>
          <w:numId w:val="73"/>
        </w:numPr>
        <w:autoSpaceDE w:val="0"/>
        <w:autoSpaceDN w:val="0"/>
        <w:adjustRightInd w:val="0"/>
        <w:ind w:left="360"/>
      </w:pPr>
      <w:proofErr w:type="spellStart"/>
      <w:r w:rsidRPr="00B104CF">
        <w:t>Kompetencat</w:t>
      </w:r>
      <w:proofErr w:type="spellEnd"/>
      <w:r w:rsidRPr="00B104CF">
        <w:t xml:space="preserve"> e </w:t>
      </w:r>
      <w:proofErr w:type="spellStart"/>
      <w:r w:rsidRPr="00B104CF">
        <w:t>përgjithshme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nxënësit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përfundim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arsimit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r w:rsidRPr="00DA665C">
        <w:rPr>
          <w:bCs/>
        </w:rPr>
        <w:t>profilin “</w:t>
      </w:r>
      <w:proofErr w:type="spellStart"/>
      <w:r w:rsidR="00CA6D2A" w:rsidRPr="00DA665C">
        <w:rPr>
          <w:bCs/>
        </w:rPr>
        <w:t>Teknologji</w:t>
      </w:r>
      <w:proofErr w:type="spellEnd"/>
      <w:r w:rsidR="00CA6D2A" w:rsidRPr="00DA665C">
        <w:rPr>
          <w:bCs/>
        </w:rPr>
        <w:t xml:space="preserve"> e </w:t>
      </w:r>
      <w:proofErr w:type="spellStart"/>
      <w:r w:rsidR="00CA6D2A" w:rsidRPr="00DA665C">
        <w:rPr>
          <w:bCs/>
        </w:rPr>
        <w:t>prodhimit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të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pijeve</w:t>
      </w:r>
      <w:proofErr w:type="spellEnd"/>
      <w:r w:rsidRPr="00DA665C">
        <w:rPr>
          <w:bCs/>
        </w:rPr>
        <w:t xml:space="preserve">”, </w:t>
      </w:r>
      <w:proofErr w:type="spellStart"/>
      <w:r w:rsidR="00772780" w:rsidRPr="00DA665C">
        <w:rPr>
          <w:bCs/>
        </w:rPr>
        <w:t>niveli</w:t>
      </w:r>
      <w:proofErr w:type="spellEnd"/>
      <w:r w:rsidR="00772780" w:rsidRPr="00DA665C">
        <w:rPr>
          <w:bCs/>
        </w:rPr>
        <w:t xml:space="preserve"> III </w:t>
      </w:r>
      <w:proofErr w:type="spellStart"/>
      <w:r w:rsidR="00772780" w:rsidRPr="00DA665C">
        <w:rPr>
          <w:bCs/>
        </w:rPr>
        <w:t>i</w:t>
      </w:r>
      <w:proofErr w:type="spellEnd"/>
      <w:r w:rsidR="00772780" w:rsidRPr="00DA665C">
        <w:rPr>
          <w:bCs/>
        </w:rPr>
        <w:t xml:space="preserve"> KSHK</w:t>
      </w:r>
      <w:r w:rsidRPr="00B104CF">
        <w:t xml:space="preserve"> </w:t>
      </w:r>
    </w:p>
    <w:p w14:paraId="07F6ABD2" w14:textId="77777777" w:rsidR="009D26D8" w:rsidRPr="00B104CF" w:rsidRDefault="009D26D8" w:rsidP="00DA665C">
      <w:pPr>
        <w:pStyle w:val="ListParagraph"/>
        <w:widowControl w:val="0"/>
        <w:numPr>
          <w:ilvl w:val="0"/>
          <w:numId w:val="73"/>
        </w:numPr>
        <w:autoSpaceDE w:val="0"/>
        <w:autoSpaceDN w:val="0"/>
        <w:adjustRightInd w:val="0"/>
        <w:ind w:left="360"/>
      </w:pPr>
      <w:proofErr w:type="spellStart"/>
      <w:r w:rsidRPr="00B104CF">
        <w:t>Kompetencat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nxënësit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përfundim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arsimit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r w:rsidRPr="00DA665C">
        <w:rPr>
          <w:bCs/>
        </w:rPr>
        <w:t>profilin “</w:t>
      </w:r>
      <w:proofErr w:type="spellStart"/>
      <w:r w:rsidR="00CA6D2A" w:rsidRPr="00DA665C">
        <w:rPr>
          <w:bCs/>
        </w:rPr>
        <w:t>Teknologji</w:t>
      </w:r>
      <w:proofErr w:type="spellEnd"/>
      <w:r w:rsidR="00CA6D2A" w:rsidRPr="00DA665C">
        <w:rPr>
          <w:bCs/>
        </w:rPr>
        <w:t xml:space="preserve"> e </w:t>
      </w:r>
      <w:proofErr w:type="spellStart"/>
      <w:r w:rsidR="00CA6D2A" w:rsidRPr="00DA665C">
        <w:rPr>
          <w:bCs/>
        </w:rPr>
        <w:t>prodhimit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të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pijeve</w:t>
      </w:r>
      <w:proofErr w:type="spellEnd"/>
      <w:r w:rsidRPr="00DA665C">
        <w:rPr>
          <w:bCs/>
        </w:rPr>
        <w:t xml:space="preserve">”, </w:t>
      </w:r>
      <w:proofErr w:type="spellStart"/>
      <w:r w:rsidR="00772780" w:rsidRPr="00DA665C">
        <w:rPr>
          <w:bCs/>
        </w:rPr>
        <w:t>niveli</w:t>
      </w:r>
      <w:proofErr w:type="spellEnd"/>
      <w:r w:rsidR="00772780" w:rsidRPr="00DA665C">
        <w:rPr>
          <w:bCs/>
        </w:rPr>
        <w:t xml:space="preserve"> III </w:t>
      </w:r>
      <w:proofErr w:type="spellStart"/>
      <w:r w:rsidR="00772780" w:rsidRPr="00DA665C">
        <w:rPr>
          <w:bCs/>
        </w:rPr>
        <w:t>i</w:t>
      </w:r>
      <w:proofErr w:type="spellEnd"/>
      <w:r w:rsidR="00772780" w:rsidRPr="00DA665C">
        <w:rPr>
          <w:bCs/>
        </w:rPr>
        <w:t xml:space="preserve"> KSHK</w:t>
      </w:r>
    </w:p>
    <w:p w14:paraId="1D2A3DF4" w14:textId="77777777" w:rsidR="009D26D8" w:rsidRPr="00B104CF" w:rsidRDefault="009D26D8" w:rsidP="00DA665C">
      <w:pPr>
        <w:pStyle w:val="ListParagraph"/>
        <w:widowControl w:val="0"/>
        <w:numPr>
          <w:ilvl w:val="0"/>
          <w:numId w:val="73"/>
        </w:numPr>
        <w:autoSpaceDE w:val="0"/>
        <w:autoSpaceDN w:val="0"/>
        <w:adjustRightInd w:val="0"/>
        <w:ind w:left="360"/>
      </w:pPr>
      <w:proofErr w:type="spellStart"/>
      <w:r w:rsidRPr="00B104CF">
        <w:t>Mundësitë</w:t>
      </w:r>
      <w:proofErr w:type="spellEnd"/>
      <w:r w:rsidRPr="00B104CF">
        <w:t xml:space="preserve"> e </w:t>
      </w:r>
      <w:proofErr w:type="spellStart"/>
      <w:r w:rsidRPr="00B104CF">
        <w:t>punësimit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arsimimit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mëtejshëm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përfundim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arsimit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r w:rsidRPr="00DA665C">
        <w:rPr>
          <w:bCs/>
        </w:rPr>
        <w:t>profilin “</w:t>
      </w:r>
      <w:proofErr w:type="spellStart"/>
      <w:r w:rsidR="00CA6D2A" w:rsidRPr="00DA665C">
        <w:rPr>
          <w:bCs/>
        </w:rPr>
        <w:t>Teknologji</w:t>
      </w:r>
      <w:proofErr w:type="spellEnd"/>
      <w:r w:rsidR="00CA6D2A" w:rsidRPr="00DA665C">
        <w:rPr>
          <w:bCs/>
        </w:rPr>
        <w:t xml:space="preserve"> e </w:t>
      </w:r>
      <w:proofErr w:type="spellStart"/>
      <w:r w:rsidR="00CA6D2A" w:rsidRPr="00DA665C">
        <w:rPr>
          <w:bCs/>
        </w:rPr>
        <w:t>prodhimit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të</w:t>
      </w:r>
      <w:proofErr w:type="spellEnd"/>
      <w:r w:rsidR="00CA6D2A" w:rsidRPr="00DA665C">
        <w:rPr>
          <w:bCs/>
        </w:rPr>
        <w:t xml:space="preserve"> </w:t>
      </w:r>
      <w:proofErr w:type="spellStart"/>
      <w:r w:rsidR="00CA6D2A" w:rsidRPr="00DA665C">
        <w:rPr>
          <w:bCs/>
        </w:rPr>
        <w:t>pijeve</w:t>
      </w:r>
      <w:proofErr w:type="spellEnd"/>
      <w:r w:rsidRPr="00DA665C">
        <w:rPr>
          <w:bCs/>
        </w:rPr>
        <w:t xml:space="preserve">”, </w:t>
      </w:r>
      <w:proofErr w:type="spellStart"/>
      <w:r w:rsidR="00772780" w:rsidRPr="00DA665C">
        <w:rPr>
          <w:bCs/>
        </w:rPr>
        <w:t>niveli</w:t>
      </w:r>
      <w:proofErr w:type="spellEnd"/>
      <w:r w:rsidR="00772780" w:rsidRPr="00DA665C">
        <w:rPr>
          <w:bCs/>
        </w:rPr>
        <w:t xml:space="preserve"> III </w:t>
      </w:r>
      <w:proofErr w:type="spellStart"/>
      <w:r w:rsidR="00772780" w:rsidRPr="00DA665C">
        <w:rPr>
          <w:bCs/>
        </w:rPr>
        <w:t>i</w:t>
      </w:r>
      <w:proofErr w:type="spellEnd"/>
      <w:r w:rsidR="00772780" w:rsidRPr="00DA665C">
        <w:rPr>
          <w:bCs/>
        </w:rPr>
        <w:t xml:space="preserve"> KSHK</w:t>
      </w:r>
      <w:r w:rsidRPr="00DA665C">
        <w:rPr>
          <w:bCs/>
        </w:rPr>
        <w:t>.</w:t>
      </w:r>
    </w:p>
    <w:p w14:paraId="789788FD" w14:textId="77777777" w:rsidR="009D26D8" w:rsidRPr="00B104CF" w:rsidRDefault="009D26D8" w:rsidP="009D26D8">
      <w:pPr>
        <w:rPr>
          <w:b/>
          <w:bCs/>
        </w:rPr>
      </w:pPr>
    </w:p>
    <w:p w14:paraId="686F3975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III. </w:t>
      </w:r>
      <w:proofErr w:type="spellStart"/>
      <w:r w:rsidR="009D26D8" w:rsidRPr="00B104CF">
        <w:rPr>
          <w:b/>
          <w:bCs/>
        </w:rPr>
        <w:t>Plani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mësimor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</w:t>
      </w:r>
      <w:proofErr w:type="spellEnd"/>
      <w:r w:rsidR="009D26D8" w:rsidRPr="00B104CF">
        <w:rPr>
          <w:b/>
          <w:bCs/>
        </w:rPr>
        <w:t xml:space="preserve"> profilin “</w:t>
      </w:r>
      <w:proofErr w:type="spellStart"/>
      <w:r w:rsidR="00CA6D2A" w:rsidRPr="00B104CF">
        <w:rPr>
          <w:b/>
          <w:bCs/>
        </w:rPr>
        <w:t>Teknologji</w:t>
      </w:r>
      <w:proofErr w:type="spellEnd"/>
      <w:r w:rsidR="00CA6D2A" w:rsidRPr="00B104CF">
        <w:rPr>
          <w:b/>
          <w:bCs/>
        </w:rPr>
        <w:t xml:space="preserve"> e </w:t>
      </w:r>
      <w:proofErr w:type="spellStart"/>
      <w:r w:rsidR="00CA6D2A" w:rsidRPr="00B104CF">
        <w:rPr>
          <w:b/>
          <w:bCs/>
        </w:rPr>
        <w:t>prodhimit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të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pijeve</w:t>
      </w:r>
      <w:proofErr w:type="spellEnd"/>
      <w:r w:rsidR="009D26D8" w:rsidRPr="00B104CF">
        <w:rPr>
          <w:b/>
          <w:bCs/>
        </w:rPr>
        <w:t xml:space="preserve">”, </w:t>
      </w:r>
      <w:proofErr w:type="spellStart"/>
      <w:r w:rsidR="00772780">
        <w:rPr>
          <w:b/>
          <w:bCs/>
        </w:rPr>
        <w:t>niveli</w:t>
      </w:r>
      <w:proofErr w:type="spellEnd"/>
      <w:r w:rsidR="00772780">
        <w:rPr>
          <w:b/>
          <w:bCs/>
        </w:rPr>
        <w:t xml:space="preserve"> III </w:t>
      </w:r>
      <w:proofErr w:type="spellStart"/>
      <w:r w:rsidR="00772780">
        <w:rPr>
          <w:b/>
          <w:bCs/>
        </w:rPr>
        <w:t>i</w:t>
      </w:r>
      <w:proofErr w:type="spellEnd"/>
      <w:r w:rsidR="00772780">
        <w:rPr>
          <w:b/>
          <w:bCs/>
        </w:rPr>
        <w:t xml:space="preserve"> KSHK</w:t>
      </w:r>
      <w:r w:rsidR="009D26D8" w:rsidRPr="00B104CF">
        <w:rPr>
          <w:b/>
          <w:bCs/>
        </w:rPr>
        <w:t>.</w:t>
      </w:r>
    </w:p>
    <w:p w14:paraId="0DFC3EE9" w14:textId="77777777" w:rsidR="009D26D8" w:rsidRPr="00B104CF" w:rsidRDefault="009D26D8" w:rsidP="009D26D8">
      <w:pPr>
        <w:ind w:left="360" w:hanging="360"/>
        <w:rPr>
          <w:b/>
          <w:bCs/>
        </w:rPr>
      </w:pPr>
    </w:p>
    <w:p w14:paraId="2106185C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IV. </w:t>
      </w:r>
      <w:proofErr w:type="spellStart"/>
      <w:r w:rsidR="009D26D8" w:rsidRPr="00B104CF">
        <w:rPr>
          <w:b/>
          <w:bCs/>
        </w:rPr>
        <w:t>Udhëzime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planin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mësimor</w:t>
      </w:r>
      <w:proofErr w:type="spellEnd"/>
    </w:p>
    <w:p w14:paraId="01E13F3E" w14:textId="77777777" w:rsidR="009D26D8" w:rsidRPr="00B104CF" w:rsidRDefault="009D26D8" w:rsidP="009D26D8">
      <w:pPr>
        <w:rPr>
          <w:b/>
          <w:bCs/>
        </w:rPr>
      </w:pPr>
    </w:p>
    <w:p w14:paraId="3943DB61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V. </w:t>
      </w:r>
      <w:proofErr w:type="spellStart"/>
      <w:r w:rsidR="009D26D8" w:rsidRPr="00B104CF">
        <w:rPr>
          <w:b/>
          <w:bCs/>
        </w:rPr>
        <w:t>Udhëzime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procesin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mësimor</w:t>
      </w:r>
      <w:proofErr w:type="spellEnd"/>
      <w:r w:rsidR="009D26D8" w:rsidRPr="00B104CF">
        <w:rPr>
          <w:b/>
          <w:bCs/>
        </w:rPr>
        <w:t>.</w:t>
      </w:r>
    </w:p>
    <w:p w14:paraId="7B43F85F" w14:textId="77777777" w:rsidR="009D26D8" w:rsidRPr="00B104CF" w:rsidRDefault="009D26D8" w:rsidP="009D26D8">
      <w:pPr>
        <w:ind w:left="360" w:hanging="360"/>
        <w:rPr>
          <w:b/>
          <w:bCs/>
        </w:rPr>
      </w:pPr>
    </w:p>
    <w:p w14:paraId="799C4713" w14:textId="77777777" w:rsidR="009D26D8" w:rsidRPr="00B104CF" w:rsidRDefault="00A41F15" w:rsidP="00A41F15">
      <w:pPr>
        <w:pStyle w:val="Heading4"/>
        <w:widowControl w:val="0"/>
        <w:autoSpaceDE w:val="0"/>
        <w:autoSpaceDN w:val="0"/>
        <w:adjustRightInd w:val="0"/>
        <w:spacing w:before="0" w:after="0"/>
        <w:rPr>
          <w:bCs w:val="0"/>
          <w:sz w:val="24"/>
          <w:szCs w:val="24"/>
        </w:rPr>
      </w:pPr>
      <w:r w:rsidRPr="00B104CF">
        <w:rPr>
          <w:bCs w:val="0"/>
          <w:sz w:val="24"/>
          <w:szCs w:val="24"/>
        </w:rPr>
        <w:t xml:space="preserve">VI. </w:t>
      </w:r>
      <w:proofErr w:type="spellStart"/>
      <w:r w:rsidR="009D26D8" w:rsidRPr="00B104CF">
        <w:rPr>
          <w:bCs w:val="0"/>
          <w:sz w:val="24"/>
          <w:szCs w:val="24"/>
        </w:rPr>
        <w:t>Udhëzime</w:t>
      </w:r>
      <w:proofErr w:type="spellEnd"/>
      <w:r w:rsidR="009D26D8" w:rsidRPr="00B104CF">
        <w:rPr>
          <w:bCs w:val="0"/>
          <w:sz w:val="24"/>
          <w:szCs w:val="24"/>
        </w:rPr>
        <w:t xml:space="preserve"> </w:t>
      </w:r>
      <w:proofErr w:type="spellStart"/>
      <w:r w:rsidR="009D26D8" w:rsidRPr="00B104CF">
        <w:rPr>
          <w:bCs w:val="0"/>
          <w:sz w:val="24"/>
          <w:szCs w:val="24"/>
        </w:rPr>
        <w:t>për</w:t>
      </w:r>
      <w:proofErr w:type="spellEnd"/>
      <w:r w:rsidR="009D26D8" w:rsidRPr="00B104CF">
        <w:rPr>
          <w:bCs w:val="0"/>
          <w:sz w:val="24"/>
          <w:szCs w:val="24"/>
        </w:rPr>
        <w:t xml:space="preserve"> </w:t>
      </w:r>
      <w:proofErr w:type="spellStart"/>
      <w:r w:rsidR="009D26D8" w:rsidRPr="00B104CF">
        <w:rPr>
          <w:bCs w:val="0"/>
          <w:sz w:val="24"/>
          <w:szCs w:val="24"/>
        </w:rPr>
        <w:t>vlerësimin</w:t>
      </w:r>
      <w:proofErr w:type="spellEnd"/>
      <w:r w:rsidR="009D26D8" w:rsidRPr="00B104CF">
        <w:rPr>
          <w:bCs w:val="0"/>
          <w:sz w:val="24"/>
          <w:szCs w:val="24"/>
        </w:rPr>
        <w:t xml:space="preserve"> </w:t>
      </w:r>
      <w:proofErr w:type="spellStart"/>
      <w:r w:rsidR="009D26D8" w:rsidRPr="00B104CF">
        <w:rPr>
          <w:bCs w:val="0"/>
          <w:sz w:val="24"/>
          <w:szCs w:val="24"/>
        </w:rPr>
        <w:t>dhe</w:t>
      </w:r>
      <w:proofErr w:type="spellEnd"/>
      <w:r w:rsidR="009D26D8" w:rsidRPr="00B104CF">
        <w:rPr>
          <w:bCs w:val="0"/>
          <w:sz w:val="24"/>
          <w:szCs w:val="24"/>
        </w:rPr>
        <w:t xml:space="preserve"> </w:t>
      </w:r>
      <w:proofErr w:type="spellStart"/>
      <w:r w:rsidR="009D26D8" w:rsidRPr="00B104CF">
        <w:rPr>
          <w:bCs w:val="0"/>
          <w:sz w:val="24"/>
          <w:szCs w:val="24"/>
        </w:rPr>
        <w:t>provimet</w:t>
      </w:r>
      <w:proofErr w:type="spellEnd"/>
      <w:r w:rsidR="009D26D8" w:rsidRPr="00B104CF">
        <w:rPr>
          <w:bCs w:val="0"/>
          <w:sz w:val="24"/>
          <w:szCs w:val="24"/>
        </w:rPr>
        <w:t>.</w:t>
      </w:r>
    </w:p>
    <w:p w14:paraId="7B5F99C3" w14:textId="77777777" w:rsidR="009D26D8" w:rsidRPr="00B104CF" w:rsidRDefault="009D26D8" w:rsidP="009D26D8">
      <w:pPr>
        <w:rPr>
          <w:b/>
          <w:bCs/>
        </w:rPr>
      </w:pPr>
    </w:p>
    <w:p w14:paraId="1D9AC368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VII.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dhëna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certifikatën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që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fitohet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përfundim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arsimit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në</w:t>
      </w:r>
      <w:proofErr w:type="spellEnd"/>
      <w:r w:rsidR="009D26D8" w:rsidRPr="00B104CF">
        <w:rPr>
          <w:b/>
          <w:bCs/>
        </w:rPr>
        <w:t xml:space="preserve"> profilin “</w:t>
      </w:r>
      <w:proofErr w:type="spellStart"/>
      <w:r w:rsidR="00CA6D2A" w:rsidRPr="00B104CF">
        <w:rPr>
          <w:b/>
          <w:bCs/>
        </w:rPr>
        <w:t>Teknologji</w:t>
      </w:r>
      <w:proofErr w:type="spellEnd"/>
      <w:r w:rsidR="00CA6D2A" w:rsidRPr="00B104CF">
        <w:rPr>
          <w:b/>
          <w:bCs/>
        </w:rPr>
        <w:t xml:space="preserve"> e </w:t>
      </w:r>
      <w:proofErr w:type="spellStart"/>
      <w:r w:rsidR="00CA6D2A" w:rsidRPr="00B104CF">
        <w:rPr>
          <w:b/>
          <w:bCs/>
        </w:rPr>
        <w:t>prodhimit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të</w:t>
      </w:r>
      <w:proofErr w:type="spellEnd"/>
      <w:r w:rsidR="00CA6D2A" w:rsidRPr="00B104CF">
        <w:rPr>
          <w:b/>
          <w:bCs/>
        </w:rPr>
        <w:t xml:space="preserve"> </w:t>
      </w:r>
      <w:proofErr w:type="spellStart"/>
      <w:r w:rsidR="00CA6D2A" w:rsidRPr="00B104CF">
        <w:rPr>
          <w:b/>
          <w:bCs/>
        </w:rPr>
        <w:t>pijeve</w:t>
      </w:r>
      <w:proofErr w:type="spellEnd"/>
      <w:r w:rsidR="009D26D8" w:rsidRPr="00B104CF">
        <w:rPr>
          <w:b/>
          <w:bCs/>
        </w:rPr>
        <w:t xml:space="preserve">”, </w:t>
      </w:r>
      <w:proofErr w:type="spellStart"/>
      <w:r w:rsidR="00772780">
        <w:rPr>
          <w:b/>
          <w:bCs/>
        </w:rPr>
        <w:t>niveli</w:t>
      </w:r>
      <w:proofErr w:type="spellEnd"/>
      <w:r w:rsidR="00772780">
        <w:rPr>
          <w:b/>
          <w:bCs/>
        </w:rPr>
        <w:t xml:space="preserve"> III </w:t>
      </w:r>
      <w:proofErr w:type="spellStart"/>
      <w:r w:rsidR="00772780">
        <w:rPr>
          <w:b/>
          <w:bCs/>
        </w:rPr>
        <w:t>i</w:t>
      </w:r>
      <w:proofErr w:type="spellEnd"/>
      <w:r w:rsidR="00772780">
        <w:rPr>
          <w:b/>
          <w:bCs/>
        </w:rPr>
        <w:t xml:space="preserve"> KSHK</w:t>
      </w:r>
      <w:r w:rsidR="009D26D8" w:rsidRPr="00B104CF">
        <w:rPr>
          <w:b/>
          <w:bCs/>
        </w:rPr>
        <w:t>,</w:t>
      </w:r>
    </w:p>
    <w:p w14:paraId="5547201B" w14:textId="77777777" w:rsidR="009D26D8" w:rsidRPr="00B104CF" w:rsidRDefault="009D26D8" w:rsidP="009D26D8">
      <w:pPr>
        <w:rPr>
          <w:b/>
          <w:bCs/>
        </w:rPr>
      </w:pPr>
    </w:p>
    <w:p w14:paraId="24A795E9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VIII. </w:t>
      </w:r>
      <w:proofErr w:type="spellStart"/>
      <w:r w:rsidR="009D26D8" w:rsidRPr="00B104CF">
        <w:rPr>
          <w:b/>
          <w:bCs/>
        </w:rPr>
        <w:t>Programet</w:t>
      </w:r>
      <w:proofErr w:type="spellEnd"/>
      <w:r w:rsidR="009D26D8" w:rsidRPr="00B104CF">
        <w:rPr>
          <w:b/>
          <w:bCs/>
        </w:rPr>
        <w:t xml:space="preserve"> e </w:t>
      </w:r>
      <w:proofErr w:type="spellStart"/>
      <w:r w:rsidR="009D26D8" w:rsidRPr="00B104CF">
        <w:rPr>
          <w:b/>
          <w:bCs/>
        </w:rPr>
        <w:t>përgjithshme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lëndëve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teorike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profesionale</w:t>
      </w:r>
      <w:proofErr w:type="spellEnd"/>
      <w:r w:rsidR="009D26D8" w:rsidRPr="00B104CF">
        <w:rPr>
          <w:b/>
          <w:bCs/>
        </w:rPr>
        <w:t xml:space="preserve">. </w:t>
      </w:r>
    </w:p>
    <w:p w14:paraId="4C2EC6EA" w14:textId="77777777" w:rsidR="009D26D8" w:rsidRPr="00B104CF" w:rsidRDefault="009D26D8" w:rsidP="009D26D8">
      <w:pPr>
        <w:ind w:left="360" w:hanging="360"/>
        <w:rPr>
          <w:b/>
          <w:bCs/>
        </w:rPr>
      </w:pPr>
    </w:p>
    <w:p w14:paraId="3991CC7C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IX. </w:t>
      </w:r>
      <w:proofErr w:type="spellStart"/>
      <w:r w:rsidR="009D26D8" w:rsidRPr="00B104CF">
        <w:rPr>
          <w:b/>
          <w:bCs/>
        </w:rPr>
        <w:t>Përshkruesit</w:t>
      </w:r>
      <w:proofErr w:type="spellEnd"/>
      <w:r w:rsidR="009D26D8" w:rsidRPr="00B104CF">
        <w:rPr>
          <w:b/>
          <w:bCs/>
        </w:rPr>
        <w:t xml:space="preserve"> e </w:t>
      </w:r>
      <w:proofErr w:type="spellStart"/>
      <w:r w:rsidR="009D26D8" w:rsidRPr="00B104CF">
        <w:rPr>
          <w:b/>
          <w:bCs/>
        </w:rPr>
        <w:t>moduleve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praktikës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detyruar</w:t>
      </w:r>
      <w:proofErr w:type="spellEnd"/>
      <w:r w:rsidR="009D26D8" w:rsidRPr="00B104CF">
        <w:rPr>
          <w:b/>
          <w:bCs/>
        </w:rPr>
        <w:t>.</w:t>
      </w:r>
    </w:p>
    <w:p w14:paraId="295E83D8" w14:textId="77777777" w:rsidR="009D26D8" w:rsidRPr="00B104CF" w:rsidRDefault="009D26D8" w:rsidP="009D26D8">
      <w:pPr>
        <w:rPr>
          <w:b/>
          <w:bCs/>
        </w:rPr>
      </w:pPr>
    </w:p>
    <w:p w14:paraId="29F4C44C" w14:textId="77777777" w:rsidR="009D26D8" w:rsidRPr="00B104CF" w:rsidRDefault="00A41F15" w:rsidP="00A41F15">
      <w:pPr>
        <w:widowControl w:val="0"/>
        <w:autoSpaceDE w:val="0"/>
        <w:autoSpaceDN w:val="0"/>
        <w:adjustRightInd w:val="0"/>
        <w:rPr>
          <w:b/>
          <w:bCs/>
        </w:rPr>
      </w:pPr>
      <w:r w:rsidRPr="00B104CF">
        <w:rPr>
          <w:b/>
          <w:bCs/>
        </w:rPr>
        <w:t xml:space="preserve">X. </w:t>
      </w:r>
      <w:proofErr w:type="spellStart"/>
      <w:r w:rsidR="009D26D8" w:rsidRPr="00B104CF">
        <w:rPr>
          <w:b/>
          <w:bCs/>
        </w:rPr>
        <w:t>Përshkruesit</w:t>
      </w:r>
      <w:proofErr w:type="spellEnd"/>
      <w:r w:rsidR="009D26D8" w:rsidRPr="00B104CF">
        <w:rPr>
          <w:b/>
          <w:bCs/>
        </w:rPr>
        <w:t xml:space="preserve"> e </w:t>
      </w:r>
      <w:proofErr w:type="spellStart"/>
      <w:r w:rsidR="009D26D8" w:rsidRPr="00B104CF">
        <w:rPr>
          <w:b/>
          <w:bCs/>
        </w:rPr>
        <w:t>moduleve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praktikës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profesionale</w:t>
      </w:r>
      <w:proofErr w:type="spellEnd"/>
      <w:r w:rsidR="009D26D8" w:rsidRPr="00B104CF">
        <w:rPr>
          <w:b/>
          <w:bCs/>
        </w:rPr>
        <w:t xml:space="preserve"> me </w:t>
      </w:r>
      <w:proofErr w:type="spellStart"/>
      <w:r w:rsidR="009D26D8" w:rsidRPr="00B104CF">
        <w:rPr>
          <w:b/>
          <w:bCs/>
        </w:rPr>
        <w:t>zgjedhje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të</w:t>
      </w:r>
      <w:proofErr w:type="spellEnd"/>
      <w:r w:rsidR="009D26D8" w:rsidRPr="00B104CF">
        <w:rPr>
          <w:b/>
          <w:bCs/>
        </w:rPr>
        <w:t xml:space="preserve"> </w:t>
      </w:r>
      <w:proofErr w:type="spellStart"/>
      <w:r w:rsidR="009D26D8" w:rsidRPr="00B104CF">
        <w:rPr>
          <w:b/>
          <w:bCs/>
        </w:rPr>
        <w:t>detyruar</w:t>
      </w:r>
      <w:proofErr w:type="spellEnd"/>
      <w:r w:rsidR="009D26D8" w:rsidRPr="00B104CF">
        <w:rPr>
          <w:b/>
          <w:bCs/>
        </w:rPr>
        <w:t>.</w:t>
      </w:r>
    </w:p>
    <w:p w14:paraId="2E1B4E62" w14:textId="77777777" w:rsidR="009D26D8" w:rsidRPr="00B104CF" w:rsidRDefault="009D26D8" w:rsidP="009D26D8">
      <w:pPr>
        <w:ind w:left="360"/>
        <w:rPr>
          <w:b/>
          <w:bCs/>
        </w:rPr>
      </w:pPr>
    </w:p>
    <w:p w14:paraId="689AD6F9" w14:textId="77777777" w:rsidR="00A41F15" w:rsidRPr="00B104CF" w:rsidRDefault="00A41F15" w:rsidP="009D26D8">
      <w:pPr>
        <w:ind w:left="360"/>
        <w:rPr>
          <w:b/>
          <w:bCs/>
        </w:rPr>
      </w:pPr>
    </w:p>
    <w:p w14:paraId="1735F257" w14:textId="77777777" w:rsidR="00A41F15" w:rsidRPr="00B104CF" w:rsidRDefault="00A41F15" w:rsidP="009D26D8">
      <w:pPr>
        <w:ind w:left="360"/>
        <w:rPr>
          <w:b/>
          <w:bCs/>
        </w:rPr>
      </w:pPr>
    </w:p>
    <w:p w14:paraId="0B9EABF4" w14:textId="77777777" w:rsidR="00A41F15" w:rsidRPr="00B104CF" w:rsidRDefault="00A41F15" w:rsidP="009D26D8">
      <w:pPr>
        <w:ind w:left="360"/>
        <w:rPr>
          <w:b/>
          <w:bCs/>
        </w:rPr>
      </w:pPr>
    </w:p>
    <w:p w14:paraId="613779E5" w14:textId="77777777" w:rsidR="00A41F15" w:rsidRPr="00B104CF" w:rsidRDefault="00A41F15" w:rsidP="009D26D8">
      <w:pPr>
        <w:ind w:left="360"/>
        <w:rPr>
          <w:b/>
          <w:bCs/>
        </w:rPr>
      </w:pPr>
    </w:p>
    <w:p w14:paraId="284C2042" w14:textId="77777777" w:rsidR="00A41F15" w:rsidRPr="00B104CF" w:rsidRDefault="00A41F15" w:rsidP="009D26D8">
      <w:pPr>
        <w:ind w:left="360"/>
        <w:rPr>
          <w:b/>
          <w:bCs/>
        </w:rPr>
      </w:pPr>
    </w:p>
    <w:p w14:paraId="0B7E4432" w14:textId="77777777" w:rsidR="00A41F15" w:rsidRPr="00B104CF" w:rsidRDefault="00A41F15" w:rsidP="009D26D8">
      <w:pPr>
        <w:ind w:left="360"/>
        <w:rPr>
          <w:b/>
          <w:bCs/>
        </w:rPr>
      </w:pPr>
    </w:p>
    <w:p w14:paraId="060AD8D5" w14:textId="77777777" w:rsidR="00A41F15" w:rsidRPr="00B104CF" w:rsidRDefault="00A41F15" w:rsidP="009D26D8">
      <w:pPr>
        <w:ind w:left="360"/>
        <w:rPr>
          <w:b/>
          <w:bCs/>
        </w:rPr>
      </w:pPr>
    </w:p>
    <w:p w14:paraId="692D0C5D" w14:textId="77777777" w:rsidR="00A41F15" w:rsidRPr="00B104CF" w:rsidRDefault="00A41F15" w:rsidP="009D26D8">
      <w:pPr>
        <w:ind w:left="360"/>
        <w:rPr>
          <w:b/>
          <w:bCs/>
        </w:rPr>
      </w:pPr>
    </w:p>
    <w:p w14:paraId="00403357" w14:textId="77777777" w:rsidR="00A41F15" w:rsidRPr="00B104CF" w:rsidRDefault="00A41F15" w:rsidP="009D26D8">
      <w:pPr>
        <w:ind w:left="360"/>
        <w:rPr>
          <w:b/>
          <w:bCs/>
        </w:rPr>
      </w:pPr>
    </w:p>
    <w:p w14:paraId="39FE4522" w14:textId="77777777" w:rsidR="00A41F15" w:rsidRPr="00B104CF" w:rsidRDefault="00A41F15" w:rsidP="009D26D8">
      <w:pPr>
        <w:ind w:left="360"/>
        <w:rPr>
          <w:b/>
          <w:bCs/>
        </w:rPr>
      </w:pPr>
    </w:p>
    <w:p w14:paraId="6AAEE97D" w14:textId="77777777" w:rsidR="00A41F15" w:rsidRPr="00B104CF" w:rsidRDefault="00A41F15" w:rsidP="009D26D8">
      <w:pPr>
        <w:ind w:left="360"/>
        <w:rPr>
          <w:b/>
          <w:bCs/>
        </w:rPr>
      </w:pPr>
    </w:p>
    <w:p w14:paraId="53405B37" w14:textId="77777777" w:rsidR="00A41F15" w:rsidRPr="00B104CF" w:rsidRDefault="00A41F15" w:rsidP="009D26D8">
      <w:pPr>
        <w:ind w:left="360"/>
        <w:rPr>
          <w:b/>
          <w:bCs/>
        </w:rPr>
      </w:pPr>
    </w:p>
    <w:p w14:paraId="66F84204" w14:textId="77777777" w:rsidR="00A41F15" w:rsidRPr="00B104CF" w:rsidRDefault="00A41F15" w:rsidP="009D26D8">
      <w:pPr>
        <w:ind w:left="360"/>
        <w:rPr>
          <w:b/>
          <w:bCs/>
        </w:rPr>
      </w:pPr>
    </w:p>
    <w:p w14:paraId="5D098904" w14:textId="77777777" w:rsidR="00A41F15" w:rsidRPr="00B104CF" w:rsidRDefault="00A41F15" w:rsidP="009D26D8">
      <w:pPr>
        <w:ind w:left="360"/>
        <w:rPr>
          <w:b/>
          <w:bCs/>
        </w:rPr>
      </w:pPr>
    </w:p>
    <w:p w14:paraId="51DA3811" w14:textId="77777777" w:rsidR="00A41F15" w:rsidRPr="00B104CF" w:rsidRDefault="00A41F15" w:rsidP="009D26D8">
      <w:pPr>
        <w:ind w:left="360"/>
        <w:rPr>
          <w:b/>
          <w:bCs/>
        </w:rPr>
      </w:pPr>
    </w:p>
    <w:p w14:paraId="3BA5C74E" w14:textId="77777777" w:rsidR="009D26D8" w:rsidRPr="00B104CF" w:rsidRDefault="009814CA" w:rsidP="009D26D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I. </w:t>
      </w:r>
      <w:proofErr w:type="spellStart"/>
      <w:r w:rsidR="009D26D8" w:rsidRPr="00B104CF">
        <w:rPr>
          <w:b/>
          <w:bCs/>
          <w:sz w:val="28"/>
          <w:szCs w:val="28"/>
        </w:rPr>
        <w:t>Qëllimet</w:t>
      </w:r>
      <w:proofErr w:type="spellEnd"/>
      <w:r w:rsidR="009D26D8" w:rsidRPr="00B104CF">
        <w:rPr>
          <w:b/>
          <w:bCs/>
          <w:sz w:val="28"/>
          <w:szCs w:val="28"/>
        </w:rPr>
        <w:t xml:space="preserve"> e </w:t>
      </w:r>
      <w:proofErr w:type="spellStart"/>
      <w:r w:rsidR="009D26D8" w:rsidRPr="00B104CF">
        <w:rPr>
          <w:b/>
          <w:bCs/>
          <w:sz w:val="28"/>
          <w:szCs w:val="28"/>
        </w:rPr>
        <w:t>arsimit</w:t>
      </w:r>
      <w:proofErr w:type="spellEnd"/>
      <w:r w:rsidR="009D26D8" w:rsidRPr="00B104CF">
        <w:rPr>
          <w:b/>
          <w:bCs/>
          <w:sz w:val="28"/>
          <w:szCs w:val="28"/>
        </w:rPr>
        <w:t xml:space="preserve"> </w:t>
      </w:r>
      <w:proofErr w:type="spellStart"/>
      <w:r w:rsidR="009D26D8" w:rsidRPr="00B104CF">
        <w:rPr>
          <w:b/>
          <w:bCs/>
          <w:sz w:val="28"/>
          <w:szCs w:val="28"/>
        </w:rPr>
        <w:t>profesional</w:t>
      </w:r>
      <w:proofErr w:type="spellEnd"/>
      <w:r w:rsidR="009D26D8" w:rsidRPr="00B104CF">
        <w:rPr>
          <w:b/>
          <w:bCs/>
          <w:sz w:val="28"/>
          <w:szCs w:val="28"/>
        </w:rPr>
        <w:t xml:space="preserve"> </w:t>
      </w:r>
      <w:proofErr w:type="spellStart"/>
      <w:r w:rsidR="009D26D8" w:rsidRPr="00B104CF">
        <w:rPr>
          <w:b/>
          <w:bCs/>
          <w:sz w:val="28"/>
          <w:szCs w:val="28"/>
        </w:rPr>
        <w:t>në</w:t>
      </w:r>
      <w:proofErr w:type="spellEnd"/>
      <w:r w:rsidR="009D26D8" w:rsidRPr="00B104CF">
        <w:rPr>
          <w:b/>
          <w:bCs/>
          <w:sz w:val="28"/>
          <w:szCs w:val="28"/>
        </w:rPr>
        <w:t xml:space="preserve"> profilin “</w:t>
      </w:r>
      <w:proofErr w:type="spellStart"/>
      <w:r w:rsidR="00CA6D2A" w:rsidRPr="00B104CF">
        <w:rPr>
          <w:b/>
          <w:bCs/>
          <w:sz w:val="28"/>
          <w:szCs w:val="28"/>
        </w:rPr>
        <w:t>Teknologji</w:t>
      </w:r>
      <w:proofErr w:type="spellEnd"/>
      <w:r w:rsidR="00CA6D2A" w:rsidRPr="00B104CF">
        <w:rPr>
          <w:b/>
          <w:bCs/>
          <w:sz w:val="28"/>
          <w:szCs w:val="28"/>
        </w:rPr>
        <w:t xml:space="preserve"> e </w:t>
      </w:r>
      <w:proofErr w:type="spellStart"/>
      <w:r w:rsidR="00CA6D2A" w:rsidRPr="00B104CF">
        <w:rPr>
          <w:b/>
          <w:bCs/>
          <w:sz w:val="28"/>
          <w:szCs w:val="28"/>
        </w:rPr>
        <w:t>prodhimit</w:t>
      </w:r>
      <w:proofErr w:type="spellEnd"/>
      <w:r w:rsidR="00CA6D2A" w:rsidRPr="00B104CF">
        <w:rPr>
          <w:b/>
          <w:bCs/>
          <w:sz w:val="28"/>
          <w:szCs w:val="28"/>
        </w:rPr>
        <w:t xml:space="preserve"> </w:t>
      </w:r>
      <w:proofErr w:type="spellStart"/>
      <w:r w:rsidR="00CA6D2A" w:rsidRPr="00B104CF">
        <w:rPr>
          <w:b/>
          <w:bCs/>
          <w:sz w:val="28"/>
          <w:szCs w:val="28"/>
        </w:rPr>
        <w:t>të</w:t>
      </w:r>
      <w:proofErr w:type="spellEnd"/>
      <w:r w:rsidR="00CA6D2A" w:rsidRPr="00B104CF">
        <w:rPr>
          <w:b/>
          <w:bCs/>
          <w:sz w:val="28"/>
          <w:szCs w:val="28"/>
        </w:rPr>
        <w:t xml:space="preserve"> </w:t>
      </w:r>
      <w:proofErr w:type="spellStart"/>
      <w:r w:rsidR="00CA6D2A" w:rsidRPr="00B104CF">
        <w:rPr>
          <w:b/>
          <w:bCs/>
          <w:sz w:val="28"/>
          <w:szCs w:val="28"/>
        </w:rPr>
        <w:t>pijeve</w:t>
      </w:r>
      <w:proofErr w:type="spellEnd"/>
      <w:r w:rsidR="009D26D8" w:rsidRPr="00B104CF">
        <w:rPr>
          <w:b/>
          <w:bCs/>
          <w:sz w:val="28"/>
          <w:szCs w:val="28"/>
        </w:rPr>
        <w:t xml:space="preserve">”, </w:t>
      </w:r>
      <w:proofErr w:type="spellStart"/>
      <w:r w:rsidR="00772780">
        <w:rPr>
          <w:b/>
          <w:bCs/>
          <w:sz w:val="28"/>
          <w:szCs w:val="28"/>
        </w:rPr>
        <w:t>niveli</w:t>
      </w:r>
      <w:proofErr w:type="spellEnd"/>
      <w:r w:rsidR="00772780">
        <w:rPr>
          <w:b/>
          <w:bCs/>
          <w:sz w:val="28"/>
          <w:szCs w:val="28"/>
        </w:rPr>
        <w:t xml:space="preserve"> III </w:t>
      </w:r>
      <w:proofErr w:type="spellStart"/>
      <w:r w:rsidR="00772780">
        <w:rPr>
          <w:b/>
          <w:bCs/>
          <w:sz w:val="28"/>
          <w:szCs w:val="28"/>
        </w:rPr>
        <w:t>i</w:t>
      </w:r>
      <w:proofErr w:type="spellEnd"/>
      <w:r w:rsidR="00772780">
        <w:rPr>
          <w:b/>
          <w:bCs/>
          <w:sz w:val="28"/>
          <w:szCs w:val="28"/>
        </w:rPr>
        <w:t xml:space="preserve"> KSHK</w:t>
      </w:r>
      <w:r w:rsidR="009D26D8" w:rsidRPr="00B104CF">
        <w:rPr>
          <w:b/>
          <w:bCs/>
          <w:sz w:val="28"/>
          <w:szCs w:val="28"/>
        </w:rPr>
        <w:t xml:space="preserve">, </w:t>
      </w:r>
      <w:proofErr w:type="spellStart"/>
      <w:r w:rsidR="009D26D8" w:rsidRPr="00B104CF">
        <w:rPr>
          <w:b/>
          <w:bCs/>
          <w:sz w:val="28"/>
          <w:szCs w:val="28"/>
        </w:rPr>
        <w:t>të</w:t>
      </w:r>
      <w:proofErr w:type="spellEnd"/>
      <w:r w:rsidR="009D26D8" w:rsidRPr="00B104CF">
        <w:rPr>
          <w:b/>
          <w:bCs/>
          <w:sz w:val="28"/>
          <w:szCs w:val="28"/>
        </w:rPr>
        <w:t xml:space="preserve"> </w:t>
      </w:r>
      <w:proofErr w:type="spellStart"/>
      <w:r w:rsidR="009D26D8" w:rsidRPr="00B104CF">
        <w:rPr>
          <w:b/>
          <w:bCs/>
          <w:sz w:val="28"/>
          <w:szCs w:val="28"/>
        </w:rPr>
        <w:t>drejtimit</w:t>
      </w:r>
      <w:proofErr w:type="spellEnd"/>
      <w:r w:rsidR="009D26D8" w:rsidRPr="00B104CF">
        <w:rPr>
          <w:b/>
          <w:bCs/>
          <w:sz w:val="28"/>
          <w:szCs w:val="28"/>
        </w:rPr>
        <w:t xml:space="preserve"> “</w:t>
      </w:r>
      <w:proofErr w:type="spellStart"/>
      <w:r w:rsidR="009D26D8" w:rsidRPr="00B104CF">
        <w:rPr>
          <w:b/>
          <w:bCs/>
          <w:sz w:val="28"/>
          <w:szCs w:val="28"/>
        </w:rPr>
        <w:t>Teknologji</w:t>
      </w:r>
      <w:proofErr w:type="spellEnd"/>
      <w:r w:rsidR="009D26D8" w:rsidRPr="00B104CF">
        <w:rPr>
          <w:b/>
          <w:bCs/>
          <w:sz w:val="28"/>
          <w:szCs w:val="28"/>
        </w:rPr>
        <w:t xml:space="preserve"> </w:t>
      </w:r>
      <w:proofErr w:type="spellStart"/>
      <w:r w:rsidR="00DD52EA" w:rsidRPr="00B104CF">
        <w:rPr>
          <w:b/>
          <w:bCs/>
          <w:sz w:val="28"/>
          <w:szCs w:val="28"/>
        </w:rPr>
        <w:t>u</w:t>
      </w:r>
      <w:r w:rsidR="009D26D8" w:rsidRPr="00B104CF">
        <w:rPr>
          <w:b/>
          <w:bCs/>
          <w:sz w:val="28"/>
          <w:szCs w:val="28"/>
        </w:rPr>
        <w:t>shqimore</w:t>
      </w:r>
      <w:proofErr w:type="spellEnd"/>
      <w:r w:rsidR="009D26D8" w:rsidRPr="00B104CF">
        <w:rPr>
          <w:b/>
          <w:bCs/>
          <w:sz w:val="28"/>
          <w:szCs w:val="28"/>
        </w:rPr>
        <w:t>”.</w:t>
      </w:r>
    </w:p>
    <w:p w14:paraId="61DBE116" w14:textId="77777777" w:rsidR="009D26D8" w:rsidRPr="00B104CF" w:rsidRDefault="009D26D8" w:rsidP="009D26D8">
      <w:pPr>
        <w:rPr>
          <w:sz w:val="20"/>
          <w:szCs w:val="20"/>
        </w:rPr>
      </w:pPr>
    </w:p>
    <w:p w14:paraId="4B56FC75" w14:textId="77777777" w:rsidR="009D26D8" w:rsidRPr="00B745DE" w:rsidRDefault="009D26D8" w:rsidP="009D26D8">
      <w:pPr>
        <w:jc w:val="both"/>
      </w:pPr>
      <w:proofErr w:type="spellStart"/>
      <w:r w:rsidRPr="00B745DE">
        <w:t>Qëllimi</w:t>
      </w:r>
      <w:proofErr w:type="spellEnd"/>
      <w:r w:rsidRPr="00B745DE">
        <w:t xml:space="preserve"> </w:t>
      </w:r>
      <w:proofErr w:type="spellStart"/>
      <w:r w:rsidRPr="00B745DE">
        <w:t>kryesor</w:t>
      </w:r>
      <w:proofErr w:type="spellEnd"/>
      <w:r w:rsidRPr="00B745DE">
        <w:t xml:space="preserve"> </w:t>
      </w:r>
      <w:proofErr w:type="spellStart"/>
      <w:r w:rsidRPr="00B745DE">
        <w:t>i</w:t>
      </w:r>
      <w:proofErr w:type="spellEnd"/>
      <w:r w:rsidRPr="00B745DE">
        <w:t xml:space="preserve"> </w:t>
      </w:r>
      <w:proofErr w:type="spellStart"/>
      <w:r w:rsidRPr="00B745DE">
        <w:t>arsimit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r w:rsidRPr="00B745DE">
        <w:rPr>
          <w:bCs/>
        </w:rPr>
        <w:t>profilin “</w:t>
      </w:r>
      <w:proofErr w:type="spellStart"/>
      <w:r w:rsidR="00CA6D2A" w:rsidRPr="00B745DE">
        <w:rPr>
          <w:bCs/>
        </w:rPr>
        <w:t>Teknologji</w:t>
      </w:r>
      <w:proofErr w:type="spellEnd"/>
      <w:r w:rsidR="00CA6D2A" w:rsidRPr="00B745DE">
        <w:rPr>
          <w:bCs/>
        </w:rPr>
        <w:t xml:space="preserve"> e </w:t>
      </w:r>
      <w:proofErr w:type="spellStart"/>
      <w:r w:rsidR="00CA6D2A" w:rsidRPr="00B745DE">
        <w:rPr>
          <w:bCs/>
        </w:rPr>
        <w:t>prodhimit</w:t>
      </w:r>
      <w:proofErr w:type="spellEnd"/>
      <w:r w:rsidR="00CA6D2A" w:rsidRPr="00B745DE">
        <w:rPr>
          <w:bCs/>
        </w:rPr>
        <w:t xml:space="preserve"> </w:t>
      </w:r>
      <w:proofErr w:type="spellStart"/>
      <w:r w:rsidR="00CA6D2A" w:rsidRPr="00B745DE">
        <w:rPr>
          <w:bCs/>
        </w:rPr>
        <w:t>të</w:t>
      </w:r>
      <w:proofErr w:type="spellEnd"/>
      <w:r w:rsidR="00CA6D2A" w:rsidRPr="00B745DE">
        <w:rPr>
          <w:bCs/>
        </w:rPr>
        <w:t xml:space="preserve"> </w:t>
      </w:r>
      <w:proofErr w:type="spellStart"/>
      <w:r w:rsidR="00CA6D2A" w:rsidRPr="00B745DE">
        <w:rPr>
          <w:bCs/>
        </w:rPr>
        <w:t>pijeve</w:t>
      </w:r>
      <w:proofErr w:type="spellEnd"/>
      <w:r w:rsidRPr="00B745DE">
        <w:rPr>
          <w:bCs/>
        </w:rPr>
        <w:t xml:space="preserve">”, </w:t>
      </w:r>
      <w:proofErr w:type="spellStart"/>
      <w:r w:rsidR="00772780" w:rsidRPr="00B745DE">
        <w:rPr>
          <w:bCs/>
        </w:rPr>
        <w:t>niveli</w:t>
      </w:r>
      <w:proofErr w:type="spellEnd"/>
      <w:r w:rsidR="00772780" w:rsidRPr="00B745DE">
        <w:rPr>
          <w:bCs/>
        </w:rPr>
        <w:t xml:space="preserve"> III </w:t>
      </w:r>
      <w:proofErr w:type="spellStart"/>
      <w:r w:rsidR="00772780" w:rsidRPr="00B745DE">
        <w:rPr>
          <w:bCs/>
        </w:rPr>
        <w:t>i</w:t>
      </w:r>
      <w:proofErr w:type="spellEnd"/>
      <w:r w:rsidR="00772780" w:rsidRPr="00B745DE">
        <w:rPr>
          <w:bCs/>
        </w:rPr>
        <w:t xml:space="preserve"> KSHK</w:t>
      </w:r>
      <w:r w:rsidRPr="00B745DE">
        <w:t xml:space="preserve">, </w:t>
      </w:r>
      <w:proofErr w:type="spellStart"/>
      <w:r w:rsidRPr="00B745DE">
        <w:t>tё</w:t>
      </w:r>
      <w:proofErr w:type="spellEnd"/>
      <w:r w:rsidRPr="00B745DE">
        <w:t xml:space="preserve"> </w:t>
      </w:r>
      <w:proofErr w:type="spellStart"/>
      <w:r w:rsidRPr="00B745DE">
        <w:t>drejtimit</w:t>
      </w:r>
      <w:proofErr w:type="spellEnd"/>
      <w:r w:rsidRPr="00B745DE">
        <w:t xml:space="preserve"> “</w:t>
      </w:r>
      <w:proofErr w:type="spellStart"/>
      <w:r w:rsidRPr="00B745DE">
        <w:t>Teknologji</w:t>
      </w:r>
      <w:proofErr w:type="spellEnd"/>
      <w:r w:rsidRPr="00B745DE">
        <w:t xml:space="preserve"> </w:t>
      </w:r>
      <w:proofErr w:type="spellStart"/>
      <w:r w:rsidR="00DD52EA" w:rsidRPr="00B745DE">
        <w:t>u</w:t>
      </w:r>
      <w:r w:rsidRPr="00B745DE">
        <w:t>shqimore</w:t>
      </w:r>
      <w:proofErr w:type="spellEnd"/>
      <w:r w:rsidRPr="00B745DE">
        <w:t xml:space="preserve">”, </w:t>
      </w:r>
      <w:proofErr w:type="spellStart"/>
      <w:r w:rsidRPr="00B745DE">
        <w:t>është</w:t>
      </w:r>
      <w:proofErr w:type="spellEnd"/>
      <w:r w:rsidRPr="00B745DE">
        <w:t xml:space="preserve"> </w:t>
      </w:r>
      <w:r w:rsidR="00047A54" w:rsidRPr="00B745DE">
        <w:rPr>
          <w:i/>
          <w:iCs/>
        </w:rPr>
        <w:t>“</w:t>
      </w:r>
      <w:proofErr w:type="spellStart"/>
      <w:r w:rsidR="00047A54" w:rsidRPr="00B745DE">
        <w:rPr>
          <w:i/>
          <w:iCs/>
        </w:rPr>
        <w:t>zhvillimi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i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personalitetit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nxënësve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për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jetuar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në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përshtatje</w:t>
      </w:r>
      <w:proofErr w:type="spellEnd"/>
      <w:r w:rsidR="00047A54" w:rsidRPr="00B745DE">
        <w:rPr>
          <w:i/>
          <w:iCs/>
        </w:rPr>
        <w:t xml:space="preserve"> me </w:t>
      </w:r>
      <w:proofErr w:type="spellStart"/>
      <w:r w:rsidR="00047A54" w:rsidRPr="00B745DE">
        <w:rPr>
          <w:i/>
          <w:iCs/>
        </w:rPr>
        <w:t>botën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që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i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rrethon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dhe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përgatitja</w:t>
      </w:r>
      <w:proofErr w:type="spellEnd"/>
      <w:r w:rsidR="00047A54" w:rsidRPr="00B745DE">
        <w:rPr>
          <w:i/>
          <w:iCs/>
        </w:rPr>
        <w:t xml:space="preserve"> e </w:t>
      </w:r>
      <w:proofErr w:type="spellStart"/>
      <w:r w:rsidR="00047A54" w:rsidRPr="00B745DE">
        <w:rPr>
          <w:i/>
          <w:iCs/>
        </w:rPr>
        <w:t>tyre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për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t’u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punësuar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në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veprimtaritë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profesionale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që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lidhen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drejtpërdrejt</w:t>
      </w:r>
      <w:proofErr w:type="spellEnd"/>
      <w:r w:rsidR="00047A54" w:rsidRPr="00B745DE">
        <w:rPr>
          <w:i/>
          <w:iCs/>
        </w:rPr>
        <w:t xml:space="preserve"> me </w:t>
      </w:r>
      <w:proofErr w:type="spellStart"/>
      <w:r w:rsidR="00047A54" w:rsidRPr="00B745DE">
        <w:rPr>
          <w:i/>
          <w:iCs/>
        </w:rPr>
        <w:t>prodhimin</w:t>
      </w:r>
      <w:proofErr w:type="spellEnd"/>
      <w:r w:rsidR="00047A54" w:rsidRPr="00B745DE">
        <w:rPr>
          <w:i/>
          <w:iCs/>
        </w:rPr>
        <w:t xml:space="preserve"> e </w:t>
      </w:r>
      <w:proofErr w:type="spellStart"/>
      <w:r w:rsidR="00047A54" w:rsidRPr="00B745DE">
        <w:rPr>
          <w:i/>
          <w:iCs/>
        </w:rPr>
        <w:t>llojeve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ndryshme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verës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birrës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distilateve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pijeve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forta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dhe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ëmbla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alkoolike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pijeve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freskuese</w:t>
      </w:r>
      <w:proofErr w:type="spellEnd"/>
      <w:r w:rsidR="00047A54" w:rsidRPr="00B745DE">
        <w:rPr>
          <w:i/>
          <w:iCs/>
        </w:rPr>
        <w:t xml:space="preserve"> me </w:t>
      </w:r>
      <w:proofErr w:type="spellStart"/>
      <w:r w:rsidR="00047A54" w:rsidRPr="00B745DE">
        <w:rPr>
          <w:i/>
          <w:iCs/>
        </w:rPr>
        <w:t>dhe</w:t>
      </w:r>
      <w:proofErr w:type="spellEnd"/>
      <w:r w:rsidR="00047A54" w:rsidRPr="00B745DE">
        <w:rPr>
          <w:i/>
          <w:iCs/>
        </w:rPr>
        <w:t xml:space="preserve"> pa </w:t>
      </w:r>
      <w:proofErr w:type="spellStart"/>
      <w:r w:rsidR="00047A54" w:rsidRPr="00B745DE">
        <w:rPr>
          <w:i/>
          <w:iCs/>
        </w:rPr>
        <w:t>gaz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pijeve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energjike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dhe</w:t>
      </w:r>
      <w:proofErr w:type="spellEnd"/>
      <w:r w:rsidR="00047A54" w:rsidRPr="00B745DE">
        <w:rPr>
          <w:i/>
          <w:iCs/>
        </w:rPr>
        <w:t xml:space="preserve"> sportive, </w:t>
      </w:r>
      <w:proofErr w:type="spellStart"/>
      <w:r w:rsidR="00047A54" w:rsidRPr="00B745DE">
        <w:rPr>
          <w:i/>
          <w:iCs/>
        </w:rPr>
        <w:t>lëngjeve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frutave</w:t>
      </w:r>
      <w:proofErr w:type="spellEnd"/>
      <w:r w:rsidR="00047A54" w:rsidRPr="00B745DE">
        <w:rPr>
          <w:i/>
          <w:iCs/>
        </w:rPr>
        <w:t xml:space="preserve"> e </w:t>
      </w:r>
      <w:proofErr w:type="spellStart"/>
      <w:r w:rsidR="00047A54" w:rsidRPr="00B745DE">
        <w:rPr>
          <w:i/>
          <w:iCs/>
        </w:rPr>
        <w:t>perimeve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dhe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llojeve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ndryshme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të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ujit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për</w:t>
      </w:r>
      <w:proofErr w:type="spellEnd"/>
      <w:r w:rsidR="00047A54" w:rsidRPr="00B745DE">
        <w:rPr>
          <w:i/>
          <w:iCs/>
        </w:rPr>
        <w:t xml:space="preserve"> </w:t>
      </w:r>
      <w:proofErr w:type="spellStart"/>
      <w:r w:rsidR="00047A54" w:rsidRPr="00B745DE">
        <w:rPr>
          <w:i/>
          <w:iCs/>
        </w:rPr>
        <w:t>konsum</w:t>
      </w:r>
      <w:proofErr w:type="spellEnd"/>
      <w:r w:rsidR="00047A54" w:rsidRPr="00B745DE">
        <w:rPr>
          <w:i/>
          <w:iCs/>
        </w:rPr>
        <w:t xml:space="preserve">, </w:t>
      </w:r>
      <w:proofErr w:type="spellStart"/>
      <w:r w:rsidR="00047A54" w:rsidRPr="00B745DE">
        <w:rPr>
          <w:i/>
          <w:iCs/>
        </w:rPr>
        <w:t>etj</w:t>
      </w:r>
      <w:proofErr w:type="spellEnd"/>
      <w:r w:rsidR="00047A54" w:rsidRPr="00B745DE">
        <w:rPr>
          <w:i/>
          <w:iCs/>
        </w:rPr>
        <w:t xml:space="preserve">. </w:t>
      </w:r>
      <w:proofErr w:type="spellStart"/>
      <w:r w:rsidRPr="00B745DE">
        <w:rPr>
          <w:iCs/>
        </w:rPr>
        <w:t>P</w:t>
      </w:r>
      <w:r w:rsidRPr="00B745DE">
        <w:t>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realizuar</w:t>
      </w:r>
      <w:proofErr w:type="spellEnd"/>
      <w:r w:rsidRPr="00B745DE">
        <w:t xml:space="preserve"> </w:t>
      </w:r>
      <w:proofErr w:type="spellStart"/>
      <w:r w:rsidRPr="00B745DE">
        <w:t>këtë</w:t>
      </w:r>
      <w:proofErr w:type="spellEnd"/>
      <w:r w:rsidRPr="00B745DE">
        <w:t xml:space="preserve">, </w:t>
      </w:r>
      <w:proofErr w:type="spellStart"/>
      <w:r w:rsidRPr="00B745DE">
        <w:t>shkolla</w:t>
      </w:r>
      <w:proofErr w:type="spellEnd"/>
      <w:r w:rsidRPr="00B745DE">
        <w:t xml:space="preserve"> </w:t>
      </w:r>
      <w:proofErr w:type="spellStart"/>
      <w:r w:rsidRPr="00B745DE">
        <w:t>profesionale</w:t>
      </w:r>
      <w:proofErr w:type="spellEnd"/>
      <w:r w:rsidRPr="00B745DE">
        <w:t xml:space="preserve"> u </w:t>
      </w:r>
      <w:proofErr w:type="spellStart"/>
      <w:r w:rsidRPr="00B745DE">
        <w:t>krijon</w:t>
      </w:r>
      <w:proofErr w:type="spellEnd"/>
      <w:r w:rsidRPr="00B745DE">
        <w:t xml:space="preserve"> </w:t>
      </w:r>
      <w:proofErr w:type="spellStart"/>
      <w:r w:rsidRPr="00B745DE">
        <w:t>nxënësve</w:t>
      </w:r>
      <w:proofErr w:type="spellEnd"/>
      <w:r w:rsidRPr="00B745DE">
        <w:t xml:space="preserve">: </w:t>
      </w:r>
    </w:p>
    <w:p w14:paraId="631FEAD2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mundësi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përshtatshme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nxënë</w:t>
      </w:r>
      <w:proofErr w:type="spellEnd"/>
      <w:r w:rsidRPr="00B745DE">
        <w:t xml:space="preserve">, </w:t>
      </w:r>
      <w:proofErr w:type="spellStart"/>
      <w:r w:rsidRPr="00B745DE">
        <w:t>pavarësisht</w:t>
      </w:r>
      <w:proofErr w:type="spellEnd"/>
      <w:r w:rsidRPr="00B745DE">
        <w:t xml:space="preserve"> </w:t>
      </w:r>
      <w:proofErr w:type="spellStart"/>
      <w:r w:rsidRPr="00B745DE">
        <w:t>nga</w:t>
      </w:r>
      <w:proofErr w:type="spellEnd"/>
      <w:r w:rsidRPr="00B745DE">
        <w:t xml:space="preserve"> </w:t>
      </w:r>
      <w:proofErr w:type="spellStart"/>
      <w:r w:rsidRPr="00B745DE">
        <w:t>gjinia</w:t>
      </w:r>
      <w:proofErr w:type="spellEnd"/>
      <w:r w:rsidRPr="00B745DE">
        <w:t xml:space="preserve">, raca, </w:t>
      </w:r>
      <w:proofErr w:type="spellStart"/>
      <w:r w:rsidRPr="00B745DE">
        <w:t>besimi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aftësitë</w:t>
      </w:r>
      <w:proofErr w:type="spellEnd"/>
      <w:r w:rsidRPr="00B745DE">
        <w:t>;</w:t>
      </w:r>
    </w:p>
    <w:p w14:paraId="5A805DB8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mundësi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gjithë</w:t>
      </w:r>
      <w:proofErr w:type="spellEnd"/>
      <w:r w:rsidRPr="00B745DE">
        <w:t xml:space="preserve">,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zhvilluar</w:t>
      </w:r>
      <w:proofErr w:type="spellEnd"/>
      <w:r w:rsidRPr="00B745DE">
        <w:t xml:space="preserve"> </w:t>
      </w:r>
      <w:proofErr w:type="spellStart"/>
      <w:r w:rsidRPr="00B745DE">
        <w:t>kompetencat</w:t>
      </w:r>
      <w:proofErr w:type="spellEnd"/>
      <w:r w:rsidRPr="00B745DE">
        <w:t xml:space="preserve"> </w:t>
      </w:r>
      <w:proofErr w:type="spellStart"/>
      <w:r w:rsidRPr="00B745DE">
        <w:t>profesionale</w:t>
      </w:r>
      <w:proofErr w:type="spellEnd"/>
      <w:r w:rsidRPr="00B745DE">
        <w:t xml:space="preserve">,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bazuara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njohuritë</w:t>
      </w:r>
      <w:proofErr w:type="spellEnd"/>
      <w:r w:rsidRPr="00B745DE">
        <w:t xml:space="preserve">, </w:t>
      </w:r>
      <w:proofErr w:type="spellStart"/>
      <w:r w:rsidRPr="00B745DE">
        <w:t>shprehitë</w:t>
      </w:r>
      <w:proofErr w:type="spellEnd"/>
      <w:r w:rsidRPr="00B745DE">
        <w:t xml:space="preserve">, </w:t>
      </w:r>
      <w:proofErr w:type="spellStart"/>
      <w:r w:rsidRPr="00B745DE">
        <w:t>qëndrimet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vlerat</w:t>
      </w:r>
      <w:proofErr w:type="spellEnd"/>
      <w:r w:rsidRPr="00B745DE">
        <w:t xml:space="preserve">,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mjaftueshme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lehtësuar</w:t>
      </w:r>
      <w:proofErr w:type="spellEnd"/>
      <w:r w:rsidRPr="00B745DE">
        <w:t xml:space="preserve"> </w:t>
      </w:r>
      <w:proofErr w:type="spellStart"/>
      <w:r w:rsidRPr="00B745DE">
        <w:t>punësimin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përparimin</w:t>
      </w:r>
      <w:proofErr w:type="spellEnd"/>
      <w:r w:rsidRPr="00B745DE">
        <w:t xml:space="preserve"> </w:t>
      </w:r>
      <w:proofErr w:type="spellStart"/>
      <w:r w:rsidRPr="00B745DE">
        <w:t>drejt</w:t>
      </w:r>
      <w:proofErr w:type="spellEnd"/>
      <w:r w:rsidRPr="00B745DE">
        <w:t xml:space="preserve"> </w:t>
      </w:r>
      <w:proofErr w:type="spellStart"/>
      <w:r w:rsidRPr="00B745DE">
        <w:t>arsimit</w:t>
      </w:r>
      <w:proofErr w:type="spellEnd"/>
      <w:r w:rsidRPr="00B745DE">
        <w:t xml:space="preserve"> e </w:t>
      </w:r>
      <w:proofErr w:type="spellStart"/>
      <w:r w:rsidRPr="00B745DE">
        <w:t>formimit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mëtejshëm</w:t>
      </w:r>
      <w:proofErr w:type="spellEnd"/>
      <w:r w:rsidRPr="00B745DE">
        <w:t>;</w:t>
      </w:r>
    </w:p>
    <w:p w14:paraId="0998371C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mbështetje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t’u</w:t>
      </w:r>
      <w:proofErr w:type="spellEnd"/>
      <w:r w:rsidRPr="00B745DE">
        <w:t xml:space="preserve"> </w:t>
      </w:r>
      <w:proofErr w:type="spellStart"/>
      <w:r w:rsidRPr="00B745DE">
        <w:t>njohur</w:t>
      </w:r>
      <w:proofErr w:type="spellEnd"/>
      <w:r w:rsidRPr="00B745DE">
        <w:t xml:space="preserve"> me </w:t>
      </w:r>
      <w:proofErr w:type="spellStart"/>
      <w:r w:rsidRPr="00B745DE">
        <w:t>rregullat</w:t>
      </w:r>
      <w:proofErr w:type="spellEnd"/>
      <w:r w:rsidRPr="00B745DE">
        <w:t xml:space="preserve"> e </w:t>
      </w:r>
      <w:proofErr w:type="spellStart"/>
      <w:r w:rsidRPr="00B745DE">
        <w:t>sigurimit</w:t>
      </w:r>
      <w:proofErr w:type="spellEnd"/>
      <w:r w:rsidRPr="00B745DE">
        <w:t xml:space="preserve"> </w:t>
      </w:r>
      <w:proofErr w:type="spellStart"/>
      <w:r w:rsidRPr="00B745DE">
        <w:t>teknik</w:t>
      </w:r>
      <w:proofErr w:type="spellEnd"/>
      <w:r w:rsidRPr="00B745DE">
        <w:t xml:space="preserve"> e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ruajtjes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mjedisit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përputhje</w:t>
      </w:r>
      <w:proofErr w:type="spellEnd"/>
      <w:r w:rsidRPr="00B745DE">
        <w:t xml:space="preserve"> me </w:t>
      </w:r>
      <w:proofErr w:type="spellStart"/>
      <w:r w:rsidRPr="00B745DE">
        <w:t>standardet</w:t>
      </w:r>
      <w:proofErr w:type="spellEnd"/>
      <w:r w:rsidRPr="00B745DE">
        <w:t xml:space="preserve"> </w:t>
      </w:r>
      <w:proofErr w:type="spellStart"/>
      <w:r w:rsidRPr="00B745DE">
        <w:t>ndërkombëtare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t’i</w:t>
      </w:r>
      <w:proofErr w:type="spellEnd"/>
      <w:r w:rsidRPr="00B745DE">
        <w:t xml:space="preserve"> </w:t>
      </w:r>
      <w:proofErr w:type="spellStart"/>
      <w:r w:rsidRPr="00B745DE">
        <w:t>zbatuar</w:t>
      </w:r>
      <w:proofErr w:type="spellEnd"/>
      <w:r w:rsidRPr="00B745DE">
        <w:t xml:space="preserve"> </w:t>
      </w:r>
      <w:proofErr w:type="spellStart"/>
      <w:r w:rsidRPr="00B745DE">
        <w:t>ato</w:t>
      </w:r>
      <w:proofErr w:type="spellEnd"/>
      <w:r w:rsidRPr="00B745DE">
        <w:t xml:space="preserve"> me </w:t>
      </w:r>
      <w:proofErr w:type="spellStart"/>
      <w:r w:rsidRPr="00B745DE">
        <w:t>rreptësi</w:t>
      </w:r>
      <w:proofErr w:type="spellEnd"/>
      <w:r w:rsidRPr="00B745DE">
        <w:t>;</w:t>
      </w:r>
    </w:p>
    <w:p w14:paraId="2F86E9CA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mbështetje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t’u</w:t>
      </w:r>
      <w:proofErr w:type="spellEnd"/>
      <w:r w:rsidRPr="00B745DE">
        <w:t xml:space="preserve"> </w:t>
      </w:r>
      <w:proofErr w:type="spellStart"/>
      <w:r w:rsidRPr="00B745DE">
        <w:t>njohur</w:t>
      </w:r>
      <w:proofErr w:type="spellEnd"/>
      <w:r w:rsidRPr="00B745DE">
        <w:t xml:space="preserve"> me </w:t>
      </w:r>
      <w:proofErr w:type="spellStart"/>
      <w:r w:rsidRPr="00B745DE">
        <w:t>teknologjitë</w:t>
      </w:r>
      <w:proofErr w:type="spellEnd"/>
      <w:r w:rsidRPr="00B745DE">
        <w:t xml:space="preserve"> e </w:t>
      </w:r>
      <w:proofErr w:type="spellStart"/>
      <w:r w:rsidRPr="00B745DE">
        <w:t>proceset</w:t>
      </w:r>
      <w:proofErr w:type="spellEnd"/>
      <w:r w:rsidRPr="00B745DE">
        <w:t xml:space="preserve"> </w:t>
      </w:r>
      <w:proofErr w:type="spellStart"/>
      <w:r w:rsidRPr="00B745DE">
        <w:t>teknologjike</w:t>
      </w:r>
      <w:proofErr w:type="spellEnd"/>
      <w:r w:rsidRPr="00B745DE">
        <w:t xml:space="preserve"> </w:t>
      </w:r>
      <w:proofErr w:type="spellStart"/>
      <w:r w:rsidRPr="00B745DE">
        <w:t>bashkëkohore</w:t>
      </w:r>
      <w:proofErr w:type="spellEnd"/>
      <w:r w:rsidRPr="00B745DE">
        <w:t xml:space="preserve"> e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perspektivës</w:t>
      </w:r>
      <w:proofErr w:type="spellEnd"/>
      <w:r w:rsidRPr="00B745DE">
        <w:t xml:space="preserve">, </w:t>
      </w:r>
      <w:proofErr w:type="spellStart"/>
      <w:r w:rsidRPr="00B745DE">
        <w:t>që</w:t>
      </w:r>
      <w:proofErr w:type="spellEnd"/>
      <w:r w:rsidRPr="00B745DE">
        <w:t xml:space="preserve"> </w:t>
      </w:r>
      <w:proofErr w:type="spellStart"/>
      <w:r w:rsidRPr="00B745DE">
        <w:t>lidhen</w:t>
      </w:r>
      <w:proofErr w:type="spellEnd"/>
      <w:r w:rsidRPr="00B745DE">
        <w:t xml:space="preserve"> me </w:t>
      </w:r>
      <w:proofErr w:type="spellStart"/>
      <w:r w:rsidRPr="00B745DE">
        <w:t>kualifikimin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 </w:t>
      </w:r>
      <w:proofErr w:type="spellStart"/>
      <w:r w:rsidRPr="00B745DE">
        <w:t>përkatës</w:t>
      </w:r>
      <w:proofErr w:type="spellEnd"/>
      <w:r w:rsidRPr="00B745DE">
        <w:t>;</w:t>
      </w:r>
    </w:p>
    <w:p w14:paraId="65C3C232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mbështetje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zhvilluar</w:t>
      </w:r>
      <w:proofErr w:type="spellEnd"/>
      <w:r w:rsidRPr="00B745DE">
        <w:t xml:space="preserve"> </w:t>
      </w:r>
      <w:proofErr w:type="spellStart"/>
      <w:r w:rsidRPr="00B745DE">
        <w:t>ndjenjën</w:t>
      </w:r>
      <w:proofErr w:type="spellEnd"/>
      <w:r w:rsidRPr="00B745DE">
        <w:t xml:space="preserve"> e </w:t>
      </w:r>
      <w:proofErr w:type="spellStart"/>
      <w:r w:rsidRPr="00B745DE">
        <w:t>disiplinës</w:t>
      </w:r>
      <w:proofErr w:type="spellEnd"/>
      <w:r w:rsidRPr="00B745DE">
        <w:t xml:space="preserve">, </w:t>
      </w:r>
      <w:proofErr w:type="spellStart"/>
      <w:r w:rsidRPr="00B745DE">
        <w:t>kuriozitetin</w:t>
      </w:r>
      <w:proofErr w:type="spellEnd"/>
      <w:r w:rsidRPr="00B745DE">
        <w:t xml:space="preserve"> </w:t>
      </w:r>
      <w:proofErr w:type="spellStart"/>
      <w:r w:rsidRPr="00B745DE">
        <w:t>intelektual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, </w:t>
      </w:r>
      <w:proofErr w:type="spellStart"/>
      <w:r w:rsidRPr="00B745DE">
        <w:t>aftësitë</w:t>
      </w:r>
      <w:proofErr w:type="spellEnd"/>
      <w:r w:rsidRPr="00B745DE">
        <w:t xml:space="preserve"> </w:t>
      </w:r>
      <w:proofErr w:type="spellStart"/>
      <w:r w:rsidRPr="00B745DE">
        <w:t>sipërmarrëse</w:t>
      </w:r>
      <w:proofErr w:type="spellEnd"/>
      <w:r w:rsidRPr="00B745DE">
        <w:t xml:space="preserve">, </w:t>
      </w:r>
      <w:proofErr w:type="spellStart"/>
      <w:r w:rsidRPr="00B745DE">
        <w:t>si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vlerat</w:t>
      </w:r>
      <w:proofErr w:type="spellEnd"/>
      <w:r w:rsidRPr="00B745DE">
        <w:t xml:space="preserve"> morale;</w:t>
      </w:r>
    </w:p>
    <w:p w14:paraId="21FDF3DF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mbështetje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t’u</w:t>
      </w:r>
      <w:proofErr w:type="spellEnd"/>
      <w:r w:rsidRPr="00B745DE">
        <w:t xml:space="preserve"> </w:t>
      </w:r>
      <w:proofErr w:type="spellStart"/>
      <w:r w:rsidRPr="00B745DE">
        <w:t>zhvilluar</w:t>
      </w:r>
      <w:proofErr w:type="spellEnd"/>
      <w:r w:rsidRPr="00B745DE">
        <w:t xml:space="preserve"> </w:t>
      </w:r>
      <w:proofErr w:type="spellStart"/>
      <w:r w:rsidRPr="00B745DE">
        <w:t>psikologjikisht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fizikisht</w:t>
      </w:r>
      <w:proofErr w:type="spellEnd"/>
      <w:r w:rsidRPr="00B745DE">
        <w:t xml:space="preserve">,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përballuar</w:t>
      </w:r>
      <w:proofErr w:type="spellEnd"/>
      <w:r w:rsidRPr="00B745DE">
        <w:t xml:space="preserve"> </w:t>
      </w:r>
      <w:proofErr w:type="spellStart"/>
      <w:r w:rsidRPr="00B745DE">
        <w:t>vështirësitë</w:t>
      </w:r>
      <w:proofErr w:type="spellEnd"/>
      <w:r w:rsidRPr="00B745DE">
        <w:t xml:space="preserve"> </w:t>
      </w:r>
      <w:proofErr w:type="spellStart"/>
      <w:r w:rsidRPr="00B745DE">
        <w:t>që</w:t>
      </w:r>
      <w:proofErr w:type="spellEnd"/>
      <w:r w:rsidRPr="00B745DE">
        <w:t xml:space="preserve"> do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ndeshin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veprimtarive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ardhshme</w:t>
      </w:r>
      <w:proofErr w:type="spellEnd"/>
      <w:r w:rsidRPr="00B745DE">
        <w:t xml:space="preserve"> </w:t>
      </w:r>
      <w:proofErr w:type="spellStart"/>
      <w:r w:rsidRPr="00B745DE">
        <w:t>profesionale</w:t>
      </w:r>
      <w:proofErr w:type="spellEnd"/>
      <w:r w:rsidRPr="00B745DE">
        <w:t>;</w:t>
      </w:r>
    </w:p>
    <w:p w14:paraId="26818795" w14:textId="77777777" w:rsidR="009D26D8" w:rsidRPr="00B745DE" w:rsidRDefault="009D26D8" w:rsidP="004370B3">
      <w:pPr>
        <w:widowControl w:val="0"/>
        <w:numPr>
          <w:ilvl w:val="0"/>
          <w:numId w:val="2"/>
        </w:numPr>
        <w:tabs>
          <w:tab w:val="left" w:pos="0"/>
          <w:tab w:val="left" w:pos="360"/>
        </w:tabs>
        <w:autoSpaceDE w:val="0"/>
        <w:autoSpaceDN w:val="0"/>
        <w:adjustRightInd w:val="0"/>
        <w:jc w:val="both"/>
      </w:pPr>
      <w:proofErr w:type="spellStart"/>
      <w:r w:rsidRPr="00B745DE">
        <w:t>mbështetje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zhvilluar</w:t>
      </w:r>
      <w:proofErr w:type="spellEnd"/>
      <w:r w:rsidRPr="00B745DE">
        <w:t xml:space="preserve"> </w:t>
      </w:r>
      <w:proofErr w:type="spellStart"/>
      <w:r w:rsidRPr="00B745DE">
        <w:t>frymën</w:t>
      </w:r>
      <w:proofErr w:type="spellEnd"/>
      <w:r w:rsidRPr="00B745DE">
        <w:t xml:space="preserve"> e </w:t>
      </w:r>
      <w:proofErr w:type="spellStart"/>
      <w:r w:rsidRPr="00B745DE">
        <w:t>tolerancës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mirëbesimit</w:t>
      </w:r>
      <w:proofErr w:type="spellEnd"/>
      <w:r w:rsidRPr="00B745DE">
        <w:t xml:space="preserve"> </w:t>
      </w:r>
      <w:proofErr w:type="spellStart"/>
      <w:r w:rsidRPr="00B745DE">
        <w:t>nëpërmjet</w:t>
      </w:r>
      <w:proofErr w:type="spellEnd"/>
      <w:r w:rsidRPr="00B745DE">
        <w:t xml:space="preserve"> </w:t>
      </w:r>
      <w:proofErr w:type="spellStart"/>
      <w:r w:rsidRPr="00B745DE">
        <w:t>përvojës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punës</w:t>
      </w:r>
      <w:proofErr w:type="spellEnd"/>
      <w:r w:rsidRPr="00B745DE">
        <w:t>.</w:t>
      </w:r>
    </w:p>
    <w:p w14:paraId="523B233D" w14:textId="77777777" w:rsidR="009D26D8" w:rsidRPr="00B745DE" w:rsidRDefault="009D26D8" w:rsidP="009D26D8"/>
    <w:p w14:paraId="41C3B945" w14:textId="77777777" w:rsidR="009D26D8" w:rsidRPr="00B745DE" w:rsidRDefault="009D26D8" w:rsidP="009D26D8">
      <w:pPr>
        <w:tabs>
          <w:tab w:val="left" w:pos="360"/>
        </w:tabs>
        <w:jc w:val="both"/>
        <w:rPr>
          <w:b/>
          <w:bCs/>
          <w:sz w:val="28"/>
          <w:szCs w:val="28"/>
        </w:rPr>
      </w:pPr>
      <w:r w:rsidRPr="00B745DE">
        <w:rPr>
          <w:b/>
          <w:bCs/>
          <w:sz w:val="28"/>
          <w:szCs w:val="28"/>
        </w:rPr>
        <w:t xml:space="preserve">II. </w:t>
      </w:r>
      <w:proofErr w:type="spellStart"/>
      <w:r w:rsidRPr="00B745DE">
        <w:rPr>
          <w:b/>
          <w:bCs/>
          <w:sz w:val="28"/>
          <w:szCs w:val="28"/>
        </w:rPr>
        <w:t>Profili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profesional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i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nxënësve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në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përfundim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të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arsimit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profesional</w:t>
      </w:r>
      <w:proofErr w:type="spellEnd"/>
      <w:r w:rsidRPr="00B745DE">
        <w:rPr>
          <w:b/>
          <w:bCs/>
          <w:sz w:val="28"/>
          <w:szCs w:val="28"/>
        </w:rPr>
        <w:t xml:space="preserve"> </w:t>
      </w:r>
      <w:proofErr w:type="spellStart"/>
      <w:r w:rsidRPr="00B745DE">
        <w:rPr>
          <w:b/>
          <w:bCs/>
          <w:sz w:val="28"/>
          <w:szCs w:val="28"/>
        </w:rPr>
        <w:t>në</w:t>
      </w:r>
      <w:proofErr w:type="spellEnd"/>
      <w:r w:rsidRPr="00B745DE">
        <w:rPr>
          <w:b/>
          <w:bCs/>
          <w:sz w:val="28"/>
          <w:szCs w:val="28"/>
        </w:rPr>
        <w:t xml:space="preserve"> profili</w:t>
      </w:r>
      <w:r w:rsidR="007A7B23" w:rsidRPr="00B745DE">
        <w:rPr>
          <w:b/>
          <w:bCs/>
          <w:sz w:val="28"/>
          <w:szCs w:val="28"/>
        </w:rPr>
        <w:t>n</w:t>
      </w:r>
      <w:r w:rsidRPr="00B745DE">
        <w:rPr>
          <w:b/>
          <w:bCs/>
          <w:sz w:val="28"/>
          <w:szCs w:val="28"/>
        </w:rPr>
        <w:t xml:space="preserve"> “</w:t>
      </w:r>
      <w:proofErr w:type="spellStart"/>
      <w:r w:rsidR="00CA6D2A" w:rsidRPr="00B745DE">
        <w:rPr>
          <w:b/>
          <w:bCs/>
          <w:sz w:val="28"/>
          <w:szCs w:val="28"/>
        </w:rPr>
        <w:t>Teknologji</w:t>
      </w:r>
      <w:proofErr w:type="spellEnd"/>
      <w:r w:rsidR="00CA6D2A" w:rsidRPr="00B745DE">
        <w:rPr>
          <w:b/>
          <w:bCs/>
          <w:sz w:val="28"/>
          <w:szCs w:val="28"/>
        </w:rPr>
        <w:t xml:space="preserve"> e </w:t>
      </w:r>
      <w:proofErr w:type="spellStart"/>
      <w:r w:rsidR="00CA6D2A" w:rsidRPr="00B745DE">
        <w:rPr>
          <w:b/>
          <w:bCs/>
          <w:sz w:val="28"/>
          <w:szCs w:val="28"/>
        </w:rPr>
        <w:t>prodhimit</w:t>
      </w:r>
      <w:proofErr w:type="spellEnd"/>
      <w:r w:rsidR="00CA6D2A" w:rsidRPr="00B745DE">
        <w:rPr>
          <w:b/>
          <w:bCs/>
          <w:sz w:val="28"/>
          <w:szCs w:val="28"/>
        </w:rPr>
        <w:t xml:space="preserve"> </w:t>
      </w:r>
      <w:proofErr w:type="spellStart"/>
      <w:r w:rsidR="00CA6D2A" w:rsidRPr="00B745DE">
        <w:rPr>
          <w:b/>
          <w:bCs/>
          <w:sz w:val="28"/>
          <w:szCs w:val="28"/>
        </w:rPr>
        <w:t>të</w:t>
      </w:r>
      <w:proofErr w:type="spellEnd"/>
      <w:r w:rsidR="00CA6D2A" w:rsidRPr="00B745DE">
        <w:rPr>
          <w:b/>
          <w:bCs/>
          <w:sz w:val="28"/>
          <w:szCs w:val="28"/>
        </w:rPr>
        <w:t xml:space="preserve"> </w:t>
      </w:r>
      <w:proofErr w:type="spellStart"/>
      <w:r w:rsidR="00CA6D2A" w:rsidRPr="00B745DE">
        <w:rPr>
          <w:b/>
          <w:bCs/>
          <w:sz w:val="28"/>
          <w:szCs w:val="28"/>
        </w:rPr>
        <w:t>pijeve</w:t>
      </w:r>
      <w:proofErr w:type="spellEnd"/>
      <w:r w:rsidRPr="00B745DE">
        <w:rPr>
          <w:b/>
          <w:bCs/>
          <w:sz w:val="28"/>
          <w:szCs w:val="28"/>
        </w:rPr>
        <w:t xml:space="preserve">”, </w:t>
      </w:r>
      <w:proofErr w:type="spellStart"/>
      <w:r w:rsidR="00772780" w:rsidRPr="00B745DE">
        <w:rPr>
          <w:b/>
          <w:bCs/>
          <w:sz w:val="28"/>
          <w:szCs w:val="28"/>
        </w:rPr>
        <w:t>niveli</w:t>
      </w:r>
      <w:proofErr w:type="spellEnd"/>
      <w:r w:rsidR="00772780" w:rsidRPr="00B745DE">
        <w:rPr>
          <w:b/>
          <w:bCs/>
          <w:sz w:val="28"/>
          <w:szCs w:val="28"/>
        </w:rPr>
        <w:t xml:space="preserve"> III </w:t>
      </w:r>
      <w:proofErr w:type="spellStart"/>
      <w:r w:rsidR="00772780" w:rsidRPr="00B745DE">
        <w:rPr>
          <w:b/>
          <w:bCs/>
          <w:sz w:val="28"/>
          <w:szCs w:val="28"/>
        </w:rPr>
        <w:t>i</w:t>
      </w:r>
      <w:proofErr w:type="spellEnd"/>
      <w:r w:rsidR="00772780" w:rsidRPr="00B745DE">
        <w:rPr>
          <w:b/>
          <w:bCs/>
          <w:sz w:val="28"/>
          <w:szCs w:val="28"/>
        </w:rPr>
        <w:t xml:space="preserve"> KSHK</w:t>
      </w:r>
    </w:p>
    <w:p w14:paraId="0CA76B4E" w14:textId="77777777" w:rsidR="009D26D8" w:rsidRPr="00B745DE" w:rsidRDefault="009D26D8" w:rsidP="009D26D8">
      <w:pPr>
        <w:tabs>
          <w:tab w:val="left" w:pos="720"/>
        </w:tabs>
        <w:jc w:val="both"/>
        <w:rPr>
          <w:b/>
          <w:bCs/>
        </w:rPr>
      </w:pPr>
    </w:p>
    <w:p w14:paraId="0DCC3DA5" w14:textId="77777777" w:rsidR="009D26D8" w:rsidRPr="00B745DE" w:rsidRDefault="009D26D8" w:rsidP="004370B3">
      <w:pPr>
        <w:widowControl w:val="0"/>
        <w:numPr>
          <w:ilvl w:val="1"/>
          <w:numId w:val="3"/>
        </w:numPr>
        <w:tabs>
          <w:tab w:val="clear" w:pos="1440"/>
          <w:tab w:val="left" w:pos="270"/>
        </w:tabs>
        <w:autoSpaceDE w:val="0"/>
        <w:autoSpaceDN w:val="0"/>
        <w:adjustRightInd w:val="0"/>
        <w:ind w:left="270" w:hanging="270"/>
        <w:jc w:val="both"/>
        <w:rPr>
          <w:b/>
          <w:bCs/>
          <w:iCs/>
        </w:rPr>
      </w:pPr>
      <w:proofErr w:type="spellStart"/>
      <w:r w:rsidRPr="00B745DE">
        <w:rPr>
          <w:b/>
          <w:bCs/>
          <w:iCs/>
        </w:rPr>
        <w:t>Kërkesat</w:t>
      </w:r>
      <w:proofErr w:type="spellEnd"/>
      <w:r w:rsidRPr="00B745DE">
        <w:rPr>
          <w:b/>
          <w:bCs/>
          <w:iCs/>
        </w:rPr>
        <w:t xml:space="preserve"> e </w:t>
      </w:r>
      <w:proofErr w:type="spellStart"/>
      <w:r w:rsidRPr="00B745DE">
        <w:rPr>
          <w:b/>
          <w:bCs/>
          <w:iCs/>
        </w:rPr>
        <w:t>pranimit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të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nxënësve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arsimin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profesional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nё</w:t>
      </w:r>
      <w:proofErr w:type="spellEnd"/>
      <w:r w:rsidRPr="00B745DE">
        <w:rPr>
          <w:b/>
          <w:bCs/>
          <w:iCs/>
        </w:rPr>
        <w:t xml:space="preserve"> </w:t>
      </w:r>
      <w:r w:rsidRPr="00B745DE">
        <w:rPr>
          <w:b/>
          <w:bCs/>
        </w:rPr>
        <w:t>profilin “</w:t>
      </w:r>
      <w:proofErr w:type="spellStart"/>
      <w:r w:rsidR="00CA6D2A" w:rsidRPr="00B745DE">
        <w:rPr>
          <w:b/>
          <w:bCs/>
        </w:rPr>
        <w:t>Teknologji</w:t>
      </w:r>
      <w:proofErr w:type="spellEnd"/>
      <w:r w:rsidR="00CA6D2A" w:rsidRPr="00B745DE">
        <w:rPr>
          <w:b/>
          <w:bCs/>
        </w:rPr>
        <w:t xml:space="preserve"> e </w:t>
      </w:r>
      <w:proofErr w:type="spellStart"/>
      <w:r w:rsidR="00CA6D2A" w:rsidRPr="00B745DE">
        <w:rPr>
          <w:b/>
          <w:bCs/>
        </w:rPr>
        <w:t>prodhimit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të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pijeve</w:t>
      </w:r>
      <w:proofErr w:type="spellEnd"/>
      <w:r w:rsidRPr="00B745DE">
        <w:rPr>
          <w:b/>
          <w:bCs/>
        </w:rPr>
        <w:t xml:space="preserve">”, </w:t>
      </w:r>
      <w:proofErr w:type="spellStart"/>
      <w:r w:rsidR="00772780" w:rsidRPr="00B745DE">
        <w:rPr>
          <w:b/>
          <w:bCs/>
        </w:rPr>
        <w:t>niveli</w:t>
      </w:r>
      <w:proofErr w:type="spellEnd"/>
      <w:r w:rsidR="00772780" w:rsidRPr="00B745DE">
        <w:rPr>
          <w:b/>
          <w:bCs/>
        </w:rPr>
        <w:t xml:space="preserve"> III </w:t>
      </w:r>
      <w:proofErr w:type="spellStart"/>
      <w:r w:rsidR="00772780" w:rsidRPr="00B745DE">
        <w:rPr>
          <w:b/>
          <w:bCs/>
        </w:rPr>
        <w:t>i</w:t>
      </w:r>
      <w:proofErr w:type="spellEnd"/>
      <w:r w:rsidR="00772780" w:rsidRPr="00B745DE">
        <w:rPr>
          <w:b/>
          <w:bCs/>
        </w:rPr>
        <w:t xml:space="preserve"> KSHK</w:t>
      </w:r>
    </w:p>
    <w:p w14:paraId="6F65A028" w14:textId="77777777" w:rsidR="009D26D8" w:rsidRPr="00B745DE" w:rsidRDefault="009D26D8" w:rsidP="009D26D8">
      <w:pPr>
        <w:jc w:val="both"/>
        <w:rPr>
          <w:b/>
          <w:bCs/>
          <w:i/>
          <w:iCs/>
        </w:rPr>
      </w:pPr>
    </w:p>
    <w:p w14:paraId="28BE07BB" w14:textId="77777777" w:rsidR="009D26D8" w:rsidRPr="00B745DE" w:rsidRDefault="009D26D8" w:rsidP="009D26D8">
      <w:pPr>
        <w:pStyle w:val="BodyText3"/>
        <w:spacing w:after="0"/>
        <w:jc w:val="both"/>
        <w:rPr>
          <w:sz w:val="24"/>
          <w:szCs w:val="24"/>
        </w:rPr>
      </w:pPr>
      <w:r w:rsidRPr="00B745DE">
        <w:rPr>
          <w:sz w:val="24"/>
          <w:szCs w:val="24"/>
        </w:rPr>
        <w:t>Në shkollat që ofrojnë arsimin profesional në profilin mësimor “</w:t>
      </w:r>
      <w:r w:rsidR="00CA6D2A" w:rsidRPr="00B745DE">
        <w:rPr>
          <w:bCs/>
          <w:sz w:val="24"/>
          <w:szCs w:val="24"/>
        </w:rPr>
        <w:t>Teknologji e prodhimit të pijeve</w:t>
      </w:r>
      <w:r w:rsidRPr="00B745DE">
        <w:rPr>
          <w:sz w:val="24"/>
          <w:szCs w:val="24"/>
        </w:rPr>
        <w:t xml:space="preserve">” </w:t>
      </w:r>
      <w:r w:rsidR="00772780" w:rsidRPr="00B745DE">
        <w:rPr>
          <w:sz w:val="24"/>
          <w:szCs w:val="24"/>
        </w:rPr>
        <w:t>niveli III i KSHK</w:t>
      </w:r>
      <w:r w:rsidRPr="00B745DE">
        <w:rPr>
          <w:sz w:val="24"/>
          <w:szCs w:val="24"/>
        </w:rPr>
        <w:t>, kanë të drejtë të regjistrohen të gjithë të rinjtë që:</w:t>
      </w:r>
    </w:p>
    <w:p w14:paraId="1D3B6BAD" w14:textId="77777777" w:rsidR="009D26D8" w:rsidRPr="00B745DE" w:rsidRDefault="009D26D8" w:rsidP="004370B3">
      <w:pPr>
        <w:numPr>
          <w:ilvl w:val="0"/>
          <w:numId w:val="4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 w:rsidRPr="00B745DE">
        <w:t>kanë</w:t>
      </w:r>
      <w:proofErr w:type="spellEnd"/>
      <w:r w:rsidRPr="00B745DE">
        <w:t xml:space="preserve"> </w:t>
      </w:r>
      <w:proofErr w:type="spellStart"/>
      <w:r w:rsidRPr="00B745DE">
        <w:t>mbaruar</w:t>
      </w:r>
      <w:proofErr w:type="spellEnd"/>
      <w:r w:rsidRPr="00B745DE">
        <w:t xml:space="preserve"> </w:t>
      </w:r>
      <w:proofErr w:type="spellStart"/>
      <w:r w:rsidRPr="00B745DE">
        <w:t>arsimin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drejtimin</w:t>
      </w:r>
      <w:proofErr w:type="spellEnd"/>
      <w:r w:rsidRPr="00B745DE">
        <w:t xml:space="preserve"> </w:t>
      </w:r>
      <w:proofErr w:type="spellStart"/>
      <w:r w:rsidRPr="00B745DE">
        <w:t>mësimor</w:t>
      </w:r>
      <w:proofErr w:type="spellEnd"/>
      <w:r w:rsidRPr="00B745DE">
        <w:t xml:space="preserve"> “</w:t>
      </w:r>
      <w:proofErr w:type="spellStart"/>
      <w:r w:rsidRPr="00B745DE">
        <w:t>Teknologji</w:t>
      </w:r>
      <w:proofErr w:type="spellEnd"/>
      <w:r w:rsidRPr="00B745DE">
        <w:t xml:space="preserve"> </w:t>
      </w:r>
      <w:proofErr w:type="spellStart"/>
      <w:r w:rsidR="00DD52EA" w:rsidRPr="00B745DE">
        <w:t>u</w:t>
      </w:r>
      <w:r w:rsidRPr="00B745DE">
        <w:t>shqimore</w:t>
      </w:r>
      <w:proofErr w:type="spellEnd"/>
      <w:r w:rsidRPr="00B745DE">
        <w:t xml:space="preserve">”, </w:t>
      </w:r>
      <w:proofErr w:type="spellStart"/>
      <w:r w:rsidRPr="00B745DE">
        <w:t>niveli</w:t>
      </w:r>
      <w:proofErr w:type="spellEnd"/>
      <w:r w:rsidRPr="00B745DE">
        <w:t xml:space="preserve"> I</w:t>
      </w:r>
      <w:r w:rsidR="00772780" w:rsidRPr="00B745DE">
        <w:t xml:space="preserve">I </w:t>
      </w:r>
      <w:proofErr w:type="spellStart"/>
      <w:r w:rsidR="00772780" w:rsidRPr="00B745DE">
        <w:t>i</w:t>
      </w:r>
      <w:proofErr w:type="spellEnd"/>
      <w:r w:rsidR="00772780" w:rsidRPr="00B745DE">
        <w:t xml:space="preserve"> KSHK</w:t>
      </w:r>
      <w:r w:rsidRPr="00B745DE">
        <w:t>;</w:t>
      </w:r>
    </w:p>
    <w:p w14:paraId="0B9E7E0E" w14:textId="77777777" w:rsidR="009D26D8" w:rsidRPr="00B745DE" w:rsidRDefault="009D26D8" w:rsidP="004370B3">
      <w:pPr>
        <w:numPr>
          <w:ilvl w:val="0"/>
          <w:numId w:val="5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 w:rsidRPr="00B745DE">
        <w:t>janë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aftë</w:t>
      </w:r>
      <w:proofErr w:type="spellEnd"/>
      <w:r w:rsidRPr="00B745DE">
        <w:t xml:space="preserve"> </w:t>
      </w:r>
      <w:proofErr w:type="spellStart"/>
      <w:r w:rsidRPr="00B745DE">
        <w:t>fizikisht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mendërisht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përballojnë</w:t>
      </w:r>
      <w:proofErr w:type="spellEnd"/>
      <w:r w:rsidRPr="00B745DE">
        <w:t xml:space="preserve"> </w:t>
      </w:r>
      <w:proofErr w:type="spellStart"/>
      <w:r w:rsidRPr="00B745DE">
        <w:t>kërkesat</w:t>
      </w:r>
      <w:proofErr w:type="spellEnd"/>
      <w:r w:rsidRPr="00B745DE">
        <w:t xml:space="preserve"> e </w:t>
      </w:r>
      <w:proofErr w:type="spellStart"/>
      <w:r w:rsidRPr="00B745DE">
        <w:t>këtij</w:t>
      </w:r>
      <w:proofErr w:type="spellEnd"/>
      <w:r w:rsidRPr="00B745DE">
        <w:t xml:space="preserve"> </w:t>
      </w:r>
      <w:proofErr w:type="spellStart"/>
      <w:r w:rsidRPr="00B745DE">
        <w:t>niveli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arsimit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>.</w:t>
      </w:r>
    </w:p>
    <w:p w14:paraId="5A568705" w14:textId="77777777" w:rsidR="0089382A" w:rsidRPr="00B745DE" w:rsidRDefault="00945D46" w:rsidP="004370B3">
      <w:pPr>
        <w:numPr>
          <w:ilvl w:val="0"/>
          <w:numId w:val="5"/>
        </w:numPr>
        <w:tabs>
          <w:tab w:val="left" w:pos="240"/>
        </w:tabs>
        <w:overflowPunct w:val="0"/>
        <w:autoSpaceDE w:val="0"/>
        <w:autoSpaceDN w:val="0"/>
        <w:adjustRightInd w:val="0"/>
        <w:ind w:left="240" w:hanging="240"/>
        <w:jc w:val="both"/>
        <w:textAlignment w:val="baseline"/>
      </w:pPr>
      <w:proofErr w:type="spellStart"/>
      <w:r w:rsidRPr="00B745DE">
        <w:rPr>
          <w:u w:val="single"/>
        </w:rPr>
        <w:t>nëse</w:t>
      </w:r>
      <w:proofErr w:type="spellEnd"/>
      <w:r w:rsidRPr="00B745DE">
        <w:rPr>
          <w:u w:val="single"/>
        </w:rPr>
        <w:t xml:space="preserve"> </w:t>
      </w:r>
      <w:proofErr w:type="spellStart"/>
      <w:r w:rsidR="0089382A" w:rsidRPr="00B745DE">
        <w:rPr>
          <w:u w:val="single"/>
        </w:rPr>
        <w:t>kanë</w:t>
      </w:r>
      <w:proofErr w:type="spellEnd"/>
      <w:r w:rsidR="0089382A" w:rsidRPr="00B745DE">
        <w:rPr>
          <w:u w:val="single"/>
        </w:rPr>
        <w:t xml:space="preserve"> </w:t>
      </w:r>
      <w:proofErr w:type="spellStart"/>
      <w:r w:rsidR="0089382A" w:rsidRPr="00B745DE">
        <w:rPr>
          <w:u w:val="single"/>
        </w:rPr>
        <w:t>aftësi</w:t>
      </w:r>
      <w:proofErr w:type="spellEnd"/>
      <w:r w:rsidR="0089382A" w:rsidRPr="00B745DE">
        <w:rPr>
          <w:u w:val="single"/>
        </w:rPr>
        <w:t xml:space="preserve"> </w:t>
      </w:r>
      <w:proofErr w:type="spellStart"/>
      <w:r w:rsidR="0089382A" w:rsidRPr="00B745DE">
        <w:rPr>
          <w:u w:val="single"/>
        </w:rPr>
        <w:t>të</w:t>
      </w:r>
      <w:proofErr w:type="spellEnd"/>
      <w:r w:rsidR="0089382A" w:rsidRPr="00B745DE">
        <w:rPr>
          <w:u w:val="single"/>
        </w:rPr>
        <w:t xml:space="preserve"> </w:t>
      </w:r>
      <w:proofErr w:type="spellStart"/>
      <w:r w:rsidR="0089382A" w:rsidRPr="00B745DE">
        <w:rPr>
          <w:u w:val="single"/>
        </w:rPr>
        <w:t>kufizuara</w:t>
      </w:r>
      <w:proofErr w:type="spellEnd"/>
      <w:r w:rsidR="0089382A" w:rsidRPr="00B745DE">
        <w:t xml:space="preserve">, </w:t>
      </w:r>
      <w:proofErr w:type="spellStart"/>
      <w:r w:rsidR="0089382A" w:rsidRPr="00B745DE">
        <w:t>shkolla</w:t>
      </w:r>
      <w:proofErr w:type="spellEnd"/>
      <w:r w:rsidR="0089382A" w:rsidRPr="00B745DE">
        <w:t xml:space="preserve"> </w:t>
      </w:r>
      <w:proofErr w:type="spellStart"/>
      <w:r w:rsidR="0089382A" w:rsidRPr="00B745DE">
        <w:t>krijon</w:t>
      </w:r>
      <w:proofErr w:type="spellEnd"/>
      <w:r w:rsidR="0089382A" w:rsidRPr="00B745DE">
        <w:t xml:space="preserve"> </w:t>
      </w:r>
      <w:proofErr w:type="spellStart"/>
      <w:r w:rsidR="0089382A" w:rsidRPr="00B745DE">
        <w:t>kushte</w:t>
      </w:r>
      <w:proofErr w:type="spellEnd"/>
      <w:r w:rsidR="0089382A" w:rsidRPr="00B745DE">
        <w:t xml:space="preserve"> </w:t>
      </w:r>
      <w:proofErr w:type="spellStart"/>
      <w:r w:rsidR="0089382A" w:rsidRPr="00B745DE">
        <w:t>dhe</w:t>
      </w:r>
      <w:proofErr w:type="spellEnd"/>
      <w:r w:rsidR="0089382A" w:rsidRPr="00B745DE">
        <w:t xml:space="preserve"> </w:t>
      </w:r>
      <w:proofErr w:type="spellStart"/>
      <w:r w:rsidR="0089382A" w:rsidRPr="00B745DE">
        <w:t>përshtat</w:t>
      </w:r>
      <w:proofErr w:type="spellEnd"/>
      <w:r w:rsidR="0089382A" w:rsidRPr="00B745DE">
        <w:t xml:space="preserve"> </w:t>
      </w:r>
      <w:proofErr w:type="spellStart"/>
      <w:r w:rsidR="0089382A" w:rsidRPr="00B745DE">
        <w:t>programin</w:t>
      </w:r>
      <w:proofErr w:type="spellEnd"/>
      <w:r w:rsidR="0089382A" w:rsidRPr="00B745DE">
        <w:t xml:space="preserve"> </w:t>
      </w:r>
      <w:proofErr w:type="spellStart"/>
      <w:r w:rsidR="0089382A" w:rsidRPr="00B745DE">
        <w:t>në</w:t>
      </w:r>
      <w:proofErr w:type="spellEnd"/>
      <w:r w:rsidR="0089382A" w:rsidRPr="00B745DE">
        <w:t xml:space="preserve"> </w:t>
      </w:r>
      <w:proofErr w:type="spellStart"/>
      <w:r w:rsidR="0089382A" w:rsidRPr="00B745DE">
        <w:t>përputhje</w:t>
      </w:r>
      <w:proofErr w:type="spellEnd"/>
      <w:r w:rsidR="0089382A" w:rsidRPr="00B745DE">
        <w:t xml:space="preserve"> me </w:t>
      </w:r>
      <w:proofErr w:type="spellStart"/>
      <w:r w:rsidR="0089382A" w:rsidRPr="00B745DE">
        <w:t>paaftësitë</w:t>
      </w:r>
      <w:proofErr w:type="spellEnd"/>
      <w:r w:rsidR="0089382A" w:rsidRPr="00B745DE">
        <w:t xml:space="preserve"> </w:t>
      </w:r>
      <w:proofErr w:type="spellStart"/>
      <w:r w:rsidR="0089382A" w:rsidRPr="00B745DE">
        <w:t>që</w:t>
      </w:r>
      <w:proofErr w:type="spellEnd"/>
      <w:r w:rsidR="0089382A" w:rsidRPr="00B745DE">
        <w:t xml:space="preserve"> </w:t>
      </w:r>
      <w:proofErr w:type="spellStart"/>
      <w:r w:rsidR="0089382A" w:rsidRPr="00B745DE">
        <w:t>shfaqin</w:t>
      </w:r>
      <w:proofErr w:type="spellEnd"/>
      <w:r w:rsidR="0089382A" w:rsidRPr="00B745DE">
        <w:t>.</w:t>
      </w:r>
    </w:p>
    <w:p w14:paraId="4486C3E7" w14:textId="77777777" w:rsidR="009D26D8" w:rsidRPr="00B745DE" w:rsidRDefault="009D26D8" w:rsidP="009D26D8">
      <w:pPr>
        <w:jc w:val="both"/>
      </w:pP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raste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veçanta</w:t>
      </w:r>
      <w:proofErr w:type="spellEnd"/>
      <w:r w:rsidRPr="00B745DE">
        <w:t xml:space="preserve"> </w:t>
      </w:r>
      <w:proofErr w:type="spellStart"/>
      <w:r w:rsidRPr="00B745DE">
        <w:t>kur</w:t>
      </w:r>
      <w:proofErr w:type="spellEnd"/>
      <w:r w:rsidRPr="00B745DE">
        <w:t xml:space="preserve"> </w:t>
      </w:r>
      <w:proofErr w:type="spellStart"/>
      <w:r w:rsidRPr="00B745DE">
        <w:t>kërkesat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ndjekur</w:t>
      </w:r>
      <w:proofErr w:type="spellEnd"/>
      <w:r w:rsidRPr="00B745DE">
        <w:t xml:space="preserve"> </w:t>
      </w:r>
      <w:proofErr w:type="spellStart"/>
      <w:r w:rsidRPr="00B745DE">
        <w:t>këtë</w:t>
      </w:r>
      <w:proofErr w:type="spellEnd"/>
      <w:r w:rsidRPr="00B745DE">
        <w:t xml:space="preserve"> </w:t>
      </w:r>
      <w:proofErr w:type="spellStart"/>
      <w:r w:rsidRPr="00B745DE">
        <w:t>shkollim</w:t>
      </w:r>
      <w:proofErr w:type="spellEnd"/>
      <w:r w:rsidRPr="00B745DE">
        <w:t xml:space="preserve"> </w:t>
      </w:r>
      <w:proofErr w:type="spellStart"/>
      <w:r w:rsidRPr="00B745DE">
        <w:t>janë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larta</w:t>
      </w:r>
      <w:proofErr w:type="spellEnd"/>
      <w:r w:rsidRPr="00B745DE">
        <w:t xml:space="preserve"> se </w:t>
      </w:r>
      <w:proofErr w:type="spellStart"/>
      <w:r w:rsidRPr="00B745DE">
        <w:t>kapacitetet</w:t>
      </w:r>
      <w:proofErr w:type="spellEnd"/>
      <w:r w:rsidRPr="00B745DE">
        <w:t xml:space="preserve"> </w:t>
      </w:r>
      <w:proofErr w:type="spellStart"/>
      <w:r w:rsidRPr="00B745DE">
        <w:t>reale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="00945D46" w:rsidRPr="00B745DE">
        <w:t xml:space="preserve"> </w:t>
      </w:r>
      <w:proofErr w:type="spellStart"/>
      <w:r w:rsidR="00945D46" w:rsidRPr="00B745DE">
        <w:t>këtyre</w:t>
      </w:r>
      <w:proofErr w:type="spellEnd"/>
      <w:r w:rsidR="00945D46" w:rsidRPr="00B745DE">
        <w:t xml:space="preserve"> </w:t>
      </w:r>
      <w:proofErr w:type="spellStart"/>
      <w:r w:rsidR="00945D46" w:rsidRPr="00B745DE">
        <w:t>shkollave</w:t>
      </w:r>
      <w:proofErr w:type="spellEnd"/>
      <w:r w:rsidR="00945D46" w:rsidRPr="00B745DE">
        <w:t xml:space="preserve">, </w:t>
      </w:r>
      <w:proofErr w:type="spellStart"/>
      <w:r w:rsidR="00945D46" w:rsidRPr="00B745DE">
        <w:t>atëherë</w:t>
      </w:r>
      <w:proofErr w:type="spellEnd"/>
      <w:r w:rsidR="00945D46" w:rsidRPr="00B745DE">
        <w:t>, MFE</w:t>
      </w:r>
      <w:r w:rsidRPr="00B745DE">
        <w:t xml:space="preserve"> </w:t>
      </w:r>
      <w:proofErr w:type="spellStart"/>
      <w:r w:rsidRPr="00B745DE">
        <w:t>përgatit</w:t>
      </w:r>
      <w:proofErr w:type="spellEnd"/>
      <w:r w:rsidRPr="00B745DE">
        <w:t xml:space="preserve"> </w:t>
      </w:r>
      <w:proofErr w:type="spellStart"/>
      <w:r w:rsidRPr="00B745DE">
        <w:t>udhëzime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veçanta</w:t>
      </w:r>
      <w:proofErr w:type="spellEnd"/>
      <w:r w:rsidRPr="00B745DE">
        <w:t xml:space="preserve"> me </w:t>
      </w:r>
      <w:proofErr w:type="spellStart"/>
      <w:r w:rsidRPr="00B745DE">
        <w:t>kritere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posaçme</w:t>
      </w:r>
      <w:proofErr w:type="spellEnd"/>
      <w:r w:rsidRPr="00B745DE">
        <w:t xml:space="preserve"> </w:t>
      </w:r>
      <w:proofErr w:type="spellStart"/>
      <w:r w:rsidRPr="00B745DE">
        <w:t>pranimi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këto</w:t>
      </w:r>
      <w:proofErr w:type="spellEnd"/>
      <w:r w:rsidRPr="00B745DE">
        <w:t xml:space="preserve"> </w:t>
      </w:r>
      <w:proofErr w:type="spellStart"/>
      <w:r w:rsidRPr="00B745DE">
        <w:t>shkolla</w:t>
      </w:r>
      <w:proofErr w:type="spellEnd"/>
      <w:r w:rsidRPr="00B745DE">
        <w:t xml:space="preserve">. </w:t>
      </w:r>
    </w:p>
    <w:p w14:paraId="01163CC7" w14:textId="77777777" w:rsidR="009D26D8" w:rsidRPr="00B745DE" w:rsidRDefault="009D26D8" w:rsidP="009D26D8"/>
    <w:p w14:paraId="4D265930" w14:textId="77777777" w:rsidR="009D26D8" w:rsidRPr="00B745DE" w:rsidRDefault="009D26D8" w:rsidP="004370B3">
      <w:pPr>
        <w:widowControl w:val="0"/>
        <w:numPr>
          <w:ilvl w:val="1"/>
          <w:numId w:val="3"/>
        </w:numPr>
        <w:tabs>
          <w:tab w:val="clear" w:pos="1440"/>
          <w:tab w:val="left" w:pos="270"/>
          <w:tab w:val="left" w:pos="360"/>
          <w:tab w:val="left" w:pos="720"/>
        </w:tabs>
        <w:autoSpaceDE w:val="0"/>
        <w:autoSpaceDN w:val="0"/>
        <w:adjustRightInd w:val="0"/>
        <w:ind w:left="270" w:hanging="270"/>
        <w:jc w:val="both"/>
        <w:rPr>
          <w:b/>
          <w:bCs/>
          <w:iCs/>
        </w:rPr>
      </w:pPr>
      <w:proofErr w:type="spellStart"/>
      <w:r w:rsidRPr="00B745DE">
        <w:rPr>
          <w:b/>
          <w:bCs/>
          <w:iCs/>
        </w:rPr>
        <w:t>Kompetencat</w:t>
      </w:r>
      <w:proofErr w:type="spellEnd"/>
      <w:r w:rsidRPr="00B745DE">
        <w:rPr>
          <w:b/>
          <w:bCs/>
          <w:iCs/>
        </w:rPr>
        <w:t xml:space="preserve"> e </w:t>
      </w:r>
      <w:proofErr w:type="spellStart"/>
      <w:r w:rsidRPr="00B745DE">
        <w:rPr>
          <w:b/>
          <w:bCs/>
          <w:iCs/>
        </w:rPr>
        <w:t>përgjithshme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të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nxënësve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përfundim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="000F48DF" w:rsidRPr="00B745DE">
        <w:rPr>
          <w:b/>
          <w:bCs/>
          <w:iCs/>
        </w:rPr>
        <w:t>t</w:t>
      </w:r>
      <w:r w:rsidR="00257200" w:rsidRPr="00B745DE">
        <w:rPr>
          <w:b/>
          <w:bCs/>
          <w:iCs/>
        </w:rPr>
        <w:t>ë</w:t>
      </w:r>
      <w:proofErr w:type="spellEnd"/>
      <w:r w:rsidR="000F48DF"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</w:rPr>
        <w:t>arsimit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në</w:t>
      </w:r>
      <w:proofErr w:type="spellEnd"/>
      <w:r w:rsidRPr="00B745DE">
        <w:rPr>
          <w:b/>
          <w:bCs/>
          <w:iCs/>
        </w:rPr>
        <w:t xml:space="preserve"> </w:t>
      </w:r>
      <w:r w:rsidRPr="00B745DE">
        <w:rPr>
          <w:b/>
          <w:bCs/>
        </w:rPr>
        <w:t>profilin “</w:t>
      </w:r>
      <w:proofErr w:type="spellStart"/>
      <w:r w:rsidR="00CA6D2A" w:rsidRPr="00B745DE">
        <w:rPr>
          <w:b/>
          <w:bCs/>
        </w:rPr>
        <w:t>Teknologji</w:t>
      </w:r>
      <w:proofErr w:type="spellEnd"/>
      <w:r w:rsidR="00CA6D2A" w:rsidRPr="00B745DE">
        <w:rPr>
          <w:b/>
          <w:bCs/>
        </w:rPr>
        <w:t xml:space="preserve"> e </w:t>
      </w:r>
      <w:proofErr w:type="spellStart"/>
      <w:r w:rsidR="00CA6D2A" w:rsidRPr="00B745DE">
        <w:rPr>
          <w:b/>
          <w:bCs/>
        </w:rPr>
        <w:t>prodhimit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të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pijeve</w:t>
      </w:r>
      <w:proofErr w:type="spellEnd"/>
      <w:r w:rsidRPr="00B745DE">
        <w:rPr>
          <w:b/>
          <w:bCs/>
        </w:rPr>
        <w:t xml:space="preserve">”, </w:t>
      </w:r>
      <w:proofErr w:type="spellStart"/>
      <w:r w:rsidR="00772780" w:rsidRPr="00B745DE">
        <w:rPr>
          <w:b/>
          <w:bCs/>
        </w:rPr>
        <w:t>niveli</w:t>
      </w:r>
      <w:proofErr w:type="spellEnd"/>
      <w:r w:rsidR="00772780" w:rsidRPr="00B745DE">
        <w:rPr>
          <w:b/>
          <w:bCs/>
        </w:rPr>
        <w:t xml:space="preserve"> III </w:t>
      </w:r>
      <w:proofErr w:type="spellStart"/>
      <w:r w:rsidR="00772780" w:rsidRPr="00B745DE">
        <w:rPr>
          <w:b/>
          <w:bCs/>
        </w:rPr>
        <w:t>i</w:t>
      </w:r>
      <w:proofErr w:type="spellEnd"/>
      <w:r w:rsidR="00772780" w:rsidRPr="00B745DE">
        <w:rPr>
          <w:b/>
          <w:bCs/>
        </w:rPr>
        <w:t xml:space="preserve"> KSHK</w:t>
      </w:r>
    </w:p>
    <w:p w14:paraId="5338576F" w14:textId="77777777" w:rsidR="009D26D8" w:rsidRPr="00B745DE" w:rsidRDefault="009D26D8" w:rsidP="009D26D8">
      <w:pPr>
        <w:jc w:val="both"/>
        <w:rPr>
          <w:bCs/>
        </w:rPr>
      </w:pPr>
    </w:p>
    <w:p w14:paraId="337F3031" w14:textId="77777777" w:rsidR="009D26D8" w:rsidRPr="00B745DE" w:rsidRDefault="009D26D8" w:rsidP="009D26D8">
      <w:pPr>
        <w:pStyle w:val="BodyText"/>
      </w:pP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përfundim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arsimit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profilin </w:t>
      </w:r>
      <w:proofErr w:type="spellStart"/>
      <w:r w:rsidRPr="00B745DE">
        <w:t>profesional</w:t>
      </w:r>
      <w:proofErr w:type="spellEnd"/>
      <w:r w:rsidRPr="00B745DE">
        <w:t xml:space="preserve"> “</w:t>
      </w:r>
      <w:proofErr w:type="spellStart"/>
      <w:r w:rsidR="00CA6D2A" w:rsidRPr="00B745DE">
        <w:rPr>
          <w:bCs w:val="0"/>
        </w:rPr>
        <w:t>Teknologji</w:t>
      </w:r>
      <w:proofErr w:type="spellEnd"/>
      <w:r w:rsidR="00CA6D2A" w:rsidRPr="00B745DE">
        <w:rPr>
          <w:bCs w:val="0"/>
        </w:rPr>
        <w:t xml:space="preserve"> e </w:t>
      </w:r>
      <w:proofErr w:type="spellStart"/>
      <w:r w:rsidR="00CA6D2A" w:rsidRPr="00B745DE">
        <w:rPr>
          <w:bCs w:val="0"/>
        </w:rPr>
        <w:t>prodhimit</w:t>
      </w:r>
      <w:proofErr w:type="spellEnd"/>
      <w:r w:rsidR="00CA6D2A" w:rsidRPr="00B745DE">
        <w:rPr>
          <w:bCs w:val="0"/>
        </w:rPr>
        <w:t xml:space="preserve"> </w:t>
      </w:r>
      <w:proofErr w:type="spellStart"/>
      <w:r w:rsidR="00CA6D2A" w:rsidRPr="00B745DE">
        <w:rPr>
          <w:bCs w:val="0"/>
        </w:rPr>
        <w:t>të</w:t>
      </w:r>
      <w:proofErr w:type="spellEnd"/>
      <w:r w:rsidR="00CA6D2A" w:rsidRPr="00B745DE">
        <w:rPr>
          <w:bCs w:val="0"/>
        </w:rPr>
        <w:t xml:space="preserve"> </w:t>
      </w:r>
      <w:proofErr w:type="spellStart"/>
      <w:r w:rsidR="00CA6D2A" w:rsidRPr="00B745DE">
        <w:rPr>
          <w:bCs w:val="0"/>
        </w:rPr>
        <w:t>pijeve</w:t>
      </w:r>
      <w:proofErr w:type="spellEnd"/>
      <w:r w:rsidRPr="00B745DE">
        <w:t xml:space="preserve">”, </w:t>
      </w:r>
      <w:proofErr w:type="spellStart"/>
      <w:r w:rsidR="00772780" w:rsidRPr="00B745DE">
        <w:t>niveli</w:t>
      </w:r>
      <w:proofErr w:type="spellEnd"/>
      <w:r w:rsidR="00772780" w:rsidRPr="00B745DE">
        <w:t xml:space="preserve"> III </w:t>
      </w:r>
      <w:proofErr w:type="spellStart"/>
      <w:r w:rsidR="00772780" w:rsidRPr="00B745DE">
        <w:t>i</w:t>
      </w:r>
      <w:proofErr w:type="spellEnd"/>
      <w:r w:rsidR="00772780" w:rsidRPr="00B745DE">
        <w:t xml:space="preserve"> KSHK</w:t>
      </w:r>
      <w:r w:rsidRPr="00B745DE">
        <w:t xml:space="preserve">, </w:t>
      </w:r>
      <w:proofErr w:type="spellStart"/>
      <w:r w:rsidRPr="00B745DE">
        <w:t>nxënësi</w:t>
      </w:r>
      <w:proofErr w:type="spellEnd"/>
      <w:r w:rsidRPr="00B745DE">
        <w:t xml:space="preserve"> do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zotërojë</w:t>
      </w:r>
      <w:proofErr w:type="spellEnd"/>
      <w:r w:rsidRPr="00B745DE">
        <w:t xml:space="preserve"> </w:t>
      </w:r>
      <w:proofErr w:type="spellStart"/>
      <w:r w:rsidRPr="00B745DE">
        <w:t>këto</w:t>
      </w:r>
      <w:proofErr w:type="spellEnd"/>
      <w:r w:rsidRPr="00B745DE">
        <w:t xml:space="preserve"> </w:t>
      </w:r>
      <w:proofErr w:type="spellStart"/>
      <w:r w:rsidRPr="00B745DE">
        <w:t>kompetenca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përgjithshme</w:t>
      </w:r>
      <w:proofErr w:type="spellEnd"/>
      <w:r w:rsidRPr="00B745DE">
        <w:t xml:space="preserve"> </w:t>
      </w:r>
      <w:proofErr w:type="spellStart"/>
      <w:r w:rsidRPr="00B745DE">
        <w:t>kryesore</w:t>
      </w:r>
      <w:proofErr w:type="spellEnd"/>
      <w:r w:rsidRPr="00B745DE">
        <w:t xml:space="preserve">:  </w:t>
      </w:r>
    </w:p>
    <w:p w14:paraId="31688CBC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lastRenderedPageBreak/>
        <w:t>Të</w:t>
      </w:r>
      <w:proofErr w:type="spellEnd"/>
      <w:r w:rsidRPr="00B745DE">
        <w:t xml:space="preserve"> </w:t>
      </w:r>
      <w:proofErr w:type="spellStart"/>
      <w:r w:rsidRPr="00B745DE">
        <w:t>komunikojë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mënyrë</w:t>
      </w:r>
      <w:proofErr w:type="spellEnd"/>
      <w:r w:rsidRPr="00B745DE">
        <w:t xml:space="preserve"> </w:t>
      </w:r>
      <w:proofErr w:type="spellStart"/>
      <w:r w:rsidRPr="00B745DE">
        <w:t>korrekte</w:t>
      </w:r>
      <w:proofErr w:type="spellEnd"/>
      <w:r w:rsidRPr="00B745DE">
        <w:t xml:space="preserve"> me </w:t>
      </w:r>
      <w:proofErr w:type="spellStart"/>
      <w:r w:rsidRPr="00B745DE">
        <w:t>shkrim</w:t>
      </w:r>
      <w:proofErr w:type="spellEnd"/>
      <w:r w:rsidRPr="00B745DE">
        <w:t xml:space="preserve"> e me </w:t>
      </w:r>
      <w:proofErr w:type="spellStart"/>
      <w:r w:rsidRPr="00B745DE">
        <w:t>gojë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shprehur</w:t>
      </w:r>
      <w:proofErr w:type="spellEnd"/>
      <w:r w:rsidRPr="00B745DE">
        <w:t xml:space="preserve"> </w:t>
      </w:r>
      <w:proofErr w:type="spellStart"/>
      <w:r w:rsidRPr="00B745DE">
        <w:t>mendimet</w:t>
      </w:r>
      <w:proofErr w:type="spellEnd"/>
      <w:r w:rsidRPr="00B745DE">
        <w:t xml:space="preserve"> e </w:t>
      </w:r>
      <w:proofErr w:type="spellStart"/>
      <w:r w:rsidRPr="00B745DE">
        <w:t>ndjenjat</w:t>
      </w:r>
      <w:proofErr w:type="spellEnd"/>
      <w:r w:rsidRPr="00B745DE">
        <w:t xml:space="preserve"> e </w:t>
      </w:r>
      <w:proofErr w:type="spellStart"/>
      <w:r w:rsidRPr="00B745DE">
        <w:t>tij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argumentuar</w:t>
      </w:r>
      <w:proofErr w:type="spellEnd"/>
      <w:r w:rsidRPr="00B745DE">
        <w:t xml:space="preserve"> </w:t>
      </w:r>
      <w:proofErr w:type="spellStart"/>
      <w:r w:rsidRPr="00B745DE">
        <w:t>opinionet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çështje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>.</w:t>
      </w:r>
    </w:p>
    <w:p w14:paraId="12EBE656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përdorë</w:t>
      </w:r>
      <w:proofErr w:type="spellEnd"/>
      <w:r w:rsidRPr="00B745DE">
        <w:t xml:space="preserve"> </w:t>
      </w:r>
      <w:proofErr w:type="spellStart"/>
      <w:r w:rsidRPr="00B745DE">
        <w:t>burime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teknika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mbledhjes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shfrytëzimit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informacioneve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nevojshme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zhvillimin</w:t>
      </w:r>
      <w:proofErr w:type="spellEnd"/>
      <w:r w:rsidRPr="00B745DE">
        <w:t xml:space="preserve"> e </w:t>
      </w:r>
      <w:proofErr w:type="spellStart"/>
      <w:r w:rsidRPr="00B745DE">
        <w:t>tij</w:t>
      </w:r>
      <w:proofErr w:type="spellEnd"/>
      <w:r w:rsidRPr="00B745DE">
        <w:t xml:space="preserve"> personal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>.</w:t>
      </w:r>
    </w:p>
    <w:p w14:paraId="7EF02324" w14:textId="77777777" w:rsidR="009D26D8" w:rsidRPr="00B745DE" w:rsidRDefault="009D26D8" w:rsidP="004370B3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nxisë</w:t>
      </w:r>
      <w:proofErr w:type="spellEnd"/>
      <w:r w:rsidRPr="00B745DE">
        <w:t xml:space="preserve"> </w:t>
      </w:r>
      <w:proofErr w:type="spellStart"/>
      <w:r w:rsidRPr="00B745DE">
        <w:t>potencialin</w:t>
      </w:r>
      <w:proofErr w:type="spellEnd"/>
      <w:r w:rsidRPr="00B745DE">
        <w:t xml:space="preserve"> e </w:t>
      </w:r>
      <w:proofErr w:type="spellStart"/>
      <w:r w:rsidRPr="00B745DE">
        <w:t>tij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brendshëm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kërkim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vazhdueshëm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zgjidhje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reja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efektive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eficiente</w:t>
      </w:r>
      <w:proofErr w:type="spellEnd"/>
      <w:r w:rsidRPr="00B745DE">
        <w:t>.</w:t>
      </w:r>
    </w:p>
    <w:p w14:paraId="5D811B3B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angazhohet</w:t>
      </w:r>
      <w:proofErr w:type="spellEnd"/>
      <w:r w:rsidRPr="00B745DE">
        <w:t xml:space="preserve"> </w:t>
      </w:r>
      <w:proofErr w:type="spellStart"/>
      <w:r w:rsidRPr="00B745DE">
        <w:t>fizikisht</w:t>
      </w:r>
      <w:proofErr w:type="spellEnd"/>
      <w:r w:rsidRPr="00B745DE">
        <w:t xml:space="preserve">, </w:t>
      </w:r>
      <w:proofErr w:type="spellStart"/>
      <w:r w:rsidRPr="00B745DE">
        <w:t>mendërisht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emocionalisht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kryerjen</w:t>
      </w:r>
      <w:proofErr w:type="spellEnd"/>
      <w:r w:rsidRPr="00B745DE">
        <w:t xml:space="preserve"> e </w:t>
      </w:r>
      <w:proofErr w:type="spellStart"/>
      <w:r w:rsidRPr="00B745DE">
        <w:t>detyrave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kontekstin</w:t>
      </w:r>
      <w:proofErr w:type="spellEnd"/>
      <w:r w:rsidRPr="00B745DE">
        <w:t xml:space="preserve"> </w:t>
      </w:r>
      <w:proofErr w:type="spellStart"/>
      <w:r w:rsidRPr="00B745DE">
        <w:t>profesional</w:t>
      </w:r>
      <w:proofErr w:type="spellEnd"/>
      <w:r w:rsidRPr="00B745DE">
        <w:t xml:space="preserve">, personal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shoqëror</w:t>
      </w:r>
      <w:proofErr w:type="spellEnd"/>
      <w:r w:rsidRPr="00B745DE">
        <w:t>.</w:t>
      </w:r>
    </w:p>
    <w:p w14:paraId="3CFE89B7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respektojë</w:t>
      </w:r>
      <w:proofErr w:type="spellEnd"/>
      <w:r w:rsidRPr="00B745DE">
        <w:t xml:space="preserve"> </w:t>
      </w:r>
      <w:proofErr w:type="spellStart"/>
      <w:r w:rsidRPr="00B745DE">
        <w:t>rregullat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parimet</w:t>
      </w:r>
      <w:proofErr w:type="spellEnd"/>
      <w:r w:rsidRPr="00B745DE">
        <w:t xml:space="preserve"> e </w:t>
      </w:r>
      <w:proofErr w:type="spellStart"/>
      <w:r w:rsidRPr="00B745DE">
        <w:t>një</w:t>
      </w:r>
      <w:proofErr w:type="spellEnd"/>
      <w:r w:rsidRPr="00B745DE">
        <w:t xml:space="preserve"> </w:t>
      </w:r>
      <w:proofErr w:type="spellStart"/>
      <w:r w:rsidRPr="00B745DE">
        <w:t>bashkëjetese</w:t>
      </w:r>
      <w:proofErr w:type="spellEnd"/>
      <w:r w:rsidRPr="00B745DE">
        <w:t xml:space="preserve"> </w:t>
      </w:r>
      <w:proofErr w:type="spellStart"/>
      <w:r w:rsidRPr="00B745DE">
        <w:t>demokratike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kontekstin</w:t>
      </w:r>
      <w:proofErr w:type="spellEnd"/>
      <w:r w:rsidRPr="00B745DE">
        <w:t xml:space="preserve"> e </w:t>
      </w:r>
      <w:proofErr w:type="spellStart"/>
      <w:r w:rsidRPr="00B745DE">
        <w:t>integrimeve</w:t>
      </w:r>
      <w:proofErr w:type="spellEnd"/>
      <w:r w:rsidRPr="00B745DE">
        <w:t xml:space="preserve"> </w:t>
      </w:r>
      <w:proofErr w:type="spellStart"/>
      <w:r w:rsidRPr="00B745DE">
        <w:t>lokale</w:t>
      </w:r>
      <w:proofErr w:type="spellEnd"/>
      <w:r w:rsidRPr="00B745DE">
        <w:t xml:space="preserve">, </w:t>
      </w:r>
      <w:proofErr w:type="spellStart"/>
      <w:r w:rsidRPr="00B745DE">
        <w:t>rajonale</w:t>
      </w:r>
      <w:proofErr w:type="spellEnd"/>
      <w:r w:rsidRPr="00B745DE">
        <w:t>.</w:t>
      </w:r>
    </w:p>
    <w:p w14:paraId="0BF5FECF" w14:textId="77777777" w:rsidR="009D26D8" w:rsidRPr="00B745DE" w:rsidRDefault="009D26D8" w:rsidP="004370B3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manifestojë</w:t>
      </w:r>
      <w:proofErr w:type="spellEnd"/>
      <w:r w:rsidRPr="00B745DE">
        <w:t xml:space="preserve"> </w:t>
      </w:r>
      <w:proofErr w:type="spellStart"/>
      <w:r w:rsidRPr="00B745DE">
        <w:t>guxim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aftësi</w:t>
      </w:r>
      <w:proofErr w:type="spellEnd"/>
      <w:r w:rsidRPr="00B745DE">
        <w:t xml:space="preserve"> </w:t>
      </w:r>
      <w:proofErr w:type="spellStart"/>
      <w:r w:rsidRPr="00B745DE">
        <w:t>sipërmarrëse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ardhmen</w:t>
      </w:r>
      <w:proofErr w:type="spellEnd"/>
      <w:r w:rsidRPr="00B745DE">
        <w:t xml:space="preserve"> e </w:t>
      </w:r>
      <w:proofErr w:type="spellStart"/>
      <w:r w:rsidRPr="00B745DE">
        <w:t>tij</w:t>
      </w:r>
      <w:proofErr w:type="spellEnd"/>
      <w:r w:rsidRPr="00B745DE">
        <w:t>.</w:t>
      </w:r>
    </w:p>
    <w:p w14:paraId="773D100E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tregojë</w:t>
      </w:r>
      <w:proofErr w:type="spellEnd"/>
      <w:r w:rsidRPr="00B745DE">
        <w:t xml:space="preserve"> </w:t>
      </w:r>
      <w:proofErr w:type="spellStart"/>
      <w:r w:rsidRPr="00B745DE">
        <w:t>vetëkontroll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ushtrimit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veprimtarive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tij</w:t>
      </w:r>
      <w:proofErr w:type="spellEnd"/>
      <w:r w:rsidRPr="00B745DE">
        <w:t>.</w:t>
      </w:r>
    </w:p>
    <w:p w14:paraId="7C9DE683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organizojë</w:t>
      </w:r>
      <w:proofErr w:type="spellEnd"/>
      <w:r w:rsidRPr="00B745DE">
        <w:t xml:space="preserve"> </w:t>
      </w:r>
      <w:proofErr w:type="spellStart"/>
      <w:r w:rsidRPr="00B745DE">
        <w:t>drejt</w:t>
      </w:r>
      <w:proofErr w:type="spellEnd"/>
      <w:r w:rsidRPr="00B745DE">
        <w:t xml:space="preserve"> </w:t>
      </w:r>
      <w:proofErr w:type="spellStart"/>
      <w:r w:rsidRPr="00B745DE">
        <w:t>procesin</w:t>
      </w:r>
      <w:proofErr w:type="spellEnd"/>
      <w:r w:rsidRPr="00B745DE">
        <w:t xml:space="preserve"> e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nxënit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tij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shfaqë</w:t>
      </w:r>
      <w:proofErr w:type="spellEnd"/>
      <w:r w:rsidRPr="00B745DE">
        <w:t xml:space="preserve"> </w:t>
      </w:r>
      <w:proofErr w:type="spellStart"/>
      <w:r w:rsidRPr="00B745DE">
        <w:t>gatishmërinë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vullnetin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nxënë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gjithë</w:t>
      </w:r>
      <w:proofErr w:type="spellEnd"/>
      <w:r w:rsidRPr="00B745DE">
        <w:t xml:space="preserve"> </w:t>
      </w:r>
      <w:proofErr w:type="spellStart"/>
      <w:r w:rsidRPr="00B745DE">
        <w:t>jetës</w:t>
      </w:r>
      <w:proofErr w:type="spellEnd"/>
      <w:r w:rsidRPr="00B745DE">
        <w:t>.</w:t>
      </w:r>
    </w:p>
    <w:p w14:paraId="50A1327D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respektojë</w:t>
      </w:r>
      <w:proofErr w:type="spellEnd"/>
      <w:r w:rsidRPr="00B745DE">
        <w:t xml:space="preserve"> </w:t>
      </w:r>
      <w:proofErr w:type="spellStart"/>
      <w:r w:rsidRPr="00B745DE">
        <w:t>parimet</w:t>
      </w:r>
      <w:proofErr w:type="spellEnd"/>
      <w:r w:rsidRPr="00B745DE">
        <w:t xml:space="preserve"> e </w:t>
      </w:r>
      <w:proofErr w:type="spellStart"/>
      <w:r w:rsidRPr="00B745DE">
        <w:t>punës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grup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bashkëpunojë</w:t>
      </w:r>
      <w:proofErr w:type="spellEnd"/>
      <w:r w:rsidRPr="00B745DE">
        <w:t xml:space="preserve"> </w:t>
      </w:r>
      <w:proofErr w:type="spellStart"/>
      <w:r w:rsidRPr="00B745DE">
        <w:t>aktivisht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arritjen</w:t>
      </w:r>
      <w:proofErr w:type="spellEnd"/>
      <w:r w:rsidRPr="00B745DE">
        <w:t xml:space="preserve"> e </w:t>
      </w:r>
      <w:proofErr w:type="spellStart"/>
      <w:r w:rsidRPr="00B745DE">
        <w:t>objektivave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pranuara</w:t>
      </w:r>
      <w:proofErr w:type="spellEnd"/>
      <w:r w:rsidRPr="00B745DE">
        <w:t>.</w:t>
      </w:r>
    </w:p>
    <w:p w14:paraId="531ACBD6" w14:textId="77777777" w:rsidR="009D26D8" w:rsidRPr="00B745DE" w:rsidRDefault="009D26D8" w:rsidP="004370B3">
      <w:pPr>
        <w:numPr>
          <w:ilvl w:val="0"/>
          <w:numId w:val="6"/>
        </w:num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vlerësojë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vetëvlerësojë</w:t>
      </w:r>
      <w:proofErr w:type="spellEnd"/>
      <w:r w:rsidRPr="00B745DE">
        <w:t xml:space="preserve"> </w:t>
      </w:r>
      <w:proofErr w:type="spellStart"/>
      <w:r w:rsidRPr="00B745DE">
        <w:t>nisur</w:t>
      </w:r>
      <w:proofErr w:type="spellEnd"/>
      <w:r w:rsidRPr="00B745DE">
        <w:t xml:space="preserve"> </w:t>
      </w:r>
      <w:proofErr w:type="spellStart"/>
      <w:r w:rsidRPr="00B745DE">
        <w:t>nga</w:t>
      </w:r>
      <w:proofErr w:type="spellEnd"/>
      <w:r w:rsidRPr="00B745DE">
        <w:t xml:space="preserve"> </w:t>
      </w:r>
      <w:proofErr w:type="spellStart"/>
      <w:r w:rsidRPr="00B745DE">
        <w:t>kritere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drejta</w:t>
      </w:r>
      <w:proofErr w:type="spellEnd"/>
      <w:r w:rsidRPr="00B745DE">
        <w:t xml:space="preserve"> </w:t>
      </w:r>
      <w:proofErr w:type="spellStart"/>
      <w:r w:rsidRPr="00B745DE">
        <w:t>si</w:t>
      </w:r>
      <w:proofErr w:type="spellEnd"/>
      <w:r w:rsidRPr="00B745DE">
        <w:t xml:space="preserve"> </w:t>
      </w:r>
      <w:proofErr w:type="spellStart"/>
      <w:r w:rsidRPr="00B745DE">
        <w:t>bazë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përmirësuar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çuar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tej</w:t>
      </w:r>
      <w:proofErr w:type="spellEnd"/>
      <w:r w:rsidRPr="00B745DE">
        <w:t xml:space="preserve"> </w:t>
      </w:r>
      <w:proofErr w:type="spellStart"/>
      <w:r w:rsidRPr="00B745DE">
        <w:t>arritjet</w:t>
      </w:r>
      <w:proofErr w:type="spellEnd"/>
      <w:r w:rsidRPr="00B745DE">
        <w:t xml:space="preserve"> e </w:t>
      </w:r>
      <w:proofErr w:type="spellStart"/>
      <w:r w:rsidRPr="00B745DE">
        <w:t>tij</w:t>
      </w:r>
      <w:proofErr w:type="spellEnd"/>
      <w:r w:rsidRPr="00B745DE">
        <w:t xml:space="preserve">. </w:t>
      </w:r>
    </w:p>
    <w:p w14:paraId="460AB632" w14:textId="77777777" w:rsidR="009D26D8" w:rsidRPr="00B745DE" w:rsidRDefault="009D26D8" w:rsidP="009D26D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iCs/>
        </w:rPr>
      </w:pPr>
    </w:p>
    <w:p w14:paraId="23FC73C2" w14:textId="77777777" w:rsidR="009D26D8" w:rsidRPr="00B745DE" w:rsidRDefault="009D26D8" w:rsidP="004370B3">
      <w:pPr>
        <w:widowControl w:val="0"/>
        <w:numPr>
          <w:ilvl w:val="1"/>
          <w:numId w:val="3"/>
        </w:numPr>
        <w:tabs>
          <w:tab w:val="clear" w:pos="1440"/>
          <w:tab w:val="left" w:pos="360"/>
        </w:tabs>
        <w:autoSpaceDE w:val="0"/>
        <w:autoSpaceDN w:val="0"/>
        <w:adjustRightInd w:val="0"/>
        <w:ind w:left="360"/>
        <w:jc w:val="both"/>
        <w:rPr>
          <w:b/>
          <w:bCs/>
          <w:iCs/>
        </w:rPr>
      </w:pPr>
      <w:proofErr w:type="spellStart"/>
      <w:r w:rsidRPr="00B745DE">
        <w:rPr>
          <w:b/>
          <w:bCs/>
          <w:iCs/>
        </w:rPr>
        <w:t>Kompetencat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profesionale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të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nxënësit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përfundim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të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</w:rPr>
        <w:t>arsimit</w:t>
      </w:r>
      <w:proofErr w:type="spellEnd"/>
      <w:r w:rsidRPr="00B745DE">
        <w:rPr>
          <w:b/>
          <w:bCs/>
          <w:iCs/>
        </w:rPr>
        <w:t xml:space="preserve"> </w:t>
      </w:r>
      <w:proofErr w:type="spellStart"/>
      <w:r w:rsidRPr="00B745DE">
        <w:rPr>
          <w:b/>
          <w:bCs/>
          <w:iCs/>
        </w:rPr>
        <w:t>në</w:t>
      </w:r>
      <w:proofErr w:type="spellEnd"/>
      <w:r w:rsidRPr="00B745DE">
        <w:rPr>
          <w:b/>
          <w:bCs/>
          <w:iCs/>
        </w:rPr>
        <w:t xml:space="preserve"> profilin </w:t>
      </w:r>
      <w:proofErr w:type="spellStart"/>
      <w:r w:rsidRPr="00B745DE">
        <w:rPr>
          <w:b/>
          <w:bCs/>
          <w:iCs/>
        </w:rPr>
        <w:t>mësimor</w:t>
      </w:r>
      <w:proofErr w:type="spellEnd"/>
      <w:r w:rsidRPr="00B745DE">
        <w:rPr>
          <w:b/>
          <w:bCs/>
        </w:rPr>
        <w:t xml:space="preserve"> “</w:t>
      </w:r>
      <w:proofErr w:type="spellStart"/>
      <w:r w:rsidR="00CA6D2A" w:rsidRPr="00B745DE">
        <w:rPr>
          <w:b/>
          <w:bCs/>
        </w:rPr>
        <w:t>Teknologji</w:t>
      </w:r>
      <w:proofErr w:type="spellEnd"/>
      <w:r w:rsidR="00CA6D2A" w:rsidRPr="00B745DE">
        <w:rPr>
          <w:b/>
          <w:bCs/>
        </w:rPr>
        <w:t xml:space="preserve"> e </w:t>
      </w:r>
      <w:proofErr w:type="spellStart"/>
      <w:r w:rsidR="00CA6D2A" w:rsidRPr="00B745DE">
        <w:rPr>
          <w:b/>
          <w:bCs/>
        </w:rPr>
        <w:t>prodhimit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të</w:t>
      </w:r>
      <w:proofErr w:type="spellEnd"/>
      <w:r w:rsidR="00CA6D2A" w:rsidRPr="00B745DE">
        <w:rPr>
          <w:b/>
          <w:bCs/>
        </w:rPr>
        <w:t xml:space="preserve"> </w:t>
      </w:r>
      <w:proofErr w:type="spellStart"/>
      <w:r w:rsidR="00CA6D2A" w:rsidRPr="00B745DE">
        <w:rPr>
          <w:b/>
          <w:bCs/>
        </w:rPr>
        <w:t>pijeve</w:t>
      </w:r>
      <w:proofErr w:type="spellEnd"/>
      <w:r w:rsidRPr="00B745DE">
        <w:rPr>
          <w:b/>
          <w:bCs/>
        </w:rPr>
        <w:t>”</w:t>
      </w:r>
    </w:p>
    <w:p w14:paraId="26F199EB" w14:textId="77777777" w:rsidR="009D26D8" w:rsidRPr="00B745DE" w:rsidRDefault="009D26D8" w:rsidP="009D26D8">
      <w:pPr>
        <w:tabs>
          <w:tab w:val="left" w:pos="360"/>
        </w:tabs>
        <w:ind w:left="360"/>
        <w:jc w:val="both"/>
        <w:rPr>
          <w:b/>
          <w:bCs/>
          <w:i/>
          <w:iCs/>
        </w:rPr>
      </w:pPr>
    </w:p>
    <w:p w14:paraId="1DAA87F1" w14:textId="77777777" w:rsidR="009D26D8" w:rsidRPr="00B745DE" w:rsidRDefault="009D26D8" w:rsidP="009D26D8">
      <w:pPr>
        <w:jc w:val="both"/>
      </w:pPr>
      <w:proofErr w:type="spellStart"/>
      <w:r w:rsidRPr="00B745DE">
        <w:rPr>
          <w:bCs/>
        </w:rPr>
        <w:t>Në</w:t>
      </w:r>
      <w:proofErr w:type="spellEnd"/>
      <w:r w:rsidRPr="00B745DE">
        <w:rPr>
          <w:bCs/>
        </w:rPr>
        <w:t xml:space="preserve"> </w:t>
      </w:r>
      <w:proofErr w:type="spellStart"/>
      <w:r w:rsidRPr="00B745DE">
        <w:rPr>
          <w:bCs/>
        </w:rPr>
        <w:t>përfundim</w:t>
      </w:r>
      <w:proofErr w:type="spellEnd"/>
      <w:r w:rsidRPr="00B745DE">
        <w:rPr>
          <w:bCs/>
        </w:rPr>
        <w:t xml:space="preserve"> </w:t>
      </w:r>
      <w:proofErr w:type="spellStart"/>
      <w:r w:rsidRPr="00B745DE">
        <w:rPr>
          <w:bCs/>
        </w:rPr>
        <w:t>të</w:t>
      </w:r>
      <w:proofErr w:type="spellEnd"/>
      <w:r w:rsidRPr="00B745DE">
        <w:rPr>
          <w:bCs/>
        </w:rPr>
        <w:t xml:space="preserve"> </w:t>
      </w:r>
      <w:proofErr w:type="spellStart"/>
      <w:r w:rsidRPr="00B745DE">
        <w:rPr>
          <w:bCs/>
        </w:rPr>
        <w:t>arsimit</w:t>
      </w:r>
      <w:proofErr w:type="spellEnd"/>
      <w:r w:rsidRPr="00B745DE">
        <w:rPr>
          <w:bCs/>
        </w:rPr>
        <w:t xml:space="preserve"> </w:t>
      </w:r>
      <w:proofErr w:type="spellStart"/>
      <w:r w:rsidRPr="00B745DE">
        <w:rPr>
          <w:bCs/>
        </w:rPr>
        <w:t>profesional</w:t>
      </w:r>
      <w:proofErr w:type="spellEnd"/>
      <w:r w:rsidRPr="00B745DE">
        <w:rPr>
          <w:bCs/>
        </w:rPr>
        <w:t xml:space="preserve"> </w:t>
      </w:r>
      <w:proofErr w:type="spellStart"/>
      <w:r w:rsidRPr="00B745DE">
        <w:rPr>
          <w:bCs/>
        </w:rPr>
        <w:t>në</w:t>
      </w:r>
      <w:proofErr w:type="spellEnd"/>
      <w:r w:rsidRPr="00B745DE">
        <w:rPr>
          <w:bCs/>
        </w:rPr>
        <w:t xml:space="preserve"> profilin </w:t>
      </w:r>
      <w:proofErr w:type="spellStart"/>
      <w:r w:rsidRPr="00B745DE">
        <w:rPr>
          <w:bCs/>
        </w:rPr>
        <w:t>profesional</w:t>
      </w:r>
      <w:proofErr w:type="spellEnd"/>
      <w:r w:rsidRPr="00B745DE">
        <w:rPr>
          <w:bCs/>
        </w:rPr>
        <w:t xml:space="preserve"> “</w:t>
      </w:r>
      <w:proofErr w:type="spellStart"/>
      <w:r w:rsidR="00CA6D2A" w:rsidRPr="00B745DE">
        <w:rPr>
          <w:bCs/>
        </w:rPr>
        <w:t>Teknologji</w:t>
      </w:r>
      <w:proofErr w:type="spellEnd"/>
      <w:r w:rsidR="00CA6D2A" w:rsidRPr="00B745DE">
        <w:rPr>
          <w:bCs/>
        </w:rPr>
        <w:t xml:space="preserve"> e </w:t>
      </w:r>
      <w:proofErr w:type="spellStart"/>
      <w:r w:rsidR="00CA6D2A" w:rsidRPr="00B745DE">
        <w:rPr>
          <w:bCs/>
        </w:rPr>
        <w:t>prodhimit</w:t>
      </w:r>
      <w:proofErr w:type="spellEnd"/>
      <w:r w:rsidR="00CA6D2A" w:rsidRPr="00B745DE">
        <w:rPr>
          <w:bCs/>
        </w:rPr>
        <w:t xml:space="preserve"> </w:t>
      </w:r>
      <w:proofErr w:type="spellStart"/>
      <w:r w:rsidR="00CA6D2A" w:rsidRPr="00B745DE">
        <w:rPr>
          <w:bCs/>
        </w:rPr>
        <w:t>të</w:t>
      </w:r>
      <w:proofErr w:type="spellEnd"/>
      <w:r w:rsidR="00CA6D2A" w:rsidRPr="00B745DE">
        <w:rPr>
          <w:bCs/>
        </w:rPr>
        <w:t xml:space="preserve"> </w:t>
      </w:r>
      <w:proofErr w:type="spellStart"/>
      <w:r w:rsidR="00CA6D2A" w:rsidRPr="00B745DE">
        <w:rPr>
          <w:bCs/>
        </w:rPr>
        <w:t>pijeve</w:t>
      </w:r>
      <w:proofErr w:type="spellEnd"/>
      <w:r w:rsidRPr="00B745DE">
        <w:rPr>
          <w:bCs/>
        </w:rPr>
        <w:t xml:space="preserve">”, </w:t>
      </w:r>
      <w:proofErr w:type="spellStart"/>
      <w:r w:rsidR="00772780" w:rsidRPr="00B745DE">
        <w:rPr>
          <w:bCs/>
        </w:rPr>
        <w:t>niveli</w:t>
      </w:r>
      <w:proofErr w:type="spellEnd"/>
      <w:r w:rsidR="00772780" w:rsidRPr="00B745DE">
        <w:rPr>
          <w:bCs/>
        </w:rPr>
        <w:t xml:space="preserve"> III </w:t>
      </w:r>
      <w:proofErr w:type="spellStart"/>
      <w:r w:rsidR="00772780" w:rsidRPr="00B745DE">
        <w:rPr>
          <w:bCs/>
        </w:rPr>
        <w:t>i</w:t>
      </w:r>
      <w:proofErr w:type="spellEnd"/>
      <w:r w:rsidR="00772780" w:rsidRPr="00B745DE">
        <w:rPr>
          <w:bCs/>
        </w:rPr>
        <w:t xml:space="preserve"> KSHK</w:t>
      </w:r>
      <w:r w:rsidRPr="00B745DE">
        <w:rPr>
          <w:bCs/>
        </w:rPr>
        <w:t xml:space="preserve">, </w:t>
      </w:r>
      <w:proofErr w:type="spellStart"/>
      <w:r w:rsidRPr="00B745DE">
        <w:rPr>
          <w:bCs/>
        </w:rPr>
        <w:t>nxënësi</w:t>
      </w:r>
      <w:proofErr w:type="spellEnd"/>
      <w:r w:rsidRPr="00B745DE">
        <w:rPr>
          <w:bCs/>
        </w:rPr>
        <w:t xml:space="preserve"> </w:t>
      </w:r>
      <w:r w:rsidRPr="00B745DE">
        <w:t xml:space="preserve">do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jetë</w:t>
      </w:r>
      <w:proofErr w:type="spellEnd"/>
      <w:r w:rsidRPr="00B745DE">
        <w:t xml:space="preserve"> </w:t>
      </w:r>
      <w:proofErr w:type="spellStart"/>
      <w:r w:rsidRPr="00B745DE">
        <w:t>i</w:t>
      </w:r>
      <w:proofErr w:type="spellEnd"/>
      <w:r w:rsidRPr="00B745DE">
        <w:t xml:space="preserve"> </w:t>
      </w:r>
      <w:proofErr w:type="spellStart"/>
      <w:r w:rsidRPr="00B745DE">
        <w:t>aftë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zhvillojë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tej</w:t>
      </w:r>
      <w:proofErr w:type="spellEnd"/>
      <w:r w:rsidRPr="00B745DE">
        <w:t xml:space="preserve"> </w:t>
      </w:r>
      <w:proofErr w:type="spellStart"/>
      <w:r w:rsidRPr="00B745DE">
        <w:t>kompetencat</w:t>
      </w:r>
      <w:proofErr w:type="spellEnd"/>
      <w:r w:rsidRPr="00B745DE">
        <w:t xml:space="preserve"> </w:t>
      </w:r>
      <w:proofErr w:type="spellStart"/>
      <w:r w:rsidRPr="00B745DE">
        <w:t>profesionale</w:t>
      </w:r>
      <w:proofErr w:type="spellEnd"/>
      <w:r w:rsidRPr="00B745DE">
        <w:t xml:space="preserve"> </w:t>
      </w:r>
      <w:proofErr w:type="spellStart"/>
      <w:r w:rsidRPr="00B745DE">
        <w:t>tё</w:t>
      </w:r>
      <w:proofErr w:type="spellEnd"/>
      <w:r w:rsidRPr="00B745DE">
        <w:t xml:space="preserve"> </w:t>
      </w:r>
      <w:proofErr w:type="spellStart"/>
      <w:r w:rsidRPr="00B745DE">
        <w:t>fituara</w:t>
      </w:r>
      <w:proofErr w:type="spellEnd"/>
      <w:r w:rsidRPr="00B745DE">
        <w:t xml:space="preserve"> </w:t>
      </w:r>
      <w:proofErr w:type="spellStart"/>
      <w:r w:rsidRPr="00B745DE">
        <w:t>nё</w:t>
      </w:r>
      <w:proofErr w:type="spellEnd"/>
      <w:r w:rsidRPr="00B745DE">
        <w:t xml:space="preserve"> </w:t>
      </w:r>
      <w:proofErr w:type="spellStart"/>
      <w:r w:rsidRPr="00B745DE">
        <w:t>nivelin</w:t>
      </w:r>
      <w:proofErr w:type="spellEnd"/>
      <w:r w:rsidRPr="00B745DE">
        <w:t xml:space="preserve"> </w:t>
      </w:r>
      <w:r w:rsidR="00772780" w:rsidRPr="00B745DE">
        <w:t>I</w:t>
      </w:r>
      <w:r w:rsidRPr="00B745DE">
        <w:t>I</w:t>
      </w:r>
      <w:r w:rsidR="00772780" w:rsidRPr="00B745DE">
        <w:t xml:space="preserve"> </w:t>
      </w:r>
      <w:proofErr w:type="spellStart"/>
      <w:r w:rsidR="00772780" w:rsidRPr="00B745DE">
        <w:t>te</w:t>
      </w:r>
      <w:proofErr w:type="spellEnd"/>
      <w:r w:rsidR="00772780" w:rsidRPr="00B745DE">
        <w:t xml:space="preserve"> KSHK</w:t>
      </w:r>
      <w:r w:rsidRPr="00B745DE">
        <w:t xml:space="preserve">, </w:t>
      </w:r>
      <w:proofErr w:type="spellStart"/>
      <w:r w:rsidRPr="00B745DE">
        <w:t>si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tё</w:t>
      </w:r>
      <w:proofErr w:type="spellEnd"/>
      <w:r w:rsidRPr="00B745DE">
        <w:t xml:space="preserve"> </w:t>
      </w:r>
      <w:proofErr w:type="spellStart"/>
      <w:r w:rsidRPr="00B745DE">
        <w:t>ushtrojë</w:t>
      </w:r>
      <w:proofErr w:type="spellEnd"/>
      <w:r w:rsidRPr="00B745DE">
        <w:t xml:space="preserve"> </w:t>
      </w:r>
      <w:proofErr w:type="spellStart"/>
      <w:r w:rsidRPr="00B745DE">
        <w:t>kompetenca</w:t>
      </w:r>
      <w:proofErr w:type="spellEnd"/>
      <w:r w:rsidRPr="00B745DE">
        <w:t xml:space="preserve"> </w:t>
      </w:r>
      <w:proofErr w:type="spellStart"/>
      <w:r w:rsidRPr="00B745DE">
        <w:t>tё</w:t>
      </w:r>
      <w:proofErr w:type="spellEnd"/>
      <w:r w:rsidRPr="00B745DE">
        <w:t xml:space="preserve"> </w:t>
      </w:r>
      <w:proofErr w:type="spellStart"/>
      <w:r w:rsidRPr="00B745DE">
        <w:t>tjera</w:t>
      </w:r>
      <w:proofErr w:type="spellEnd"/>
      <w:r w:rsidRPr="00B745DE">
        <w:t xml:space="preserve"> </w:t>
      </w:r>
      <w:proofErr w:type="spellStart"/>
      <w:r w:rsidRPr="00B745DE">
        <w:t>profesionale</w:t>
      </w:r>
      <w:proofErr w:type="spellEnd"/>
      <w:r w:rsidRPr="00B745DE">
        <w:t xml:space="preserve">, </w:t>
      </w:r>
      <w:proofErr w:type="spellStart"/>
      <w:r w:rsidRPr="00B745DE">
        <w:t>si</w:t>
      </w:r>
      <w:proofErr w:type="spellEnd"/>
      <w:r w:rsidRPr="00B745DE">
        <w:t xml:space="preserve"> </w:t>
      </w:r>
      <w:proofErr w:type="spellStart"/>
      <w:r w:rsidRPr="00B745DE">
        <w:t>më</w:t>
      </w:r>
      <w:proofErr w:type="spellEnd"/>
      <w:r w:rsidRPr="00B745DE">
        <w:t xml:space="preserve"> </w:t>
      </w:r>
      <w:proofErr w:type="spellStart"/>
      <w:r w:rsidRPr="00B745DE">
        <w:t>poshtë</w:t>
      </w:r>
      <w:proofErr w:type="spellEnd"/>
      <w:r w:rsidRPr="00B745DE">
        <w:t xml:space="preserve">:  </w:t>
      </w:r>
    </w:p>
    <w:p w14:paraId="322DEB8A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sq-AL"/>
        </w:rPr>
      </w:pPr>
      <w:r w:rsidRPr="00B745DE">
        <w:rPr>
          <w:lang w:val="sq-AL"/>
        </w:rPr>
        <w:t>Të zbatojë parimet bazë të ligjit të ushqimit për sigurinë ushqimore (HACCP).</w:t>
      </w:r>
    </w:p>
    <w:p w14:paraId="26B1CF72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de-DE"/>
        </w:rPr>
      </w:pPr>
      <w:r w:rsidRPr="00B745DE">
        <w:rPr>
          <w:lang w:val="de-DE"/>
        </w:rPr>
        <w:t>Të plotësojë dokumentacionin përkatës që përdoret në repart.</w:t>
      </w:r>
    </w:p>
    <w:p w14:paraId="0E7018BE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720"/>
        </w:tabs>
        <w:ind w:left="360" w:hanging="270"/>
        <w:contextualSpacing/>
        <w:rPr>
          <w:lang w:eastAsia="en-GB"/>
        </w:rPr>
      </w:pP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zbatojë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rregullat</w:t>
      </w:r>
      <w:proofErr w:type="spellEnd"/>
      <w:r w:rsidRPr="00B745DE">
        <w:rPr>
          <w:lang w:eastAsia="en-GB"/>
        </w:rPr>
        <w:t xml:space="preserve"> e </w:t>
      </w:r>
      <w:proofErr w:type="spellStart"/>
      <w:r w:rsidRPr="00B745DE">
        <w:rPr>
          <w:lang w:eastAsia="en-GB"/>
        </w:rPr>
        <w:t>higjienës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personale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dhe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një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shëndeti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mirë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në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industrinë</w:t>
      </w:r>
      <w:proofErr w:type="spellEnd"/>
      <w:r w:rsidRPr="00B745DE">
        <w:rPr>
          <w:lang w:eastAsia="en-GB"/>
        </w:rPr>
        <w:t xml:space="preserve"> e </w:t>
      </w:r>
      <w:proofErr w:type="spellStart"/>
      <w:r w:rsidRPr="00B745DE">
        <w:rPr>
          <w:lang w:eastAsia="en-GB"/>
        </w:rPr>
        <w:t>prodhimit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pijeve</w:t>
      </w:r>
      <w:proofErr w:type="spellEnd"/>
      <w:r w:rsidRPr="00B745DE">
        <w:rPr>
          <w:lang w:eastAsia="en-GB"/>
        </w:rPr>
        <w:t xml:space="preserve">, </w:t>
      </w:r>
      <w:proofErr w:type="spellStart"/>
      <w:r w:rsidRPr="00B745DE">
        <w:rPr>
          <w:lang w:eastAsia="en-GB"/>
        </w:rPr>
        <w:t>sipas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rregulloreve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përkatëse</w:t>
      </w:r>
      <w:proofErr w:type="spellEnd"/>
      <w:r w:rsidRPr="00B745DE">
        <w:rPr>
          <w:lang w:eastAsia="en-GB"/>
        </w:rPr>
        <w:t>.</w:t>
      </w:r>
    </w:p>
    <w:p w14:paraId="7D71D9B5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rFonts w:eastAsia="Calibri"/>
        </w:rPr>
      </w:pP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zbatojë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kërkesat</w:t>
      </w:r>
      <w:proofErr w:type="spellEnd"/>
      <w:r w:rsidRPr="00B745DE">
        <w:rPr>
          <w:rFonts w:eastAsia="Calibri"/>
        </w:rPr>
        <w:t xml:space="preserve"> e </w:t>
      </w:r>
      <w:proofErr w:type="spellStart"/>
      <w:r w:rsidRPr="00B745DE">
        <w:rPr>
          <w:rFonts w:eastAsia="Calibri"/>
        </w:rPr>
        <w:t>higjienës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në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gjithë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sektorët</w:t>
      </w:r>
      <w:proofErr w:type="spellEnd"/>
      <w:r w:rsidRPr="00B745DE">
        <w:rPr>
          <w:rFonts w:eastAsia="Calibri"/>
        </w:rPr>
        <w:t xml:space="preserve"> e </w:t>
      </w:r>
      <w:proofErr w:type="spellStart"/>
      <w:r w:rsidRPr="00B745DE">
        <w:rPr>
          <w:rFonts w:eastAsia="Calibri"/>
        </w:rPr>
        <w:t>punës</w:t>
      </w:r>
      <w:proofErr w:type="spellEnd"/>
      <w:r w:rsidRPr="00B745DE">
        <w:rPr>
          <w:rFonts w:eastAsia="Calibri"/>
        </w:rPr>
        <w:t xml:space="preserve">, </w:t>
      </w:r>
      <w:proofErr w:type="spellStart"/>
      <w:r w:rsidRPr="00B745DE">
        <w:rPr>
          <w:lang w:eastAsia="en-GB"/>
        </w:rPr>
        <w:t>sipas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praktikave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mira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higjienës</w:t>
      </w:r>
      <w:proofErr w:type="spellEnd"/>
      <w:r w:rsidRPr="00B745DE">
        <w:rPr>
          <w:lang w:eastAsia="en-GB"/>
        </w:rPr>
        <w:t xml:space="preserve"> (PMH)</w:t>
      </w:r>
      <w:r w:rsidRPr="00B745DE">
        <w:rPr>
          <w:rFonts w:eastAsia="Calibri"/>
        </w:rPr>
        <w:t>.</w:t>
      </w:r>
    </w:p>
    <w:p w14:paraId="13B9E6CC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rFonts w:eastAsia="Calibri"/>
        </w:rPr>
      </w:pP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zbatojë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kërkesat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përdorimin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solucioneve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higjienizuese</w:t>
      </w:r>
      <w:proofErr w:type="spellEnd"/>
      <w:r w:rsidRPr="00B745DE">
        <w:rPr>
          <w:rFonts w:eastAsia="Calibri"/>
        </w:rPr>
        <w:t xml:space="preserve">, </w:t>
      </w:r>
      <w:proofErr w:type="spellStart"/>
      <w:r w:rsidRPr="00B745DE">
        <w:rPr>
          <w:rFonts w:eastAsia="Calibri"/>
        </w:rPr>
        <w:t>sipas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recepturës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dhe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udhëzimeve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firmave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prodhuese</w:t>
      </w:r>
      <w:proofErr w:type="spellEnd"/>
      <w:r w:rsidRPr="00B745DE">
        <w:rPr>
          <w:rFonts w:eastAsia="Calibri"/>
        </w:rPr>
        <w:t>;</w:t>
      </w:r>
    </w:p>
    <w:p w14:paraId="5DD7E544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sq-AL"/>
        </w:rPr>
      </w:pPr>
      <w:r w:rsidRPr="00B745DE">
        <w:rPr>
          <w:lang w:val="sq-AL"/>
        </w:rPr>
        <w:t>Të kryejë procese të higjienizimit të linjave të automatizuara.</w:t>
      </w:r>
    </w:p>
    <w:p w14:paraId="3E8354A5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it-IT"/>
        </w:rPr>
      </w:pPr>
      <w:r w:rsidRPr="00B745DE">
        <w:rPr>
          <w:lang w:val="it-IT"/>
        </w:rPr>
        <w:t xml:space="preserve">Të zbatojë standartet e profesionit gjatë prodhimit të pijeve. </w:t>
      </w:r>
    </w:p>
    <w:p w14:paraId="4F5309D8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sq-AL"/>
        </w:rPr>
      </w:pPr>
      <w:r w:rsidRPr="00B745DE">
        <w:rPr>
          <w:lang w:val="sq-AL"/>
        </w:rPr>
        <w:t>Të zbatojë metodat dhe teknikat për prodhimin e pijeve te ndryshme sipas kartës teknologjike.</w:t>
      </w:r>
    </w:p>
    <w:p w14:paraId="3FAD7D62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noProof/>
        </w:rPr>
      </w:pPr>
      <w:r w:rsidRPr="00B745DE">
        <w:rPr>
          <w:noProof/>
        </w:rPr>
        <w:t>Të përdorë pajisjet, makineritë, linjat.</w:t>
      </w:r>
    </w:p>
    <w:p w14:paraId="7DAFF13D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720"/>
        </w:tabs>
        <w:ind w:left="360" w:hanging="270"/>
        <w:contextualSpacing/>
        <w:rPr>
          <w:lang w:eastAsia="en-GB"/>
        </w:rPr>
      </w:pPr>
      <w:proofErr w:type="spellStart"/>
      <w:r w:rsidRPr="00B745DE">
        <w:rPr>
          <w:rFonts w:eastAsia="Calibri"/>
          <w:bCs/>
        </w:rPr>
        <w:t>Të</w:t>
      </w:r>
      <w:proofErr w:type="spellEnd"/>
      <w:r w:rsidRPr="00B745DE">
        <w:rPr>
          <w:rFonts w:eastAsia="Calibri"/>
          <w:bCs/>
        </w:rPr>
        <w:t xml:space="preserve"> </w:t>
      </w:r>
      <w:proofErr w:type="spellStart"/>
      <w:r w:rsidRPr="00B745DE">
        <w:rPr>
          <w:rFonts w:eastAsia="Calibri"/>
          <w:bCs/>
        </w:rPr>
        <w:t>kontrollojë</w:t>
      </w:r>
      <w:proofErr w:type="spellEnd"/>
      <w:r w:rsidRPr="00B745DE">
        <w:rPr>
          <w:rFonts w:eastAsia="Calibri"/>
          <w:bCs/>
        </w:rPr>
        <w:t xml:space="preserve"> </w:t>
      </w:r>
      <w:proofErr w:type="spellStart"/>
      <w:r w:rsidRPr="00B745DE">
        <w:rPr>
          <w:rFonts w:eastAsia="Calibri"/>
          <w:bCs/>
        </w:rPr>
        <w:t>parametrat</w:t>
      </w:r>
      <w:proofErr w:type="spellEnd"/>
      <w:r w:rsidRPr="00B745DE">
        <w:rPr>
          <w:rFonts w:eastAsia="Calibri"/>
          <w:bCs/>
        </w:rPr>
        <w:t xml:space="preserve"> e </w:t>
      </w:r>
      <w:proofErr w:type="spellStart"/>
      <w:r w:rsidRPr="00B745DE">
        <w:rPr>
          <w:rFonts w:eastAsia="Calibri"/>
          <w:bCs/>
        </w:rPr>
        <w:t>funksionimit</w:t>
      </w:r>
      <w:proofErr w:type="spellEnd"/>
      <w:r w:rsidRPr="00B745DE">
        <w:rPr>
          <w:rFonts w:eastAsia="Calibri"/>
          <w:bCs/>
        </w:rPr>
        <w:t xml:space="preserve"> </w:t>
      </w:r>
      <w:proofErr w:type="spellStart"/>
      <w:r w:rsidRPr="00B745DE">
        <w:rPr>
          <w:rFonts w:eastAsia="Calibri"/>
          <w:bCs/>
        </w:rPr>
        <w:t>të</w:t>
      </w:r>
      <w:proofErr w:type="spellEnd"/>
      <w:r w:rsidRPr="00B745DE">
        <w:rPr>
          <w:rFonts w:eastAsia="Calibri"/>
          <w:bCs/>
        </w:rPr>
        <w:t xml:space="preserve"> </w:t>
      </w:r>
      <w:proofErr w:type="spellStart"/>
      <w:r w:rsidRPr="00B745DE">
        <w:rPr>
          <w:rFonts w:eastAsia="Calibri"/>
          <w:bCs/>
        </w:rPr>
        <w:t>makinerive</w:t>
      </w:r>
      <w:proofErr w:type="spellEnd"/>
      <w:r w:rsidRPr="00B745DE">
        <w:rPr>
          <w:rFonts w:eastAsia="Calibri"/>
          <w:bCs/>
        </w:rPr>
        <w:t xml:space="preserve">, </w:t>
      </w:r>
      <w:proofErr w:type="spellStart"/>
      <w:r w:rsidRPr="00B745DE">
        <w:rPr>
          <w:rFonts w:eastAsia="Calibri"/>
          <w:bCs/>
        </w:rPr>
        <w:t>për</w:t>
      </w:r>
      <w:proofErr w:type="spellEnd"/>
      <w:r w:rsidRPr="00B745DE">
        <w:rPr>
          <w:rFonts w:eastAsia="Calibri"/>
          <w:bCs/>
        </w:rPr>
        <w:t xml:space="preserve"> </w:t>
      </w:r>
      <w:proofErr w:type="spellStart"/>
      <w:r w:rsidRPr="00B745DE">
        <w:rPr>
          <w:rFonts w:eastAsia="Calibri"/>
          <w:bCs/>
        </w:rPr>
        <w:t>sigurimin</w:t>
      </w:r>
      <w:proofErr w:type="spellEnd"/>
      <w:r w:rsidRPr="00B745DE">
        <w:rPr>
          <w:rFonts w:eastAsia="Calibri"/>
          <w:bCs/>
        </w:rPr>
        <w:t xml:space="preserve"> e </w:t>
      </w:r>
      <w:proofErr w:type="spellStart"/>
      <w:r w:rsidRPr="00B745DE">
        <w:rPr>
          <w:rFonts w:eastAsia="Calibri"/>
          <w:bCs/>
        </w:rPr>
        <w:t>cilësisë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së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pijeve</w:t>
      </w:r>
      <w:proofErr w:type="spellEnd"/>
      <w:r w:rsidRPr="00B745DE">
        <w:rPr>
          <w:rFonts w:eastAsia="Calibri"/>
        </w:rPr>
        <w:t>.</w:t>
      </w:r>
    </w:p>
    <w:p w14:paraId="61C6ACCA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720"/>
        </w:tabs>
        <w:ind w:left="360" w:hanging="270"/>
        <w:contextualSpacing/>
        <w:rPr>
          <w:lang w:eastAsia="en-GB"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përdorë</w:t>
      </w:r>
      <w:proofErr w:type="spellEnd"/>
      <w:r w:rsidRPr="00B745DE">
        <w:t xml:space="preserve"> </w:t>
      </w:r>
      <w:proofErr w:type="spellStart"/>
      <w:r w:rsidRPr="00B745DE">
        <w:t>instrumentet</w:t>
      </w:r>
      <w:proofErr w:type="spellEnd"/>
      <w:r w:rsidRPr="00B745DE">
        <w:t xml:space="preserve">, </w:t>
      </w:r>
      <w:proofErr w:type="spellStart"/>
      <w:r w:rsidRPr="00B745DE">
        <w:t>pajisjet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reagentët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vlerësimin</w:t>
      </w:r>
      <w:proofErr w:type="spellEnd"/>
      <w:r w:rsidRPr="00B745DE">
        <w:t xml:space="preserve"> e </w:t>
      </w:r>
      <w:proofErr w:type="spellStart"/>
      <w:r w:rsidRPr="00B745DE">
        <w:t>cilësisë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>.</w:t>
      </w:r>
    </w:p>
    <w:p w14:paraId="1DDFB680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de-DE"/>
        </w:rPr>
      </w:pPr>
      <w:r w:rsidRPr="00B745DE">
        <w:rPr>
          <w:lang w:val="it-IT"/>
        </w:rPr>
        <w:t>Të kryejë matje dhe kontrolle gjatë procesit teknologjik të  prodhimit të pijeve.</w:t>
      </w:r>
    </w:p>
    <w:p w14:paraId="2A68FC4E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it-IT"/>
        </w:rPr>
      </w:pPr>
      <w:r w:rsidRPr="00B745DE">
        <w:rPr>
          <w:lang w:val="it-IT"/>
        </w:rPr>
        <w:t>Të kryejë analiza të thjeshta të lëndëve të para, ndihmëse dhe të produktit të gatshëm.</w:t>
      </w:r>
    </w:p>
    <w:p w14:paraId="18A411D5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de-DE"/>
        </w:rPr>
      </w:pPr>
      <w:r w:rsidRPr="00B745DE">
        <w:rPr>
          <w:lang w:val="it-IT"/>
        </w:rPr>
        <w:t>Të kryejë peshime të lëndëve të para dhe ndihmëse gjatë prodhimit të pijeve.</w:t>
      </w:r>
    </w:p>
    <w:p w14:paraId="694CD585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3180"/>
        </w:tabs>
        <w:spacing w:before="100" w:beforeAutospacing="1" w:after="100" w:afterAutospacing="1"/>
        <w:ind w:left="360" w:hanging="270"/>
        <w:contextualSpacing/>
        <w:jc w:val="both"/>
        <w:rPr>
          <w:lang w:val="de-DE"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kryejë</w:t>
      </w:r>
      <w:proofErr w:type="spellEnd"/>
      <w:r w:rsidRPr="00B745DE">
        <w:t xml:space="preserve"> </w:t>
      </w:r>
      <w:proofErr w:type="spellStart"/>
      <w:r w:rsidRPr="00B745DE">
        <w:t>proceset</w:t>
      </w:r>
      <w:proofErr w:type="spellEnd"/>
      <w:r w:rsidRPr="00B745DE">
        <w:t xml:space="preserve"> </w:t>
      </w:r>
      <w:proofErr w:type="spellStart"/>
      <w:r w:rsidRPr="00B745DE">
        <w:t>mekanike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 xml:space="preserve"> (</w:t>
      </w:r>
      <w:proofErr w:type="spellStart"/>
      <w:r w:rsidRPr="00B745DE">
        <w:t>dërrmimin</w:t>
      </w:r>
      <w:proofErr w:type="spellEnd"/>
      <w:r w:rsidRPr="00B745DE">
        <w:t xml:space="preserve">, </w:t>
      </w:r>
      <w:proofErr w:type="spellStart"/>
      <w:r w:rsidRPr="00B745DE">
        <w:t>presimin</w:t>
      </w:r>
      <w:proofErr w:type="spellEnd"/>
      <w:r w:rsidRPr="00B745DE">
        <w:t xml:space="preserve">, </w:t>
      </w:r>
      <w:proofErr w:type="spellStart"/>
      <w:r w:rsidRPr="00B745DE">
        <w:t>sulfitimin</w:t>
      </w:r>
      <w:proofErr w:type="spellEnd"/>
      <w:r w:rsidRPr="00B745DE">
        <w:t xml:space="preserve">, </w:t>
      </w:r>
      <w:proofErr w:type="spellStart"/>
      <w:r w:rsidRPr="00B745DE">
        <w:t>toçitjet</w:t>
      </w:r>
      <w:proofErr w:type="spellEnd"/>
      <w:r w:rsidRPr="00B745DE">
        <w:t xml:space="preserve">, </w:t>
      </w:r>
      <w:proofErr w:type="spellStart"/>
      <w:r w:rsidRPr="00B745DE">
        <w:t>tërheqjet</w:t>
      </w:r>
      <w:proofErr w:type="spellEnd"/>
      <w:r w:rsidRPr="00B745DE">
        <w:t xml:space="preserve">). </w:t>
      </w:r>
    </w:p>
    <w:p w14:paraId="43A8318C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mbikqyrë procesin e fermentimit alkoolik dhe malolaktik.</w:t>
      </w:r>
    </w:p>
    <w:p w14:paraId="2681A6B8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korrigjojë verën.</w:t>
      </w:r>
    </w:p>
    <w:p w14:paraId="56E5B909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trajtimet kimike të pijeve.</w:t>
      </w:r>
    </w:p>
    <w:p w14:paraId="45F86017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kollaritjet e pijeve.</w:t>
      </w:r>
    </w:p>
    <w:p w14:paraId="648B39AE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lastRenderedPageBreak/>
        <w:t>Të kryejë kupazhime gjatë prodhimit të pijeve.</w:t>
      </w:r>
    </w:p>
    <w:p w14:paraId="4C30B48F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 xml:space="preserve">Të kryejë filtrime për pijet e ndryshme. </w:t>
      </w:r>
    </w:p>
    <w:p w14:paraId="038B9E74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përgatisë majatë për procesin e fermentimit.</w:t>
      </w:r>
    </w:p>
    <w:p w14:paraId="1E4A8D14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 xml:space="preserve">Të dallojë defektet në pijet e ndryshme. </w:t>
      </w:r>
    </w:p>
    <w:p w14:paraId="2D12EFF0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marrë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masat</w:t>
      </w:r>
      <w:proofErr w:type="spellEnd"/>
      <w:r w:rsidRPr="00B745DE">
        <w:rPr>
          <w:rFonts w:eastAsia="Calibri"/>
        </w:rPr>
        <w:t xml:space="preserve"> e </w:t>
      </w:r>
      <w:proofErr w:type="spellStart"/>
      <w:r w:rsidRPr="00B745DE">
        <w:rPr>
          <w:rFonts w:eastAsia="Calibri"/>
        </w:rPr>
        <w:t>nevojshme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parandalimin</w:t>
      </w:r>
      <w:proofErr w:type="spellEnd"/>
      <w:r w:rsidRPr="00B745DE">
        <w:rPr>
          <w:rFonts w:eastAsia="Calibri"/>
        </w:rPr>
        <w:t xml:space="preserve"> e </w:t>
      </w:r>
      <w:proofErr w:type="spellStart"/>
      <w:r w:rsidRPr="00B745DE">
        <w:rPr>
          <w:rFonts w:eastAsia="Calibri"/>
        </w:rPr>
        <w:t>defekteve</w:t>
      </w:r>
      <w:proofErr w:type="spellEnd"/>
      <w:r w:rsidRPr="00B745DE">
        <w:rPr>
          <w:rFonts w:eastAsia="Calibri"/>
        </w:rPr>
        <w:t xml:space="preserve">, </w:t>
      </w:r>
      <w:proofErr w:type="spellStart"/>
      <w:r w:rsidRPr="00B745DE">
        <w:rPr>
          <w:rFonts w:eastAsia="Calibri"/>
        </w:rPr>
        <w:t>gjatë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proceseve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prodhimit</w:t>
      </w:r>
      <w:proofErr w:type="spellEnd"/>
      <w:r w:rsidRPr="00B745DE">
        <w:rPr>
          <w:rFonts w:eastAsia="Calibri"/>
        </w:rPr>
        <w:t xml:space="preserve">, </w:t>
      </w:r>
      <w:proofErr w:type="spellStart"/>
      <w:r w:rsidRPr="00B745DE">
        <w:rPr>
          <w:rFonts w:eastAsia="Calibri"/>
        </w:rPr>
        <w:t>për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garantuar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cilësinë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dhe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sigurinë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ushqimore</w:t>
      </w:r>
      <w:proofErr w:type="spellEnd"/>
      <w:r w:rsidRPr="00B745DE">
        <w:rPr>
          <w:rFonts w:eastAsia="Calibri"/>
        </w:rPr>
        <w:t>.</w:t>
      </w:r>
    </w:p>
    <w:p w14:paraId="4A8BA274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 xml:space="preserve">Të kryejë trajtime termike (pasterizime dhe sterilizime). </w:t>
      </w:r>
    </w:p>
    <w:p w14:paraId="69E414EE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procese distilimi për prodhimin e rakisë, alkoolit dhe ujit të zbutur.</w:t>
      </w:r>
    </w:p>
    <w:p w14:paraId="6E03D1AA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standardizime të pijeve.</w:t>
      </w:r>
    </w:p>
    <w:p w14:paraId="238F537B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përgatisë mushtin për birrë.</w:t>
      </w:r>
    </w:p>
    <w:p w14:paraId="4C825EBD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lupulimin e mushtit për prodhimin e birrës.</w:t>
      </w:r>
    </w:p>
    <w:p w14:paraId="40795652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dekantimet e verës dhe birrës.</w:t>
      </w:r>
    </w:p>
    <w:p w14:paraId="09F16394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procesin e gazimit për pije të ndryshme.</w:t>
      </w:r>
    </w:p>
    <w:p w14:paraId="0C85EBCD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mbikqyrë proeeset e vjetërimit.</w:t>
      </w:r>
    </w:p>
    <w:p w14:paraId="08B3D272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kryejë stabilizimin e birrës.</w:t>
      </w:r>
    </w:p>
    <w:p w14:paraId="759D1103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ambalazhojë produktin e gatshëm.</w:t>
      </w:r>
    </w:p>
    <w:p w14:paraId="25A2A9BC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de-DE"/>
        </w:rPr>
        <w:t>Të magazinojë produktin sipas standardeve.</w:t>
      </w:r>
    </w:p>
    <w:p w14:paraId="6C565EB2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de-DE"/>
        </w:rPr>
        <w:t>Të kryejë trajtime të produktit në ruajtje.</w:t>
      </w:r>
    </w:p>
    <w:p w14:paraId="487BC4DB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 xml:space="preserve">Të realizojë procesin e ruajtjes dhe magazinimit të pijeve. </w:t>
      </w:r>
    </w:p>
    <w:p w14:paraId="4F3BD881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zbatojë rregullat e sigurimit teknik e të ruajtjes së mjedisit, gjatë prodhimit të pijeve.</w:t>
      </w:r>
    </w:p>
    <w:p w14:paraId="45EDA9A0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sq-AL"/>
        </w:rPr>
        <w:t>Të mirëmbajë makineritë dhe paisjet  në linjat e prodhimit.</w:t>
      </w:r>
    </w:p>
    <w:p w14:paraId="49913405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de-DE"/>
        </w:rPr>
        <w:t>Të kryejë llogaritje të thjeshta ekonomike.</w:t>
      </w:r>
    </w:p>
    <w:p w14:paraId="628575F0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rFonts w:eastAsia="Calibri"/>
        </w:rPr>
      </w:pP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përgatisë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oferta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produktet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sipas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çmimeve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aktuale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tregut</w:t>
      </w:r>
      <w:proofErr w:type="spellEnd"/>
      <w:r w:rsidRPr="00B745DE">
        <w:rPr>
          <w:rFonts w:eastAsia="Calibri"/>
        </w:rPr>
        <w:t xml:space="preserve">. </w:t>
      </w:r>
    </w:p>
    <w:p w14:paraId="350A5506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  <w:tab w:val="left" w:pos="480"/>
        </w:tabs>
        <w:ind w:left="360" w:hanging="270"/>
        <w:jc w:val="both"/>
        <w:rPr>
          <w:lang w:val="it-IT"/>
        </w:rPr>
      </w:pPr>
      <w:r w:rsidRPr="00B745DE">
        <w:rPr>
          <w:lang w:val="it-IT"/>
        </w:rPr>
        <w:t>Të zbatojë kërkesat minimale të sigurisë dhe shëndetit në vendin e punës në situata emergjente në repart (zjarr, emergjenca mjekësore, djegje, tension i lartë, aksidentet në linjë).</w:t>
      </w:r>
    </w:p>
    <w:p w14:paraId="686CA30A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noProof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përdorë</w:t>
      </w:r>
      <w:proofErr w:type="spellEnd"/>
      <w:r w:rsidRPr="00B745DE">
        <w:t xml:space="preserve"> </w:t>
      </w:r>
      <w:proofErr w:type="spellStart"/>
      <w:r w:rsidRPr="00B745DE">
        <w:t>mjetet</w:t>
      </w:r>
      <w:proofErr w:type="spellEnd"/>
      <w:r w:rsidRPr="00B745DE">
        <w:t xml:space="preserve"> e </w:t>
      </w:r>
      <w:proofErr w:type="spellStart"/>
      <w:r w:rsidRPr="00B745DE">
        <w:t>dhënies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ndihmës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parë</w:t>
      </w:r>
      <w:proofErr w:type="spellEnd"/>
      <w:r w:rsidRPr="00B745DE">
        <w:t>.</w:t>
      </w:r>
    </w:p>
    <w:p w14:paraId="2AB7AB00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noProof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zbatojë</w:t>
      </w:r>
      <w:proofErr w:type="spellEnd"/>
      <w:r w:rsidRPr="00B745DE">
        <w:t xml:space="preserve"> </w:t>
      </w:r>
      <w:proofErr w:type="spellStart"/>
      <w:r w:rsidRPr="00B745DE">
        <w:t>procedurat</w:t>
      </w:r>
      <w:proofErr w:type="spellEnd"/>
      <w:r w:rsidRPr="00B745DE">
        <w:t xml:space="preserve"> e </w:t>
      </w:r>
      <w:proofErr w:type="spellStart"/>
      <w:r w:rsidRPr="00B745DE">
        <w:t>dhënies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ndihmës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parë</w:t>
      </w:r>
      <w:proofErr w:type="spellEnd"/>
      <w:r w:rsidRPr="00B745DE">
        <w:t xml:space="preserve">. </w:t>
      </w:r>
    </w:p>
    <w:p w14:paraId="6327D5D8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noProof/>
        </w:rPr>
      </w:pPr>
      <w:proofErr w:type="spellStart"/>
      <w:r w:rsidRPr="00B745DE">
        <w:t>Të</w:t>
      </w:r>
      <w:proofErr w:type="spellEnd"/>
      <w:r w:rsidRPr="00B745DE">
        <w:rPr>
          <w:noProof/>
        </w:rPr>
        <w:t xml:space="preserve"> zbatojë </w:t>
      </w:r>
      <w:proofErr w:type="spellStart"/>
      <w:r w:rsidRPr="00B745DE">
        <w:t>rregullat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përdorimin</w:t>
      </w:r>
      <w:proofErr w:type="spellEnd"/>
      <w:r w:rsidRPr="00B745DE">
        <w:t xml:space="preserve"> e </w:t>
      </w:r>
      <w:proofErr w:type="spellStart"/>
      <w:r w:rsidRPr="00B745DE">
        <w:t>solucioneve</w:t>
      </w:r>
      <w:proofErr w:type="spellEnd"/>
      <w:r w:rsidRPr="00B745DE">
        <w:t>.</w:t>
      </w:r>
    </w:p>
    <w:p w14:paraId="0A43BE2D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  <w:rPr>
          <w:noProof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zbatojë</w:t>
      </w:r>
      <w:proofErr w:type="spellEnd"/>
      <w:r w:rsidRPr="00B745DE">
        <w:t xml:space="preserve"> </w:t>
      </w:r>
      <w:proofErr w:type="spellStart"/>
      <w:r w:rsidRPr="00B745DE">
        <w:t>rregullat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përdorimin</w:t>
      </w:r>
      <w:proofErr w:type="spellEnd"/>
      <w:r w:rsidRPr="00B745DE">
        <w:t xml:space="preserve"> e </w:t>
      </w:r>
      <w:proofErr w:type="spellStart"/>
      <w:r w:rsidRPr="00B745DE">
        <w:t>pajisjeve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gazit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pajisjeve</w:t>
      </w:r>
      <w:proofErr w:type="spellEnd"/>
      <w:r w:rsidRPr="00B745DE">
        <w:t xml:space="preserve"> </w:t>
      </w:r>
      <w:proofErr w:type="spellStart"/>
      <w:r w:rsidRPr="00B745DE">
        <w:t>elektrike</w:t>
      </w:r>
      <w:proofErr w:type="spellEnd"/>
      <w:r w:rsidRPr="00B745DE">
        <w:t>.</w:t>
      </w:r>
    </w:p>
    <w:p w14:paraId="63E37DBE" w14:textId="77777777" w:rsidR="00047A54" w:rsidRPr="00B745DE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ind w:left="360" w:hanging="270"/>
        <w:contextualSpacing/>
      </w:pPr>
      <w:r w:rsidRPr="00B745DE">
        <w:rPr>
          <w:noProof/>
        </w:rPr>
        <w:t>Të zbatojë procedurat e trajtimit të mbetjeve të ngurta dhe atyre të lëngëta në</w:t>
      </w:r>
      <w:r w:rsidRPr="00B745DE">
        <w:t xml:space="preserve"> </w:t>
      </w:r>
      <w:proofErr w:type="spellStart"/>
      <w:r w:rsidRPr="00B745DE">
        <w:t>funksion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ruajtjes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mjedisit</w:t>
      </w:r>
      <w:proofErr w:type="spellEnd"/>
      <w:r w:rsidRPr="00B745DE">
        <w:t>,</w:t>
      </w:r>
      <w:r w:rsidRPr="00B745DE">
        <w:rPr>
          <w:noProof/>
        </w:rPr>
        <w:t xml:space="preserve"> në industrinë e prodhimit të pijeve</w:t>
      </w:r>
      <w:r w:rsidRPr="00B745DE">
        <w:t>.</w:t>
      </w:r>
    </w:p>
    <w:p w14:paraId="295BC11C" w14:textId="77777777" w:rsidR="00047A54" w:rsidRDefault="00047A54" w:rsidP="00DA665C">
      <w:pPr>
        <w:numPr>
          <w:ilvl w:val="0"/>
          <w:numId w:val="7"/>
        </w:numPr>
        <w:tabs>
          <w:tab w:val="clear" w:pos="540"/>
          <w:tab w:val="num" w:pos="360"/>
        </w:tabs>
        <w:spacing w:line="276" w:lineRule="auto"/>
        <w:ind w:left="360" w:hanging="270"/>
        <w:contextualSpacing/>
        <w:rPr>
          <w:rFonts w:eastAsia="Calibri"/>
        </w:rPr>
      </w:pP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japë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dhe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marrë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vazhdimisht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udhëzime</w:t>
      </w:r>
      <w:proofErr w:type="spellEnd"/>
      <w:r w:rsidRPr="00B745DE">
        <w:rPr>
          <w:rFonts w:eastAsia="Calibri"/>
        </w:rPr>
        <w:t xml:space="preserve"> me </w:t>
      </w:r>
      <w:proofErr w:type="spellStart"/>
      <w:r w:rsidRPr="00B745DE">
        <w:rPr>
          <w:rFonts w:eastAsia="Calibri"/>
        </w:rPr>
        <w:t>bashkëpunëtorët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për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realizimin</w:t>
      </w:r>
      <w:proofErr w:type="spellEnd"/>
      <w:r w:rsidRPr="00B745DE">
        <w:rPr>
          <w:rFonts w:eastAsia="Calibri"/>
        </w:rPr>
        <w:t xml:space="preserve"> e </w:t>
      </w:r>
      <w:proofErr w:type="spellStart"/>
      <w:r w:rsidRPr="00B745DE">
        <w:rPr>
          <w:rFonts w:eastAsia="Calibri"/>
        </w:rPr>
        <w:t>detyrës</w:t>
      </w:r>
      <w:proofErr w:type="spellEnd"/>
      <w:r w:rsidRPr="00B745DE">
        <w:rPr>
          <w:rFonts w:eastAsia="Calibri"/>
        </w:rPr>
        <w:t xml:space="preserve"> duke </w:t>
      </w:r>
      <w:proofErr w:type="spellStart"/>
      <w:r w:rsidRPr="00B745DE">
        <w:rPr>
          <w:rFonts w:eastAsia="Calibri"/>
        </w:rPr>
        <w:t>përdorur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terminologji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qartë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dhe</w:t>
      </w:r>
      <w:proofErr w:type="spellEnd"/>
      <w:r w:rsidRPr="00B745DE">
        <w:rPr>
          <w:rFonts w:eastAsia="Calibri"/>
        </w:rPr>
        <w:t xml:space="preserve"> </w:t>
      </w:r>
      <w:proofErr w:type="spellStart"/>
      <w:r w:rsidRPr="00B745DE">
        <w:rPr>
          <w:rFonts w:eastAsia="Calibri"/>
        </w:rPr>
        <w:t>profesionale</w:t>
      </w:r>
      <w:proofErr w:type="spellEnd"/>
      <w:r w:rsidRPr="00B745DE">
        <w:rPr>
          <w:rFonts w:eastAsia="Calibri"/>
        </w:rPr>
        <w:t>.</w:t>
      </w:r>
    </w:p>
    <w:p w14:paraId="400C15E8" w14:textId="77777777" w:rsidR="00DA665C" w:rsidRDefault="00DA665C" w:rsidP="00DA665C">
      <w:pPr>
        <w:numPr>
          <w:ilvl w:val="0"/>
          <w:numId w:val="7"/>
        </w:numPr>
        <w:tabs>
          <w:tab w:val="clear" w:pos="540"/>
          <w:tab w:val="num" w:pos="360"/>
        </w:tabs>
        <w:spacing w:line="276" w:lineRule="auto"/>
        <w:ind w:left="360" w:hanging="270"/>
        <w:contextualSpacing/>
        <w:rPr>
          <w:rFonts w:eastAsia="Calibri"/>
        </w:rPr>
      </w:pPr>
      <w:proofErr w:type="spellStart"/>
      <w:r>
        <w:rPr>
          <w:rFonts w:eastAsia="Calibri"/>
        </w:rPr>
        <w:t>Të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komunikojë</w:t>
      </w:r>
      <w:proofErr w:type="spellEnd"/>
      <w:r>
        <w:rPr>
          <w:rFonts w:eastAsia="Calibri"/>
        </w:rPr>
        <w:t xml:space="preserve"> me </w:t>
      </w:r>
      <w:proofErr w:type="spellStart"/>
      <w:r>
        <w:rPr>
          <w:rFonts w:eastAsia="Calibri"/>
        </w:rPr>
        <w:t>etikë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profesionale</w:t>
      </w:r>
      <w:proofErr w:type="spellEnd"/>
      <w:r>
        <w:rPr>
          <w:rFonts w:eastAsia="Calibri"/>
        </w:rPr>
        <w:t>.</w:t>
      </w:r>
    </w:p>
    <w:p w14:paraId="2AB12ABE" w14:textId="77777777" w:rsidR="00DA665C" w:rsidRPr="00B745DE" w:rsidRDefault="00DA665C" w:rsidP="00DA665C">
      <w:pPr>
        <w:numPr>
          <w:ilvl w:val="0"/>
          <w:numId w:val="7"/>
        </w:numPr>
        <w:tabs>
          <w:tab w:val="clear" w:pos="540"/>
          <w:tab w:val="num" w:pos="360"/>
        </w:tabs>
        <w:spacing w:line="276" w:lineRule="auto"/>
        <w:ind w:left="360" w:hanging="270"/>
        <w:contextualSpacing/>
        <w:rPr>
          <w:rFonts w:eastAsia="Calibri"/>
        </w:rPr>
      </w:pPr>
      <w:proofErr w:type="spellStart"/>
      <w:r>
        <w:rPr>
          <w:rFonts w:eastAsia="Calibri"/>
        </w:rPr>
        <w:t>Të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përdorë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mjete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digjitale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në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funksion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të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veprimtarive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profesionale</w:t>
      </w:r>
      <w:proofErr w:type="spellEnd"/>
      <w:r>
        <w:rPr>
          <w:rFonts w:eastAsia="Calibri"/>
        </w:rPr>
        <w:t>.</w:t>
      </w:r>
    </w:p>
    <w:p w14:paraId="69C17D1C" w14:textId="77777777" w:rsidR="009D26D8" w:rsidRPr="00B745DE" w:rsidRDefault="009D26D8" w:rsidP="009D26D8">
      <w:pPr>
        <w:jc w:val="both"/>
        <w:rPr>
          <w:lang w:val="it-IT"/>
        </w:rPr>
      </w:pPr>
      <w:r w:rsidRPr="00B745DE">
        <w:rPr>
          <w:lang w:val="it-I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E97CF4" w14:textId="77777777" w:rsidR="009D26D8" w:rsidRPr="00B745DE" w:rsidRDefault="004E72E4" w:rsidP="004E72E4">
      <w:pPr>
        <w:widowControl w:val="0"/>
        <w:tabs>
          <w:tab w:val="left" w:pos="360"/>
        </w:tabs>
        <w:autoSpaceDE w:val="0"/>
        <w:autoSpaceDN w:val="0"/>
        <w:adjustRightInd w:val="0"/>
        <w:jc w:val="both"/>
        <w:rPr>
          <w:b/>
          <w:bCs/>
          <w:iCs/>
          <w:lang w:val="it-IT"/>
        </w:rPr>
      </w:pPr>
      <w:r w:rsidRPr="00B745DE">
        <w:rPr>
          <w:b/>
          <w:bCs/>
          <w:iCs/>
          <w:lang w:val="it-IT"/>
        </w:rPr>
        <w:t xml:space="preserve">4. </w:t>
      </w:r>
      <w:r w:rsidR="009D26D8" w:rsidRPr="00B745DE">
        <w:rPr>
          <w:b/>
          <w:bCs/>
          <w:iCs/>
          <w:lang w:val="it-IT"/>
        </w:rPr>
        <w:t>Mundësitë e punësimit dhe të arsimimit të mëtejshëm</w:t>
      </w:r>
      <w:r w:rsidR="009D26D8" w:rsidRPr="00B745DE">
        <w:rPr>
          <w:lang w:val="it-IT"/>
        </w:rPr>
        <w:t xml:space="preserve"> </w:t>
      </w:r>
      <w:r w:rsidR="009D26D8" w:rsidRPr="00B745DE">
        <w:rPr>
          <w:b/>
          <w:lang w:val="it-IT"/>
        </w:rPr>
        <w:t xml:space="preserve">në përfundim të arsimit profesional në </w:t>
      </w:r>
      <w:r w:rsidR="009D26D8" w:rsidRPr="00B745DE">
        <w:rPr>
          <w:b/>
          <w:bCs/>
          <w:lang w:val="it-IT"/>
        </w:rPr>
        <w:t>profilin mësimor “</w:t>
      </w:r>
      <w:r w:rsidR="00CA6D2A" w:rsidRPr="00B745DE">
        <w:rPr>
          <w:b/>
          <w:bCs/>
          <w:lang w:val="it-IT"/>
        </w:rPr>
        <w:t>Teknologji e prodhimit të pijeve</w:t>
      </w:r>
      <w:r w:rsidR="009D26D8" w:rsidRPr="00B745DE">
        <w:rPr>
          <w:b/>
          <w:bCs/>
          <w:lang w:val="it-IT"/>
        </w:rPr>
        <w:t xml:space="preserve">”, </w:t>
      </w:r>
      <w:r w:rsidR="00772780" w:rsidRPr="00B745DE">
        <w:rPr>
          <w:b/>
          <w:bCs/>
          <w:lang w:val="it-IT"/>
        </w:rPr>
        <w:t>niveli III i KSHK</w:t>
      </w:r>
      <w:r w:rsidR="009D26D8" w:rsidRPr="00B745DE">
        <w:rPr>
          <w:b/>
          <w:lang w:val="it-IT"/>
        </w:rPr>
        <w:t>.</w:t>
      </w:r>
    </w:p>
    <w:p w14:paraId="1E6B780E" w14:textId="77777777" w:rsidR="009D26D8" w:rsidRPr="00B745DE" w:rsidRDefault="009D26D8" w:rsidP="009D26D8">
      <w:pPr>
        <w:jc w:val="both"/>
        <w:rPr>
          <w:b/>
          <w:bCs/>
          <w:lang w:val="it-IT"/>
        </w:rPr>
      </w:pPr>
    </w:p>
    <w:p w14:paraId="1BE97BA4" w14:textId="77777777" w:rsidR="009D26D8" w:rsidRPr="00182532" w:rsidRDefault="009D26D8" w:rsidP="009D26D8">
      <w:pPr>
        <w:jc w:val="both"/>
        <w:rPr>
          <w:lang w:val="it-IT"/>
        </w:rPr>
      </w:pPr>
      <w:r w:rsidRPr="00B745DE">
        <w:rPr>
          <w:lang w:val="it-IT"/>
        </w:rPr>
        <w:t>Përfundimi me sukses i arsimit profesional n</w:t>
      </w:r>
      <w:r w:rsidRPr="00B745DE">
        <w:t>ё</w:t>
      </w:r>
      <w:r w:rsidRPr="00B745DE">
        <w:rPr>
          <w:lang w:val="it-IT"/>
        </w:rPr>
        <w:t xml:space="preserve"> </w:t>
      </w:r>
      <w:r w:rsidRPr="00B745DE">
        <w:rPr>
          <w:bCs/>
          <w:lang w:val="it-IT"/>
        </w:rPr>
        <w:t>profilin “</w:t>
      </w:r>
      <w:r w:rsidR="00CA6D2A" w:rsidRPr="00B745DE">
        <w:rPr>
          <w:bCs/>
          <w:lang w:val="it-IT"/>
        </w:rPr>
        <w:t>Teknologji e prodhimit të pijeve</w:t>
      </w:r>
      <w:r w:rsidRPr="00B745DE">
        <w:rPr>
          <w:bCs/>
          <w:lang w:val="it-IT"/>
        </w:rPr>
        <w:t xml:space="preserve">”, </w:t>
      </w:r>
      <w:r w:rsidR="00772780" w:rsidRPr="00B745DE">
        <w:rPr>
          <w:bCs/>
          <w:lang w:val="it-IT"/>
        </w:rPr>
        <w:t>niveli III i KSHK</w:t>
      </w:r>
      <w:r w:rsidR="00DA665C">
        <w:rPr>
          <w:lang w:val="it-IT"/>
        </w:rPr>
        <w:t>, e pajis nxënësin me C</w:t>
      </w:r>
      <w:r w:rsidRPr="00B745DE">
        <w:rPr>
          <w:lang w:val="it-IT"/>
        </w:rPr>
        <w:t xml:space="preserve">ertifikatën e punonjësit të kualifikuar në këtë profil profesional. Ky arsimim i jep mundësi nxënësit t’i drejtohet tregut të punës </w:t>
      </w:r>
      <w:r w:rsidRPr="00182532">
        <w:rPr>
          <w:lang w:val="it-IT"/>
        </w:rPr>
        <w:t xml:space="preserve">në </w:t>
      </w:r>
      <w:r w:rsidR="00047A54" w:rsidRPr="00182532">
        <w:rPr>
          <w:lang w:val="it-IT"/>
        </w:rPr>
        <w:t xml:space="preserve">fabrikat/ kantinat e prodhimit </w:t>
      </w:r>
      <w:r w:rsidR="00047A54" w:rsidRPr="00182532">
        <w:rPr>
          <w:iCs/>
          <w:lang w:val="it-IT"/>
        </w:rPr>
        <w:t>të llojeve të ndryshme të verës, distilateve, në fabrikat e prodhimit të pijeve të forta dhe të ëmbla alkoolike, në fabrikat e prodhimit të birrës, fabrikat e prodhimit të pijeve freskuese me dhe pa gaz, pijeve energjike dhe sportive, lëngjeve të frutave dhe perimeve, në fabrikat e prodhimit të llojeve të ndryshmë të ujit si dhe në mjaft reparte ndihmëse</w:t>
      </w:r>
      <w:r w:rsidR="00047A54" w:rsidRPr="00182532">
        <w:rPr>
          <w:lang w:val="it-IT"/>
        </w:rPr>
        <w:t xml:space="preserve"> të industrisë  ushqimore të pijeve. </w:t>
      </w:r>
      <w:r w:rsidR="00047A54" w:rsidRPr="00182532">
        <w:rPr>
          <w:iCs/>
          <w:lang w:val="it-IT"/>
        </w:rPr>
        <w:t xml:space="preserve">  </w:t>
      </w:r>
      <w:r w:rsidR="00047A54" w:rsidRPr="00182532">
        <w:rPr>
          <w:lang w:val="it-IT"/>
        </w:rPr>
        <w:t xml:space="preserve">  </w:t>
      </w:r>
    </w:p>
    <w:p w14:paraId="67391226" w14:textId="77777777" w:rsidR="009D26D8" w:rsidRPr="00B104CF" w:rsidRDefault="009D26D8" w:rsidP="009D26D8">
      <w:pPr>
        <w:jc w:val="both"/>
        <w:rPr>
          <w:lang w:val="it-IT"/>
        </w:rPr>
      </w:pPr>
      <w:r w:rsidRPr="00B104CF">
        <w:rPr>
          <w:lang w:val="it-IT"/>
        </w:rPr>
        <w:lastRenderedPageBreak/>
        <w:t>Me përfundimin e këtij niveli, nxënësi ka mundësi për vazh</w:t>
      </w:r>
      <w:r w:rsidR="002A4FEF">
        <w:rPr>
          <w:lang w:val="it-IT"/>
        </w:rPr>
        <w:t>di</w:t>
      </w:r>
      <w:r w:rsidR="00DA665C">
        <w:rPr>
          <w:lang w:val="it-IT"/>
        </w:rPr>
        <w:t>min e arsimimit në nivelin IV të</w:t>
      </w:r>
      <w:r w:rsidR="002A4FEF">
        <w:rPr>
          <w:lang w:val="it-IT"/>
        </w:rPr>
        <w:t xml:space="preserve"> KSHK</w:t>
      </w:r>
      <w:r w:rsidRPr="00B104CF">
        <w:rPr>
          <w:lang w:val="it-IT"/>
        </w:rPr>
        <w:t xml:space="preserve"> (teknik/menaxherial) të arsimit profesional (njëvjeçar) n</w:t>
      </w:r>
      <w:r w:rsidRPr="00B104CF">
        <w:t>ё</w:t>
      </w:r>
      <w:r w:rsidRPr="00B104CF">
        <w:rPr>
          <w:lang w:val="it-IT"/>
        </w:rPr>
        <w:t xml:space="preserve"> drejtimin</w:t>
      </w:r>
      <w:r w:rsidR="00DA665C">
        <w:rPr>
          <w:lang w:val="it-IT"/>
        </w:rPr>
        <w:t xml:space="preserve"> “Teknologji ushqimore</w:t>
      </w:r>
      <w:r w:rsidRPr="00B104CF">
        <w:rPr>
          <w:lang w:val="it-IT"/>
        </w:rPr>
        <w:t>, për t</w:t>
      </w:r>
      <w:r w:rsidRPr="00B104CF">
        <w:t>ё</w:t>
      </w:r>
      <w:r w:rsidR="00945D46" w:rsidRPr="00B104CF">
        <w:rPr>
          <w:lang w:val="it-IT"/>
        </w:rPr>
        <w:t xml:space="preserve"> fituar diplomën e “M</w:t>
      </w:r>
      <w:r w:rsidRPr="00B104CF">
        <w:rPr>
          <w:lang w:val="it-IT"/>
        </w:rPr>
        <w:t xml:space="preserve">aturës </w:t>
      </w:r>
      <w:r w:rsidR="00945D46" w:rsidRPr="00B104CF">
        <w:rPr>
          <w:lang w:val="it-IT"/>
        </w:rPr>
        <w:t xml:space="preserve">shtetërore </w:t>
      </w:r>
      <w:r w:rsidRPr="00B104CF">
        <w:rPr>
          <w:lang w:val="it-IT"/>
        </w:rPr>
        <w:t>profesionale”, me mundësi për vazhdimin e studimeve universitare</w:t>
      </w:r>
      <w:r w:rsidR="00945D46" w:rsidRPr="00B104CF">
        <w:rPr>
          <w:lang w:val="it-IT"/>
        </w:rPr>
        <w:t xml:space="preserve"> dhe pas të mesmes</w:t>
      </w:r>
      <w:r w:rsidRPr="00B104CF">
        <w:rPr>
          <w:lang w:val="it-IT"/>
        </w:rPr>
        <w:t xml:space="preserve">.    </w:t>
      </w:r>
    </w:p>
    <w:p w14:paraId="137A3843" w14:textId="77777777" w:rsidR="009D26D8" w:rsidRPr="00B104CF" w:rsidRDefault="009D26D8" w:rsidP="009D26D8">
      <w:pPr>
        <w:jc w:val="both"/>
        <w:rPr>
          <w:lang w:val="it-IT"/>
        </w:rPr>
      </w:pPr>
    </w:p>
    <w:p w14:paraId="52CD30DD" w14:textId="77777777" w:rsidR="00DA665C" w:rsidRDefault="009D26D8" w:rsidP="009D26D8">
      <w:pPr>
        <w:rPr>
          <w:b/>
          <w:bCs/>
          <w:sz w:val="28"/>
          <w:szCs w:val="28"/>
          <w:lang w:val="it-IT"/>
        </w:rPr>
      </w:pPr>
      <w:r w:rsidRPr="00B104CF">
        <w:rPr>
          <w:b/>
          <w:sz w:val="28"/>
          <w:szCs w:val="28"/>
          <w:lang w:val="it-IT"/>
        </w:rPr>
        <w:t xml:space="preserve">III. Plani mësimor për arsimin profesional në </w:t>
      </w:r>
      <w:r w:rsidRPr="00B104CF">
        <w:rPr>
          <w:b/>
          <w:bCs/>
          <w:sz w:val="28"/>
          <w:szCs w:val="28"/>
          <w:lang w:val="it-IT"/>
        </w:rPr>
        <w:t>profilin mësimor “</w:t>
      </w:r>
      <w:r w:rsidR="00CA6D2A" w:rsidRPr="00B104CF">
        <w:rPr>
          <w:b/>
          <w:bCs/>
          <w:sz w:val="28"/>
          <w:szCs w:val="28"/>
          <w:lang w:val="it-IT"/>
        </w:rPr>
        <w:t>Teknologji e prodhimit të pijeve</w:t>
      </w:r>
      <w:r w:rsidRPr="00B104CF">
        <w:rPr>
          <w:b/>
          <w:bCs/>
          <w:sz w:val="28"/>
          <w:szCs w:val="28"/>
          <w:lang w:val="it-IT"/>
        </w:rPr>
        <w:t>”</w:t>
      </w:r>
      <w:r w:rsidR="00DA665C">
        <w:rPr>
          <w:b/>
          <w:bCs/>
          <w:sz w:val="28"/>
          <w:szCs w:val="28"/>
          <w:lang w:val="it-IT"/>
        </w:rPr>
        <w:t>,</w:t>
      </w:r>
      <w:r w:rsidRPr="00B104CF">
        <w:rPr>
          <w:b/>
          <w:bCs/>
          <w:sz w:val="28"/>
          <w:szCs w:val="28"/>
          <w:lang w:val="it-IT"/>
        </w:rPr>
        <w:t xml:space="preserve"> </w:t>
      </w:r>
      <w:r w:rsidR="00772780">
        <w:rPr>
          <w:b/>
          <w:bCs/>
          <w:sz w:val="28"/>
          <w:szCs w:val="28"/>
          <w:lang w:val="it-IT"/>
        </w:rPr>
        <w:t>niveli III i KSHK</w:t>
      </w:r>
      <w:r w:rsidR="00DA665C">
        <w:rPr>
          <w:b/>
          <w:bCs/>
          <w:sz w:val="28"/>
          <w:szCs w:val="28"/>
          <w:lang w:val="it-IT"/>
        </w:rPr>
        <w:t>.</w:t>
      </w:r>
    </w:p>
    <w:p w14:paraId="24D875EA" w14:textId="77777777" w:rsidR="009D26D8" w:rsidRPr="00B104CF" w:rsidRDefault="009D26D8" w:rsidP="009D26D8">
      <w:pPr>
        <w:rPr>
          <w:b/>
          <w:sz w:val="28"/>
          <w:szCs w:val="28"/>
          <w:lang w:val="it-IT"/>
        </w:rPr>
      </w:pPr>
      <w:r w:rsidRPr="00B104CF">
        <w:rPr>
          <w:b/>
          <w:bCs/>
          <w:sz w:val="28"/>
          <w:szCs w:val="28"/>
          <w:lang w:val="it-IT"/>
        </w:rPr>
        <w:t xml:space="preserve">  </w:t>
      </w:r>
    </w:p>
    <w:tbl>
      <w:tblPr>
        <w:tblW w:w="900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00"/>
        <w:gridCol w:w="1560"/>
        <w:gridCol w:w="5640"/>
        <w:gridCol w:w="1200"/>
      </w:tblGrid>
      <w:tr w:rsidR="009D26D8" w:rsidRPr="00B104CF" w14:paraId="1B1A09E2" w14:textId="77777777" w:rsidTr="00DA665C">
        <w:trPr>
          <w:trHeight w:val="375"/>
        </w:trPr>
        <w:tc>
          <w:tcPr>
            <w:tcW w:w="9000" w:type="dxa"/>
            <w:gridSpan w:val="4"/>
            <w:shd w:val="clear" w:color="auto" w:fill="CCCCCC"/>
          </w:tcPr>
          <w:p w14:paraId="1F304D81" w14:textId="77777777" w:rsidR="009D26D8" w:rsidRPr="00B104CF" w:rsidRDefault="009D26D8" w:rsidP="00B44E0F">
            <w:pPr>
              <w:jc w:val="center"/>
              <w:rPr>
                <w:b/>
                <w:lang w:val="it-IT"/>
              </w:rPr>
            </w:pPr>
            <w:r w:rsidRPr="00B104CF">
              <w:rPr>
                <w:b/>
                <w:sz w:val="28"/>
                <w:szCs w:val="28"/>
                <w:lang w:val="it-IT"/>
              </w:rPr>
              <w:t xml:space="preserve">Plani mësimor për </w:t>
            </w:r>
            <w:r w:rsidRPr="00B104CF">
              <w:rPr>
                <w:b/>
                <w:bCs/>
                <w:sz w:val="28"/>
                <w:szCs w:val="28"/>
                <w:lang w:val="it-IT"/>
              </w:rPr>
              <w:t>profilin mësimor “</w:t>
            </w:r>
            <w:r w:rsidR="00CA6D2A" w:rsidRPr="00B104CF">
              <w:rPr>
                <w:b/>
                <w:bCs/>
                <w:sz w:val="28"/>
                <w:szCs w:val="28"/>
                <w:lang w:val="it-IT"/>
              </w:rPr>
              <w:t>Teknologji e prodhimit të pijeve</w:t>
            </w:r>
            <w:r w:rsidRPr="00B104CF">
              <w:rPr>
                <w:b/>
                <w:bCs/>
                <w:sz w:val="28"/>
                <w:szCs w:val="28"/>
                <w:lang w:val="it-IT"/>
              </w:rPr>
              <w:t xml:space="preserve">”, </w:t>
            </w:r>
            <w:r w:rsidR="00772780">
              <w:rPr>
                <w:b/>
                <w:bCs/>
                <w:sz w:val="28"/>
                <w:szCs w:val="28"/>
                <w:lang w:val="it-IT"/>
              </w:rPr>
              <w:t>niveli III i KSHK</w:t>
            </w:r>
            <w:r w:rsidR="00DA665C">
              <w:rPr>
                <w:b/>
                <w:bCs/>
                <w:sz w:val="28"/>
                <w:szCs w:val="28"/>
                <w:lang w:val="it-IT"/>
              </w:rPr>
              <w:t xml:space="preserve"> (1 vjeçar)</w:t>
            </w:r>
          </w:p>
        </w:tc>
      </w:tr>
      <w:tr w:rsidR="009D26D8" w:rsidRPr="00B104CF" w14:paraId="1B190F39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773"/>
        </w:trPr>
        <w:tc>
          <w:tcPr>
            <w:tcW w:w="600" w:type="dxa"/>
            <w:vMerge w:val="restart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50F9E989" w14:textId="77777777" w:rsidR="009D26D8" w:rsidRPr="00B104CF" w:rsidRDefault="009D26D8" w:rsidP="009D3F18">
            <w:pPr>
              <w:jc w:val="right"/>
              <w:rPr>
                <w:b/>
                <w:lang w:val="it-IT"/>
              </w:rPr>
            </w:pPr>
          </w:p>
          <w:p w14:paraId="1E80FCB8" w14:textId="77777777" w:rsidR="009D26D8" w:rsidRPr="00B104CF" w:rsidRDefault="009D26D8" w:rsidP="009D3F18">
            <w:pPr>
              <w:jc w:val="right"/>
              <w:rPr>
                <w:b/>
              </w:rPr>
            </w:pPr>
            <w:r w:rsidRPr="00B104CF">
              <w:rPr>
                <w:b/>
              </w:rPr>
              <w:t>Nr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56BF16A" w14:textId="77777777" w:rsidR="009D26D8" w:rsidRPr="00B104CF" w:rsidRDefault="009D26D8" w:rsidP="009D3F18">
            <w:pPr>
              <w:ind w:left="1731" w:firstLine="180"/>
              <w:rPr>
                <w:b/>
              </w:rPr>
            </w:pPr>
          </w:p>
          <w:p w14:paraId="29194FCB" w14:textId="77777777" w:rsidR="009D26D8" w:rsidRPr="00B104CF" w:rsidRDefault="009D26D8" w:rsidP="009D3F18">
            <w:pPr>
              <w:jc w:val="center"/>
              <w:rPr>
                <w:b/>
              </w:rPr>
            </w:pPr>
            <w:r w:rsidRPr="00B104CF">
              <w:rPr>
                <w:b/>
              </w:rPr>
              <w:t>Kodi</w:t>
            </w:r>
          </w:p>
          <w:p w14:paraId="4B16E1E2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564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6B59" w14:textId="77777777" w:rsidR="009D26D8" w:rsidRPr="00B104CF" w:rsidRDefault="009D26D8" w:rsidP="009D3F18">
            <w:pPr>
              <w:jc w:val="center"/>
              <w:rPr>
                <w:b/>
              </w:rPr>
            </w:pPr>
          </w:p>
          <w:p w14:paraId="20F723C7" w14:textId="77777777" w:rsidR="009D26D8" w:rsidRPr="00B104CF" w:rsidRDefault="009D26D8" w:rsidP="009D3F18">
            <w:pPr>
              <w:jc w:val="center"/>
              <w:rPr>
                <w:b/>
              </w:rPr>
            </w:pPr>
            <w:proofErr w:type="spellStart"/>
            <w:r w:rsidRPr="00B104CF">
              <w:rPr>
                <w:b/>
              </w:rPr>
              <w:t>Lëndët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dhe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modulet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mësimore</w:t>
            </w:r>
            <w:proofErr w:type="spellEnd"/>
            <w:r w:rsidRPr="00B104CF">
              <w:rPr>
                <w:b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44245917" w14:textId="77777777" w:rsidR="009D26D8" w:rsidRPr="00B104CF" w:rsidRDefault="009D26D8" w:rsidP="009D3F18">
            <w:pPr>
              <w:jc w:val="center"/>
              <w:rPr>
                <w:b/>
              </w:rPr>
            </w:pPr>
            <w:proofErr w:type="spellStart"/>
            <w:r w:rsidRPr="00B104CF">
              <w:rPr>
                <w:b/>
              </w:rPr>
              <w:t>Orët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javore</w:t>
            </w:r>
            <w:proofErr w:type="spellEnd"/>
            <w:r w:rsidRPr="00B104CF">
              <w:rPr>
                <w:b/>
              </w:rPr>
              <w:t>/</w:t>
            </w:r>
          </w:p>
          <w:p w14:paraId="417AB25A" w14:textId="77777777" w:rsidR="009D26D8" w:rsidRPr="00B104CF" w:rsidRDefault="009D26D8" w:rsidP="009D3F18">
            <w:pPr>
              <w:jc w:val="center"/>
              <w:rPr>
                <w:b/>
              </w:rPr>
            </w:pPr>
            <w:proofErr w:type="spellStart"/>
            <w:r w:rsidRPr="00B104CF">
              <w:rPr>
                <w:b/>
              </w:rPr>
              <w:t>vjetore</w:t>
            </w:r>
            <w:proofErr w:type="spellEnd"/>
          </w:p>
        </w:tc>
      </w:tr>
      <w:tr w:rsidR="009D26D8" w:rsidRPr="00B104CF" w14:paraId="644F497F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28"/>
        </w:trPr>
        <w:tc>
          <w:tcPr>
            <w:tcW w:w="600" w:type="dxa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69C018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B3003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5640" w:type="dxa"/>
            <w:vMerge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6DAE05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FB9C1DF" w14:textId="77777777" w:rsidR="009D26D8" w:rsidRPr="00B104CF" w:rsidRDefault="009D26D8" w:rsidP="009D3F18">
            <w:pPr>
              <w:jc w:val="center"/>
              <w:rPr>
                <w:b/>
              </w:rPr>
            </w:pPr>
            <w:proofErr w:type="spellStart"/>
            <w:r w:rsidRPr="00B104CF">
              <w:rPr>
                <w:b/>
              </w:rPr>
              <w:t>Klasa</w:t>
            </w:r>
            <w:proofErr w:type="spellEnd"/>
            <w:r w:rsidRPr="00B104CF">
              <w:rPr>
                <w:b/>
              </w:rPr>
              <w:t xml:space="preserve"> 12</w:t>
            </w:r>
          </w:p>
        </w:tc>
      </w:tr>
      <w:tr w:rsidR="00945D46" w:rsidRPr="00B104CF" w14:paraId="32480E19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0C383E6" w14:textId="77777777" w:rsidR="00945D46" w:rsidRPr="00B104CF" w:rsidRDefault="00945D46" w:rsidP="00945D46">
            <w:pPr>
              <w:jc w:val="right"/>
              <w:rPr>
                <w:b/>
              </w:rPr>
            </w:pPr>
            <w:r w:rsidRPr="00B104CF">
              <w:rPr>
                <w:b/>
              </w:rPr>
              <w:t>A.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7A7E492" w14:textId="77777777" w:rsidR="00945D46" w:rsidRPr="00B104CF" w:rsidRDefault="00945D46" w:rsidP="00945D46">
            <w:pPr>
              <w:rPr>
                <w:b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EF8A2F5" w14:textId="77777777" w:rsidR="00945D46" w:rsidRPr="00B104CF" w:rsidRDefault="00945D46" w:rsidP="00945D46">
            <w:pPr>
              <w:rPr>
                <w:b/>
              </w:rPr>
            </w:pPr>
            <w:proofErr w:type="spellStart"/>
            <w:r w:rsidRPr="00B104CF">
              <w:rPr>
                <w:b/>
              </w:rPr>
              <w:t>Lëndët</w:t>
            </w:r>
            <w:proofErr w:type="spellEnd"/>
            <w:r w:rsidRPr="00B104CF">
              <w:rPr>
                <w:b/>
              </w:rPr>
              <w:t xml:space="preserve"> e </w:t>
            </w:r>
            <w:proofErr w:type="spellStart"/>
            <w:r w:rsidRPr="00B104CF">
              <w:rPr>
                <w:b/>
              </w:rPr>
              <w:t>përgjithshme</w:t>
            </w:r>
            <w:proofErr w:type="spellEnd"/>
            <w:r w:rsidRPr="00B104CF">
              <w:rPr>
                <w:b/>
              </w:rPr>
              <w:t xml:space="preserve">                               (</w:t>
            </w:r>
            <w:proofErr w:type="spellStart"/>
            <w:r w:rsidRPr="00B104CF">
              <w:t>Gjithsej</w:t>
            </w:r>
            <w:proofErr w:type="spellEnd"/>
            <w:r w:rsidRPr="00B104CF">
              <w:t>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3907CD4" w14:textId="77777777" w:rsidR="00945D46" w:rsidRPr="00B104CF" w:rsidRDefault="00945D46" w:rsidP="00945D46">
            <w:pPr>
              <w:jc w:val="center"/>
              <w:rPr>
                <w:b/>
                <w:bCs/>
              </w:rPr>
            </w:pPr>
            <w:r w:rsidRPr="00B104CF">
              <w:rPr>
                <w:b/>
                <w:bCs/>
              </w:rPr>
              <w:t>8/9</w:t>
            </w:r>
          </w:p>
          <w:p w14:paraId="7911932D" w14:textId="77777777" w:rsidR="00945D46" w:rsidRPr="00B104CF" w:rsidRDefault="00945D46" w:rsidP="00945D46">
            <w:pPr>
              <w:jc w:val="center"/>
              <w:rPr>
                <w:bCs/>
              </w:rPr>
            </w:pPr>
            <w:r w:rsidRPr="00B104CF">
              <w:rPr>
                <w:bCs/>
              </w:rPr>
              <w:t>(272/306)</w:t>
            </w:r>
          </w:p>
        </w:tc>
      </w:tr>
      <w:tr w:rsidR="00945D46" w:rsidRPr="00B104CF" w14:paraId="40CA2590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1151AC87" w14:textId="77777777" w:rsidR="00945D46" w:rsidRPr="00B104CF" w:rsidRDefault="00945D46" w:rsidP="00945D46">
            <w:pPr>
              <w:jc w:val="right"/>
            </w:pPr>
            <w:r w:rsidRPr="00B104CF"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54698C" w14:textId="77777777" w:rsidR="00945D46" w:rsidRPr="00B104CF" w:rsidRDefault="00945D46" w:rsidP="00945D46"/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61E3AC" w14:textId="77777777" w:rsidR="00945D46" w:rsidRPr="00B104CF" w:rsidRDefault="00945D46" w:rsidP="00945D46">
            <w:pPr>
              <w:rPr>
                <w:lang w:val="pt-BR"/>
              </w:rPr>
            </w:pPr>
            <w:r w:rsidRPr="00B104CF">
              <w:rPr>
                <w:lang w:val="pt-BR"/>
              </w:rPr>
              <w:t>Gjuhë shqipe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067FFB8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1</w:t>
            </w:r>
          </w:p>
        </w:tc>
      </w:tr>
      <w:tr w:rsidR="00945D46" w:rsidRPr="00B104CF" w14:paraId="68874EB2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60FD87C" w14:textId="77777777" w:rsidR="00945D46" w:rsidRPr="00B104CF" w:rsidRDefault="00945D46" w:rsidP="00945D46">
            <w:pPr>
              <w:jc w:val="right"/>
            </w:pPr>
            <w:r w:rsidRPr="00B104CF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F0D859" w14:textId="77777777" w:rsidR="00945D46" w:rsidRPr="00B104CF" w:rsidRDefault="00945D46" w:rsidP="00945D46"/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A8BD39" w14:textId="77777777" w:rsidR="00945D46" w:rsidRPr="00B104CF" w:rsidRDefault="00945D46" w:rsidP="00945D46">
            <w:pPr>
              <w:rPr>
                <w:lang w:val="pt-BR"/>
              </w:rPr>
            </w:pPr>
            <w:r w:rsidRPr="00B104CF">
              <w:rPr>
                <w:lang w:val="pt-BR"/>
              </w:rPr>
              <w:t xml:space="preserve">Letërsi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6702D52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1</w:t>
            </w:r>
          </w:p>
        </w:tc>
      </w:tr>
      <w:tr w:rsidR="00945D46" w:rsidRPr="00B104CF" w14:paraId="5BE07369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29E2ED70" w14:textId="77777777" w:rsidR="00945D46" w:rsidRPr="00B104CF" w:rsidRDefault="00945D46" w:rsidP="00945D46">
            <w:pPr>
              <w:jc w:val="right"/>
            </w:pPr>
            <w:r w:rsidRPr="00B104CF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BBB550" w14:textId="77777777" w:rsidR="00945D46" w:rsidRPr="00B104CF" w:rsidRDefault="00945D46" w:rsidP="00945D46"/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276674" w14:textId="77777777" w:rsidR="00945D46" w:rsidRPr="00B104CF" w:rsidRDefault="00945D46" w:rsidP="00945D46">
            <w:pPr>
              <w:rPr>
                <w:lang w:val="pt-BR"/>
              </w:rPr>
            </w:pPr>
            <w:r w:rsidRPr="00B104CF">
              <w:rPr>
                <w:lang w:val="pt-BR"/>
              </w:rPr>
              <w:t xml:space="preserve">Gjuhë e huaj e parë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7921FF3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2</w:t>
            </w:r>
          </w:p>
        </w:tc>
      </w:tr>
      <w:tr w:rsidR="00945D46" w:rsidRPr="00B104CF" w14:paraId="62C85762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CB85D95" w14:textId="77777777" w:rsidR="00945D46" w:rsidRPr="00B104CF" w:rsidRDefault="00945D46" w:rsidP="00945D46">
            <w:pPr>
              <w:jc w:val="right"/>
            </w:pPr>
            <w:r w:rsidRPr="00B104CF"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EB002F" w14:textId="77777777" w:rsidR="00945D46" w:rsidRPr="00B104CF" w:rsidRDefault="00945D46" w:rsidP="00945D46"/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72E9DB" w14:textId="77777777" w:rsidR="00945D46" w:rsidRPr="00B104CF" w:rsidRDefault="00945D46" w:rsidP="00945D46">
            <w:proofErr w:type="spellStart"/>
            <w:r w:rsidRPr="00B104CF">
              <w:t>Gjuhë</w:t>
            </w:r>
            <w:proofErr w:type="spellEnd"/>
            <w:r w:rsidRPr="00B104CF">
              <w:t xml:space="preserve"> e </w:t>
            </w:r>
            <w:proofErr w:type="spellStart"/>
            <w:r w:rsidRPr="00B104CF">
              <w:t>huaj</w:t>
            </w:r>
            <w:proofErr w:type="spellEnd"/>
            <w:r w:rsidRPr="00B104CF">
              <w:t xml:space="preserve"> e </w:t>
            </w:r>
            <w:proofErr w:type="spellStart"/>
            <w:r w:rsidRPr="00B104CF">
              <w:t>dytë</w:t>
            </w:r>
            <w:proofErr w:type="spellEnd"/>
            <w:r w:rsidRPr="00B104CF">
              <w:t xml:space="preserve"> (me </w:t>
            </w:r>
            <w:proofErr w:type="spellStart"/>
            <w:r w:rsidRPr="00B104CF">
              <w:t>zgjedhje</w:t>
            </w:r>
            <w:proofErr w:type="spellEnd"/>
            <w:r w:rsidRPr="00B104CF">
              <w:t xml:space="preserve"> </w:t>
            </w:r>
            <w:proofErr w:type="spellStart"/>
            <w:r w:rsidRPr="00B104CF">
              <w:t>të</w:t>
            </w:r>
            <w:proofErr w:type="spellEnd"/>
            <w:r w:rsidRPr="00B104CF">
              <w:t xml:space="preserve"> </w:t>
            </w:r>
            <w:proofErr w:type="spellStart"/>
            <w:r w:rsidRPr="00B104CF">
              <w:t>lirë</w:t>
            </w:r>
            <w:proofErr w:type="spellEnd"/>
            <w:r w:rsidRPr="00B104CF">
              <w:t xml:space="preserve">)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6C826E24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(1)</w:t>
            </w:r>
          </w:p>
        </w:tc>
      </w:tr>
      <w:tr w:rsidR="00945D46" w:rsidRPr="00B104CF" w14:paraId="18AF76C5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ACD31A1" w14:textId="77777777" w:rsidR="00945D46" w:rsidRPr="00B104CF" w:rsidRDefault="00945D46" w:rsidP="00945D46">
            <w:pPr>
              <w:jc w:val="right"/>
            </w:pPr>
            <w:r w:rsidRPr="00B104CF"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F5BDF5" w14:textId="77777777" w:rsidR="00945D46" w:rsidRPr="00B104CF" w:rsidRDefault="00945D46" w:rsidP="00945D46"/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85635B" w14:textId="77777777" w:rsidR="00945D46" w:rsidRPr="00B104CF" w:rsidRDefault="00945D46" w:rsidP="00945D46">
            <w:pPr>
              <w:rPr>
                <w:lang w:val="pt-BR"/>
              </w:rPr>
            </w:pPr>
            <w:r w:rsidRPr="00B104CF">
              <w:rPr>
                <w:lang w:val="pt-BR"/>
              </w:rPr>
              <w:t xml:space="preserve">Matematikë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A415D91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2</w:t>
            </w:r>
          </w:p>
        </w:tc>
      </w:tr>
      <w:tr w:rsidR="00945D46" w:rsidRPr="00B104CF" w14:paraId="62B88BAD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1E6C170B" w14:textId="77777777" w:rsidR="00945D46" w:rsidRPr="00B104CF" w:rsidRDefault="00945D46" w:rsidP="00945D46">
            <w:pPr>
              <w:jc w:val="right"/>
            </w:pPr>
            <w:r w:rsidRPr="00B104CF"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BCD2AB" w14:textId="77777777" w:rsidR="00945D46" w:rsidRPr="00B104CF" w:rsidRDefault="00945D46" w:rsidP="00945D46"/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DEAC382" w14:textId="16795CBA" w:rsidR="00945D46" w:rsidRPr="00B104CF" w:rsidRDefault="001B018B" w:rsidP="00945D46">
            <w:pPr>
              <w:rPr>
                <w:lang w:val="pt-BR"/>
              </w:rPr>
            </w:pPr>
            <w:r>
              <w:rPr>
                <w:lang w:val="pt-BR"/>
              </w:rPr>
              <w:t>Histori</w:t>
            </w:r>
            <w:r w:rsidR="00945D46" w:rsidRPr="00B104CF">
              <w:rPr>
                <w:lang w:val="pt-BR"/>
              </w:rPr>
              <w:t xml:space="preserve"> 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625B46D0" w14:textId="77777777" w:rsidR="00945D46" w:rsidRPr="00B104CF" w:rsidRDefault="00945D46" w:rsidP="00945D46">
            <w:pPr>
              <w:jc w:val="center"/>
            </w:pPr>
            <w:r w:rsidRPr="00B104CF">
              <w:rPr>
                <w:lang w:val="pt-BR"/>
              </w:rPr>
              <w:t>1</w:t>
            </w:r>
          </w:p>
        </w:tc>
      </w:tr>
      <w:tr w:rsidR="00945D46" w:rsidRPr="00B104CF" w14:paraId="6F4D1D1F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40"/>
        </w:trPr>
        <w:tc>
          <w:tcPr>
            <w:tcW w:w="600" w:type="dxa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CD35E30" w14:textId="77777777" w:rsidR="00945D46" w:rsidRPr="00B104CF" w:rsidRDefault="00945D46" w:rsidP="00945D46">
            <w:pPr>
              <w:jc w:val="right"/>
            </w:pPr>
            <w:r w:rsidRPr="00B104CF"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D13852" w14:textId="77777777" w:rsidR="00945D46" w:rsidRPr="00B104CF" w:rsidRDefault="00945D46" w:rsidP="00945D46"/>
        </w:tc>
        <w:tc>
          <w:tcPr>
            <w:tcW w:w="56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6A764E" w14:textId="57CE5703" w:rsidR="00945D46" w:rsidRPr="00B104CF" w:rsidRDefault="00945D46" w:rsidP="00945D46">
            <w:pPr>
              <w:rPr>
                <w:lang w:val="pt-BR"/>
              </w:rPr>
            </w:pPr>
            <w:r w:rsidRPr="00B104CF">
              <w:rPr>
                <w:lang w:val="pt-BR"/>
              </w:rPr>
              <w:t>Edukim fizik, sporte</w:t>
            </w:r>
            <w:r w:rsidR="001B018B">
              <w:rPr>
                <w:lang w:val="pt-BR"/>
              </w:rPr>
              <w:t xml:space="preserve"> dhe</w:t>
            </w:r>
            <w:r w:rsidRPr="00B104CF">
              <w:rPr>
                <w:lang w:val="pt-BR"/>
              </w:rPr>
              <w:t xml:space="preserve"> shëndet  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1B498A58" w14:textId="77777777" w:rsidR="00945D46" w:rsidRPr="00B104CF" w:rsidRDefault="00945D46" w:rsidP="00945D46">
            <w:pPr>
              <w:jc w:val="center"/>
              <w:rPr>
                <w:lang w:val="pt-BR"/>
              </w:rPr>
            </w:pPr>
            <w:r w:rsidRPr="00B104CF">
              <w:rPr>
                <w:lang w:val="pt-BR"/>
              </w:rPr>
              <w:t>1</w:t>
            </w:r>
          </w:p>
        </w:tc>
      </w:tr>
      <w:tr w:rsidR="009D26D8" w:rsidRPr="00B104CF" w14:paraId="70423825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C630F37" w14:textId="77777777" w:rsidR="009D26D8" w:rsidRPr="00B104CF" w:rsidRDefault="009D26D8" w:rsidP="009D3F18">
            <w:pPr>
              <w:jc w:val="right"/>
              <w:rPr>
                <w:b/>
              </w:rPr>
            </w:pPr>
            <w:r w:rsidRPr="00B104CF">
              <w:rPr>
                <w:b/>
              </w:rPr>
              <w:t>B.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F4BB2FA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61E26B8" w14:textId="77777777" w:rsidR="009D26D8" w:rsidRPr="00B104CF" w:rsidRDefault="009D26D8" w:rsidP="009D3F18">
            <w:pPr>
              <w:rPr>
                <w:b/>
              </w:rPr>
            </w:pPr>
            <w:proofErr w:type="spellStart"/>
            <w:r w:rsidRPr="00B104CF">
              <w:rPr>
                <w:b/>
              </w:rPr>
              <w:t>Lëndët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profesionale</w:t>
            </w:r>
            <w:proofErr w:type="spellEnd"/>
            <w:r w:rsidRPr="00B104CF">
              <w:rPr>
                <w:b/>
              </w:rPr>
              <w:t xml:space="preserve">                               </w:t>
            </w:r>
            <w:r w:rsidR="00AF3309" w:rsidRPr="00B104CF">
              <w:rPr>
                <w:b/>
              </w:rPr>
              <w:t xml:space="preserve">    </w:t>
            </w:r>
            <w:r w:rsidRPr="00B104CF">
              <w:rPr>
                <w:b/>
              </w:rPr>
              <w:t xml:space="preserve">    (</w:t>
            </w:r>
            <w:proofErr w:type="spellStart"/>
            <w:r w:rsidRPr="00B104CF">
              <w:t>Gjithsej</w:t>
            </w:r>
            <w:proofErr w:type="spellEnd"/>
            <w:r w:rsidRPr="00B104CF">
              <w:rPr>
                <w:b/>
              </w:rPr>
              <w:t xml:space="preserve">)                                                                                            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1DC02B1A" w14:textId="77777777" w:rsidR="009D26D8" w:rsidRPr="00B104CF" w:rsidRDefault="009D26D8" w:rsidP="009D3F18">
            <w:pPr>
              <w:jc w:val="center"/>
              <w:rPr>
                <w:b/>
              </w:rPr>
            </w:pPr>
            <w:r w:rsidRPr="00B104CF">
              <w:rPr>
                <w:b/>
              </w:rPr>
              <w:t xml:space="preserve">7 </w:t>
            </w:r>
            <w:r w:rsidRPr="00B104CF">
              <w:t>(238)</w:t>
            </w:r>
          </w:p>
        </w:tc>
      </w:tr>
      <w:tr w:rsidR="00772780" w:rsidRPr="00B104CF" w14:paraId="36A2237D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95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770CA05" w14:textId="77777777" w:rsidR="00772780" w:rsidRPr="00B104CF" w:rsidRDefault="00772780" w:rsidP="009D3F18">
            <w:pPr>
              <w:ind w:firstLine="120"/>
              <w:jc w:val="right"/>
            </w:pPr>
            <w:r w:rsidRPr="00B104CF"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02EEEA" w14:textId="77777777" w:rsidR="00772780" w:rsidRPr="00625F47" w:rsidRDefault="00772780" w:rsidP="00394C6C">
            <w:pPr>
              <w:pStyle w:val="Default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625F47">
              <w:rPr>
                <w:color w:val="auto"/>
              </w:rPr>
              <w:t>L-17-157-2</w:t>
            </w:r>
            <w:r w:rsidR="00DA665C">
              <w:rPr>
                <w:color w:val="auto"/>
              </w:rPr>
              <w:t>2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483B0" w14:textId="77777777" w:rsidR="00772780" w:rsidRPr="00B104CF" w:rsidRDefault="00772780" w:rsidP="009D3F18">
            <w:pPr>
              <w:pStyle w:val="Default"/>
              <w:rPr>
                <w:rFonts w:ascii="Times New Roman" w:hAnsi="Times New Roman" w:cs="Times New Roman"/>
                <w:color w:val="auto"/>
                <w:lang w:val="sq-AL"/>
              </w:rPr>
            </w:pPr>
            <w:r w:rsidRPr="00B104CF">
              <w:rPr>
                <w:rFonts w:ascii="Times New Roman" w:hAnsi="Times New Roman" w:cs="Times New Roman"/>
                <w:color w:val="auto"/>
                <w:lang w:val="sq-AL"/>
              </w:rPr>
              <w:t>Bazat e sipërmarrjes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08CDA5F" w14:textId="77777777" w:rsidR="00772780" w:rsidRPr="00B104CF" w:rsidRDefault="00772780" w:rsidP="009D3F18">
            <w:pPr>
              <w:jc w:val="center"/>
              <w:rPr>
                <w:bCs/>
              </w:rPr>
            </w:pPr>
            <w:r w:rsidRPr="00B104CF">
              <w:rPr>
                <w:bCs/>
              </w:rPr>
              <w:t>2</w:t>
            </w:r>
          </w:p>
        </w:tc>
      </w:tr>
      <w:tr w:rsidR="009D26D8" w:rsidRPr="00B104CF" w14:paraId="79FA6160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5383600" w14:textId="77777777" w:rsidR="009D26D8" w:rsidRPr="00B104CF" w:rsidRDefault="009D26D8" w:rsidP="009D3F1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7C56CB" w14:textId="77777777" w:rsidR="009D26D8" w:rsidRPr="00B104CF" w:rsidRDefault="00BA080D" w:rsidP="00C40FBE">
            <w:r w:rsidRPr="00B104CF">
              <w:rPr>
                <w:lang w:val="it-IT"/>
              </w:rPr>
              <w:t>L-08-</w:t>
            </w:r>
            <w:r w:rsidR="00945D46" w:rsidRPr="00B104CF">
              <w:rPr>
                <w:lang w:val="it-IT"/>
              </w:rPr>
              <w:t>471</w:t>
            </w:r>
            <w:r w:rsidR="00346AB2">
              <w:rPr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1A9DD0" w14:textId="77777777" w:rsidR="009D26D8" w:rsidRPr="00B104CF" w:rsidRDefault="009D26D8" w:rsidP="00346AB2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B104CF">
              <w:rPr>
                <w:rFonts w:ascii="Times New Roman" w:hAnsi="Times New Roman" w:cs="Times New Roman"/>
                <w:color w:val="auto"/>
              </w:rPr>
              <w:t>Teknologjia</w:t>
            </w:r>
            <w:proofErr w:type="spellEnd"/>
            <w:r w:rsidRPr="00B104CF">
              <w:rPr>
                <w:rFonts w:ascii="Times New Roman" w:hAnsi="Times New Roman" w:cs="Times New Roman"/>
                <w:color w:val="auto"/>
              </w:rPr>
              <w:t xml:space="preserve"> e </w:t>
            </w:r>
            <w:proofErr w:type="spellStart"/>
            <w:r w:rsidRPr="00B104CF">
              <w:rPr>
                <w:rFonts w:ascii="Times New Roman" w:hAnsi="Times New Roman" w:cs="Times New Roman"/>
                <w:color w:val="auto"/>
              </w:rPr>
              <w:t>prodhimit</w:t>
            </w:r>
            <w:proofErr w:type="spellEnd"/>
            <w:r w:rsidRPr="00B104CF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B104CF">
              <w:rPr>
                <w:rFonts w:ascii="Times New Roman" w:hAnsi="Times New Roman" w:cs="Times New Roman"/>
                <w:color w:val="auto"/>
              </w:rPr>
              <w:t>të</w:t>
            </w:r>
            <w:proofErr w:type="spellEnd"/>
            <w:r w:rsidRPr="00B104CF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B104CF">
              <w:rPr>
                <w:rFonts w:ascii="Times New Roman" w:hAnsi="Times New Roman" w:cs="Times New Roman"/>
                <w:color w:val="auto"/>
              </w:rPr>
              <w:t>pijeve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924F5E6" w14:textId="77777777" w:rsidR="009D26D8" w:rsidRPr="00B104CF" w:rsidRDefault="009D26D8" w:rsidP="009D3F18">
            <w:pPr>
              <w:jc w:val="center"/>
            </w:pPr>
            <w:r w:rsidRPr="00B104CF">
              <w:t>5</w:t>
            </w:r>
          </w:p>
        </w:tc>
      </w:tr>
      <w:tr w:rsidR="009D26D8" w:rsidRPr="00B104CF" w14:paraId="312C6536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576A480" w14:textId="77777777" w:rsidR="009D26D8" w:rsidRPr="00B104CF" w:rsidRDefault="009D26D8" w:rsidP="009D3F18">
            <w:pPr>
              <w:jc w:val="right"/>
              <w:rPr>
                <w:b/>
              </w:rPr>
            </w:pPr>
            <w:r w:rsidRPr="00B104CF">
              <w:rPr>
                <w:b/>
              </w:rPr>
              <w:t>C.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3918976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15327DF" w14:textId="77777777" w:rsidR="00AF3309" w:rsidRPr="00B104CF" w:rsidRDefault="009D26D8" w:rsidP="009D3F18">
            <w:pPr>
              <w:rPr>
                <w:b/>
              </w:rPr>
            </w:pPr>
            <w:r w:rsidRPr="00B104CF">
              <w:rPr>
                <w:b/>
              </w:rPr>
              <w:t xml:space="preserve">Module </w:t>
            </w:r>
            <w:proofErr w:type="spellStart"/>
            <w:r w:rsidRPr="00B104CF">
              <w:rPr>
                <w:b/>
              </w:rPr>
              <w:t>të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detyruar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të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praktikës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profesionale</w:t>
            </w:r>
            <w:proofErr w:type="spellEnd"/>
            <w:r w:rsidRPr="00B104CF">
              <w:rPr>
                <w:b/>
              </w:rPr>
              <w:t xml:space="preserve">  </w:t>
            </w:r>
            <w:r w:rsidR="00AF3309" w:rsidRPr="00B104CF">
              <w:rPr>
                <w:b/>
              </w:rPr>
              <w:t xml:space="preserve">   </w:t>
            </w:r>
          </w:p>
          <w:p w14:paraId="6E2D4BBC" w14:textId="77777777" w:rsidR="009D26D8" w:rsidRPr="00B104CF" w:rsidRDefault="00AF3309" w:rsidP="009D3F18">
            <w:pPr>
              <w:rPr>
                <w:b/>
              </w:rPr>
            </w:pPr>
            <w:r w:rsidRPr="00B104CF">
              <w:rPr>
                <w:b/>
              </w:rPr>
              <w:t xml:space="preserve">                                                                         </w:t>
            </w:r>
            <w:r w:rsidR="009D26D8" w:rsidRPr="00B104CF">
              <w:rPr>
                <w:b/>
              </w:rPr>
              <w:t>(</w:t>
            </w:r>
            <w:proofErr w:type="spellStart"/>
            <w:r w:rsidR="009D26D8" w:rsidRPr="00B104CF">
              <w:t>Gjithsej</w:t>
            </w:r>
            <w:proofErr w:type="spellEnd"/>
            <w:r w:rsidR="009D26D8" w:rsidRPr="00B104CF">
              <w:rPr>
                <w:b/>
              </w:rPr>
              <w:t>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5ABF4E34" w14:textId="77777777" w:rsidR="009D26D8" w:rsidRPr="00B104CF" w:rsidRDefault="009D26D8" w:rsidP="009D3F18">
            <w:pPr>
              <w:jc w:val="center"/>
              <w:rPr>
                <w:b/>
              </w:rPr>
            </w:pPr>
            <w:r w:rsidRPr="00B104CF">
              <w:rPr>
                <w:b/>
              </w:rPr>
              <w:t>12</w:t>
            </w:r>
          </w:p>
          <w:p w14:paraId="7827FD46" w14:textId="77777777" w:rsidR="009D26D8" w:rsidRPr="00B104CF" w:rsidRDefault="009D26D8" w:rsidP="009D3F18">
            <w:pPr>
              <w:jc w:val="center"/>
            </w:pPr>
            <w:r w:rsidRPr="00B104CF">
              <w:t>(408)</w:t>
            </w:r>
          </w:p>
        </w:tc>
      </w:tr>
      <w:tr w:rsidR="00047A54" w:rsidRPr="00B104CF" w14:paraId="035AF9C3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2" w:space="0" w:color="auto"/>
              <w:right w:val="single" w:sz="12" w:space="0" w:color="auto"/>
            </w:tcBorders>
          </w:tcPr>
          <w:p w14:paraId="0F3388FC" w14:textId="77777777" w:rsidR="00047A54" w:rsidRPr="008078C8" w:rsidRDefault="00047A54" w:rsidP="00047A54">
            <w:pPr>
              <w:jc w:val="right"/>
            </w:pPr>
            <w:r w:rsidRPr="008078C8"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71AE025" w14:textId="77777777" w:rsidR="00047A54" w:rsidRPr="00346AB2" w:rsidRDefault="00346AB2" w:rsidP="00047A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>M-08-1905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D15D8E9" w14:textId="77777777" w:rsidR="00047A54" w:rsidRPr="00047A54" w:rsidRDefault="00047A54" w:rsidP="0047705C">
            <w:pPr>
              <w:widowControl w:val="0"/>
              <w:autoSpaceDE w:val="0"/>
              <w:autoSpaceDN w:val="0"/>
              <w:adjustRightInd w:val="0"/>
              <w:rPr>
                <w:color w:val="FF0000"/>
                <w:lang w:val="sq-AL"/>
              </w:rPr>
            </w:pPr>
            <w:r w:rsidRPr="008078C8">
              <w:rPr>
                <w:lang w:val="sq-AL"/>
              </w:rPr>
              <w:t>Prodhimi i verës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double" w:sz="4" w:space="0" w:color="auto"/>
            </w:tcBorders>
          </w:tcPr>
          <w:p w14:paraId="7A2F4AF1" w14:textId="77777777" w:rsidR="00047A54" w:rsidRPr="008078C8" w:rsidRDefault="00047A54" w:rsidP="00047A54">
            <w:pPr>
              <w:jc w:val="center"/>
              <w:rPr>
                <w:bCs/>
                <w:lang w:val="it-IT"/>
              </w:rPr>
            </w:pPr>
            <w:r w:rsidRPr="008078C8">
              <w:rPr>
                <w:bCs/>
                <w:lang w:val="it-IT"/>
              </w:rPr>
              <w:t>84</w:t>
            </w:r>
          </w:p>
        </w:tc>
      </w:tr>
      <w:tr w:rsidR="00047A54" w:rsidRPr="00B104CF" w14:paraId="0946658A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542C6B35" w14:textId="77777777" w:rsidR="00047A54" w:rsidRPr="008078C8" w:rsidRDefault="00047A54" w:rsidP="00047A54">
            <w:pPr>
              <w:jc w:val="right"/>
            </w:pPr>
            <w:r w:rsidRPr="008078C8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19A107" w14:textId="77777777" w:rsidR="00047A54" w:rsidRPr="008078C8" w:rsidRDefault="00346AB2" w:rsidP="00047A54">
            <w:r>
              <w:rPr>
                <w:sz w:val="22"/>
                <w:szCs w:val="22"/>
                <w:lang w:val="it-IT"/>
              </w:rPr>
              <w:t>M-08-1906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435C0A" w14:textId="77777777" w:rsidR="00047A54" w:rsidRPr="003C5050" w:rsidRDefault="00047A54" w:rsidP="0047705C">
            <w:pPr>
              <w:jc w:val="both"/>
              <w:rPr>
                <w:color w:val="FF0000"/>
                <w:lang w:val="it-IT"/>
              </w:rPr>
            </w:pPr>
            <w:proofErr w:type="spellStart"/>
            <w:r w:rsidRPr="008078C8">
              <w:t>Prodhimi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rakisë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C2EC4F2" w14:textId="77777777" w:rsidR="00047A54" w:rsidRPr="008078C8" w:rsidRDefault="00047A54" w:rsidP="00047A54">
            <w:pPr>
              <w:jc w:val="center"/>
              <w:rPr>
                <w:bCs/>
                <w:lang w:val="it-IT"/>
              </w:rPr>
            </w:pPr>
            <w:r w:rsidRPr="008078C8">
              <w:rPr>
                <w:bCs/>
              </w:rPr>
              <w:t>66</w:t>
            </w:r>
          </w:p>
        </w:tc>
      </w:tr>
      <w:tr w:rsidR="00047A54" w:rsidRPr="00B104CF" w14:paraId="4168C9DF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6CB208A4" w14:textId="77777777" w:rsidR="00047A54" w:rsidRPr="008078C8" w:rsidRDefault="00047A54" w:rsidP="00047A54">
            <w:pPr>
              <w:jc w:val="right"/>
            </w:pPr>
            <w:r w:rsidRPr="008078C8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026D8C" w14:textId="77777777" w:rsidR="00047A54" w:rsidRPr="008078C8" w:rsidRDefault="00346AB2" w:rsidP="00047A54">
            <w:pPr>
              <w:jc w:val="both"/>
            </w:pPr>
            <w:r>
              <w:rPr>
                <w:sz w:val="22"/>
                <w:szCs w:val="22"/>
                <w:lang w:val="it-IT"/>
              </w:rPr>
              <w:t>M-08-725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3151FA" w14:textId="77777777" w:rsidR="00047A54" w:rsidRPr="008078C8" w:rsidRDefault="00047A54" w:rsidP="0047705C">
            <w:proofErr w:type="spellStart"/>
            <w:r w:rsidRPr="008078C8">
              <w:t>Prodhimi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birrës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422AD8E" w14:textId="77777777" w:rsidR="00047A54" w:rsidRPr="008078C8" w:rsidRDefault="00047A54" w:rsidP="00047A54">
            <w:pPr>
              <w:jc w:val="center"/>
              <w:rPr>
                <w:bCs/>
                <w:lang w:val="it-IT"/>
              </w:rPr>
            </w:pPr>
            <w:r w:rsidRPr="008078C8">
              <w:rPr>
                <w:bCs/>
                <w:lang w:val="it-IT"/>
              </w:rPr>
              <w:t>69</w:t>
            </w:r>
          </w:p>
        </w:tc>
      </w:tr>
      <w:tr w:rsidR="00047A54" w:rsidRPr="00B104CF" w14:paraId="11F6E66F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6C154D12" w14:textId="77777777" w:rsidR="00047A54" w:rsidRPr="008078C8" w:rsidRDefault="00047A54" w:rsidP="00047A54">
            <w:pPr>
              <w:jc w:val="right"/>
            </w:pPr>
            <w:r w:rsidRPr="008078C8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83A9C4F" w14:textId="77777777" w:rsidR="00047A54" w:rsidRPr="008078C8" w:rsidRDefault="00346AB2" w:rsidP="00047A54">
            <w:pPr>
              <w:jc w:val="both"/>
            </w:pPr>
            <w:r>
              <w:rPr>
                <w:sz w:val="22"/>
                <w:szCs w:val="22"/>
                <w:lang w:val="it-IT"/>
              </w:rPr>
              <w:t>M-08-1907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B4469" w14:textId="77777777" w:rsidR="00047A54" w:rsidRPr="008078C8" w:rsidRDefault="00047A54" w:rsidP="0047705C">
            <w:proofErr w:type="spellStart"/>
            <w:r w:rsidRPr="008078C8">
              <w:t>Prodhimi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pijeve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freskuese</w:t>
            </w:r>
            <w:proofErr w:type="spellEnd"/>
            <w:r w:rsidRPr="008078C8">
              <w:t xml:space="preserve"> me </w:t>
            </w:r>
            <w:proofErr w:type="spellStart"/>
            <w:r w:rsidRPr="008078C8">
              <w:t>dhe</w:t>
            </w:r>
            <w:proofErr w:type="spellEnd"/>
            <w:r w:rsidRPr="008078C8">
              <w:t xml:space="preserve"> pa </w:t>
            </w:r>
            <w:proofErr w:type="spellStart"/>
            <w:r w:rsidRPr="008078C8">
              <w:t>gaz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38CC5573" w14:textId="77777777" w:rsidR="00047A54" w:rsidRPr="008078C8" w:rsidRDefault="00047A54" w:rsidP="00047A54">
            <w:pPr>
              <w:jc w:val="center"/>
              <w:rPr>
                <w:bCs/>
              </w:rPr>
            </w:pPr>
            <w:r w:rsidRPr="008078C8">
              <w:rPr>
                <w:bCs/>
              </w:rPr>
              <w:t>66</w:t>
            </w:r>
          </w:p>
        </w:tc>
      </w:tr>
      <w:tr w:rsidR="00047A54" w:rsidRPr="00B104CF" w14:paraId="0335D97E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7F2F901" w14:textId="77777777" w:rsidR="00047A54" w:rsidRPr="008078C8" w:rsidRDefault="00047A54" w:rsidP="00047A54">
            <w:pPr>
              <w:jc w:val="right"/>
            </w:pPr>
            <w:r w:rsidRPr="008078C8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477C8B" w14:textId="77777777" w:rsidR="00047A54" w:rsidRPr="008078C8" w:rsidRDefault="00346AB2" w:rsidP="00047A54">
            <w:pPr>
              <w:jc w:val="both"/>
            </w:pPr>
            <w:r>
              <w:rPr>
                <w:sz w:val="22"/>
                <w:szCs w:val="22"/>
                <w:lang w:val="it-IT"/>
              </w:rPr>
              <w:t>M-08-1908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81D0E4" w14:textId="77777777" w:rsidR="00047A54" w:rsidRPr="008078C8" w:rsidRDefault="00047A54" w:rsidP="0047705C">
            <w:proofErr w:type="spellStart"/>
            <w:r w:rsidRPr="008078C8">
              <w:t>Prodhimi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lëngjeve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të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frutave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dhe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perimeve</w:t>
            </w:r>
            <w:proofErr w:type="spellEnd"/>
            <w:r w:rsidR="003E020B">
              <w:rPr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03377FFE" w14:textId="77777777" w:rsidR="00047A54" w:rsidRPr="008078C8" w:rsidRDefault="00047A54" w:rsidP="00047A54">
            <w:pPr>
              <w:jc w:val="center"/>
              <w:rPr>
                <w:bCs/>
              </w:rPr>
            </w:pPr>
            <w:r w:rsidRPr="008078C8">
              <w:rPr>
                <w:bCs/>
              </w:rPr>
              <w:t>54</w:t>
            </w:r>
          </w:p>
        </w:tc>
      </w:tr>
      <w:tr w:rsidR="00047A54" w:rsidRPr="00B104CF" w14:paraId="6B2587C5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3E55C51" w14:textId="77777777" w:rsidR="00047A54" w:rsidRPr="008078C8" w:rsidRDefault="00047A54" w:rsidP="00047A54">
            <w:pPr>
              <w:jc w:val="right"/>
            </w:pPr>
            <w: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1359F9" w14:textId="77777777" w:rsidR="00047A54" w:rsidRPr="008078C8" w:rsidRDefault="0047705C" w:rsidP="00047A54">
            <w:pPr>
              <w:jc w:val="both"/>
            </w:pPr>
            <w:r>
              <w:rPr>
                <w:sz w:val="22"/>
                <w:szCs w:val="22"/>
                <w:lang w:val="it-IT"/>
              </w:rPr>
              <w:t>M-08-726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F93C0" w14:textId="77777777" w:rsidR="00047A54" w:rsidRPr="008078C8" w:rsidRDefault="00047A54" w:rsidP="0047705C">
            <w:pPr>
              <w:jc w:val="both"/>
            </w:pPr>
            <w:proofErr w:type="spellStart"/>
            <w:r w:rsidRPr="008078C8">
              <w:t>Prodhimi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i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pijeve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të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forta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dhe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të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ëmbla</w:t>
            </w:r>
            <w:proofErr w:type="spellEnd"/>
            <w:r w:rsidRPr="008078C8">
              <w:t xml:space="preserve"> </w:t>
            </w:r>
            <w:proofErr w:type="spellStart"/>
            <w:r w:rsidRPr="008078C8">
              <w:t>alkoolike</w:t>
            </w:r>
            <w:proofErr w:type="spellEnd"/>
            <w:r w:rsidR="003E020B">
              <w:rPr>
                <w:color w:val="FF0000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498414FA" w14:textId="77777777" w:rsidR="00047A54" w:rsidRPr="008078C8" w:rsidRDefault="00047A54" w:rsidP="00047A54">
            <w:pPr>
              <w:jc w:val="center"/>
              <w:rPr>
                <w:bCs/>
              </w:rPr>
            </w:pPr>
            <w:r w:rsidRPr="008078C8">
              <w:rPr>
                <w:bCs/>
              </w:rPr>
              <w:t>69</w:t>
            </w:r>
          </w:p>
        </w:tc>
      </w:tr>
      <w:tr w:rsidR="009D26D8" w:rsidRPr="00B104CF" w14:paraId="6E6570EB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9D67F50" w14:textId="77777777" w:rsidR="009D26D8" w:rsidRPr="00B104CF" w:rsidRDefault="009D26D8" w:rsidP="009D3F18">
            <w:pPr>
              <w:jc w:val="right"/>
              <w:rPr>
                <w:b/>
              </w:rPr>
            </w:pPr>
            <w:r w:rsidRPr="00B104CF">
              <w:rPr>
                <w:b/>
              </w:rPr>
              <w:t>D.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4DEE585" w14:textId="77777777" w:rsidR="009D26D8" w:rsidRPr="00B104CF" w:rsidRDefault="009D26D8" w:rsidP="009D3F18">
            <w:pPr>
              <w:rPr>
                <w:b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61807C5" w14:textId="77777777" w:rsidR="009D26D8" w:rsidRPr="00B104CF" w:rsidRDefault="009D26D8" w:rsidP="009D3F18">
            <w:pPr>
              <w:rPr>
                <w:b/>
              </w:rPr>
            </w:pPr>
            <w:proofErr w:type="spellStart"/>
            <w:r w:rsidRPr="00B104CF">
              <w:rPr>
                <w:b/>
              </w:rPr>
              <w:t>Modulet</w:t>
            </w:r>
            <w:proofErr w:type="spellEnd"/>
            <w:r w:rsidRPr="00B104CF">
              <w:rPr>
                <w:b/>
              </w:rPr>
              <w:t xml:space="preserve"> e </w:t>
            </w:r>
            <w:proofErr w:type="spellStart"/>
            <w:r w:rsidRPr="00B104CF">
              <w:rPr>
                <w:b/>
              </w:rPr>
              <w:t>praktikës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profesionale</w:t>
            </w:r>
            <w:proofErr w:type="spellEnd"/>
            <w:r w:rsidRPr="00B104CF">
              <w:rPr>
                <w:b/>
              </w:rPr>
              <w:t xml:space="preserve"> me </w:t>
            </w:r>
            <w:proofErr w:type="spellStart"/>
            <w:r w:rsidRPr="00B104CF">
              <w:rPr>
                <w:b/>
              </w:rPr>
              <w:t>zgjedhje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të</w:t>
            </w:r>
            <w:proofErr w:type="spellEnd"/>
            <w:r w:rsidRPr="00B104CF">
              <w:rPr>
                <w:b/>
              </w:rPr>
              <w:t xml:space="preserve"> </w:t>
            </w:r>
            <w:proofErr w:type="spellStart"/>
            <w:r w:rsidRPr="00B104CF">
              <w:rPr>
                <w:b/>
              </w:rPr>
              <w:t>detyruar</w:t>
            </w:r>
            <w:proofErr w:type="spellEnd"/>
            <w:r w:rsidRPr="00B104CF">
              <w:rPr>
                <w:b/>
              </w:rPr>
              <w:t xml:space="preserve">                                             </w:t>
            </w:r>
            <w:r w:rsidR="00AF3309" w:rsidRPr="00B104CF">
              <w:rPr>
                <w:b/>
              </w:rPr>
              <w:t xml:space="preserve">            </w:t>
            </w:r>
            <w:r w:rsidRPr="00B104CF">
              <w:rPr>
                <w:b/>
              </w:rPr>
              <w:t xml:space="preserve"> </w:t>
            </w:r>
            <w:r w:rsidRPr="00B104CF">
              <w:t>(</w:t>
            </w:r>
            <w:proofErr w:type="spellStart"/>
            <w:r w:rsidRPr="00B104CF">
              <w:t>Gjithsej</w:t>
            </w:r>
            <w:proofErr w:type="spellEnd"/>
            <w:r w:rsidRPr="00B104CF">
              <w:t>)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62EECBFC" w14:textId="77777777" w:rsidR="009D26D8" w:rsidRPr="00B104CF" w:rsidRDefault="009D26D8" w:rsidP="009D3F18">
            <w:pPr>
              <w:jc w:val="center"/>
              <w:rPr>
                <w:b/>
                <w:bCs/>
              </w:rPr>
            </w:pPr>
            <w:r w:rsidRPr="00B104CF">
              <w:rPr>
                <w:b/>
                <w:bCs/>
              </w:rPr>
              <w:t>3</w:t>
            </w:r>
          </w:p>
          <w:p w14:paraId="7E145DF5" w14:textId="77777777" w:rsidR="009D26D8" w:rsidRPr="00B104CF" w:rsidRDefault="009D26D8" w:rsidP="009D3F18">
            <w:pPr>
              <w:jc w:val="center"/>
            </w:pPr>
            <w:r w:rsidRPr="00B104CF">
              <w:rPr>
                <w:bCs/>
              </w:rPr>
              <w:t>(102)</w:t>
            </w:r>
          </w:p>
        </w:tc>
      </w:tr>
      <w:tr w:rsidR="009D26D8" w:rsidRPr="00B104CF" w14:paraId="0CF068BB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77"/>
        </w:trPr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44A9DD62" w14:textId="77777777" w:rsidR="009D26D8" w:rsidRPr="00B104CF" w:rsidRDefault="009D26D8" w:rsidP="009D3F18">
            <w:pPr>
              <w:jc w:val="right"/>
            </w:pPr>
            <w:r w:rsidRPr="00B104CF">
              <w:t>1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9ED5BD" w14:textId="77777777" w:rsidR="009D26D8" w:rsidRPr="00B104CF" w:rsidRDefault="00346AB2" w:rsidP="009D3F18">
            <w:r>
              <w:rPr>
                <w:sz w:val="22"/>
                <w:szCs w:val="22"/>
                <w:lang w:val="it-IT"/>
              </w:rPr>
              <w:t>M-08-1909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7A8508" w14:textId="77777777" w:rsidR="009D26D8" w:rsidRPr="00B104CF" w:rsidRDefault="009D26D8" w:rsidP="0047705C">
            <w:pPr>
              <w:pStyle w:val="Header"/>
              <w:widowControl w:val="0"/>
              <w:tabs>
                <w:tab w:val="clear" w:pos="4153"/>
                <w:tab w:val="clear" w:pos="8306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B104CF">
              <w:rPr>
                <w:lang w:val="sq-AL"/>
              </w:rPr>
              <w:t xml:space="preserve">Prodhimi i verës </w:t>
            </w:r>
            <w:r w:rsidR="00CF6CE9">
              <w:rPr>
                <w:lang w:val="sq-AL"/>
              </w:rPr>
              <w:t>së gazuar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5A4E67C9" w14:textId="77777777" w:rsidR="009D26D8" w:rsidRPr="00B104CF" w:rsidRDefault="009D26D8" w:rsidP="009D3F18">
            <w:pPr>
              <w:jc w:val="center"/>
              <w:rPr>
                <w:bCs/>
              </w:rPr>
            </w:pPr>
            <w:r w:rsidRPr="00B104CF">
              <w:rPr>
                <w:bCs/>
              </w:rPr>
              <w:t>51</w:t>
            </w:r>
          </w:p>
        </w:tc>
      </w:tr>
      <w:tr w:rsidR="009D26D8" w:rsidRPr="00B104CF" w14:paraId="5B49C860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7DEE982F" w14:textId="77777777" w:rsidR="009D26D8" w:rsidRPr="00B104CF" w:rsidRDefault="009D26D8" w:rsidP="009D3F18">
            <w:pPr>
              <w:jc w:val="right"/>
            </w:pPr>
            <w:r w:rsidRPr="00B104CF">
              <w:t>2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514380" w14:textId="77777777" w:rsidR="009D26D8" w:rsidRPr="00B104CF" w:rsidRDefault="00346AB2" w:rsidP="003C5050">
            <w:r>
              <w:rPr>
                <w:sz w:val="22"/>
                <w:szCs w:val="22"/>
                <w:lang w:val="it-IT"/>
              </w:rPr>
              <w:t>M-08-1910</w:t>
            </w:r>
            <w:r w:rsidRPr="00346AB2">
              <w:rPr>
                <w:sz w:val="22"/>
                <w:szCs w:val="22"/>
                <w:lang w:val="it-IT"/>
              </w:rPr>
              <w:t>-23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976C3A" w14:textId="77777777" w:rsidR="009D26D8" w:rsidRPr="00B104CF" w:rsidRDefault="009D26D8" w:rsidP="0047705C">
            <w:proofErr w:type="spellStart"/>
            <w:r w:rsidRPr="00B104CF">
              <w:t>Prodhimi</w:t>
            </w:r>
            <w:proofErr w:type="spellEnd"/>
            <w:r w:rsidRPr="00B104CF">
              <w:t xml:space="preserve"> </w:t>
            </w:r>
            <w:proofErr w:type="spellStart"/>
            <w:r w:rsidR="00047A54">
              <w:t>i</w:t>
            </w:r>
            <w:proofErr w:type="spellEnd"/>
            <w:r w:rsidR="00047A54">
              <w:t xml:space="preserve"> </w:t>
            </w:r>
            <w:proofErr w:type="spellStart"/>
            <w:r w:rsidR="00047A54">
              <w:t>ujit</w:t>
            </w:r>
            <w:proofErr w:type="spellEnd"/>
            <w:r w:rsidR="00047A54">
              <w:t xml:space="preserve"> </w:t>
            </w:r>
            <w:proofErr w:type="spellStart"/>
            <w:r w:rsidR="00047A54">
              <w:t>për</w:t>
            </w:r>
            <w:proofErr w:type="spellEnd"/>
            <w:r w:rsidR="00047A54">
              <w:t xml:space="preserve"> </w:t>
            </w:r>
            <w:proofErr w:type="spellStart"/>
            <w:r w:rsidR="00047A54">
              <w:t>konsum</w:t>
            </w:r>
            <w:proofErr w:type="spellEnd"/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211FC809" w14:textId="77777777" w:rsidR="009D26D8" w:rsidRPr="00B104CF" w:rsidRDefault="009D26D8" w:rsidP="009D3F18">
            <w:pPr>
              <w:jc w:val="center"/>
              <w:rPr>
                <w:bCs/>
              </w:rPr>
            </w:pPr>
            <w:r w:rsidRPr="00B104CF">
              <w:rPr>
                <w:bCs/>
              </w:rPr>
              <w:t>51</w:t>
            </w:r>
          </w:p>
        </w:tc>
      </w:tr>
      <w:tr w:rsidR="009D26D8" w:rsidRPr="00B104CF" w14:paraId="72CF0751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3898F32D" w14:textId="77777777" w:rsidR="009D26D8" w:rsidRPr="00B104CF" w:rsidRDefault="009D26D8" w:rsidP="009D3F18">
            <w:pPr>
              <w:jc w:val="right"/>
            </w:pPr>
            <w:r w:rsidRPr="00B104CF">
              <w:t>3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B5D931" w14:textId="77777777" w:rsidR="009D26D8" w:rsidRPr="00B104CF" w:rsidRDefault="0047705C" w:rsidP="009D3F18">
            <w:r>
              <w:rPr>
                <w:lang w:val="it-IT"/>
              </w:rPr>
              <w:t>M-08-730-23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5A1076" w14:textId="77777777" w:rsidR="009D26D8" w:rsidRPr="00B104CF" w:rsidRDefault="009D26D8" w:rsidP="0047705C">
            <w:pPr>
              <w:rPr>
                <w:lang w:val="it-IT"/>
              </w:rPr>
            </w:pPr>
            <w:r w:rsidRPr="00B104CF">
              <w:rPr>
                <w:lang w:val="it-IT"/>
              </w:rPr>
              <w:t>Prodhimi i uthullës nga vera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7736224E" w14:textId="77777777" w:rsidR="009D26D8" w:rsidRPr="00B104CF" w:rsidRDefault="009D26D8" w:rsidP="009D3F18">
            <w:pPr>
              <w:jc w:val="center"/>
              <w:rPr>
                <w:bCs/>
                <w:lang w:val="it-IT"/>
              </w:rPr>
            </w:pPr>
            <w:r w:rsidRPr="00B104CF">
              <w:rPr>
                <w:bCs/>
                <w:lang w:val="it-IT"/>
              </w:rPr>
              <w:t>51</w:t>
            </w:r>
          </w:p>
        </w:tc>
      </w:tr>
      <w:tr w:rsidR="009D26D8" w:rsidRPr="00B104CF" w14:paraId="3D72B0D0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00" w:type="dxa"/>
            <w:tcBorders>
              <w:top w:val="single" w:sz="2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</w:tcPr>
          <w:p w14:paraId="0B5892E8" w14:textId="77777777" w:rsidR="009D26D8" w:rsidRPr="00B104CF" w:rsidRDefault="009D26D8" w:rsidP="009D3F18">
            <w:pPr>
              <w:jc w:val="right"/>
            </w:pPr>
            <w:r w:rsidRPr="00B104CF">
              <w:t>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089816" w14:textId="77777777" w:rsidR="009D26D8" w:rsidRPr="00B104CF" w:rsidRDefault="0013175D" w:rsidP="009D3F18">
            <w:r>
              <w:rPr>
                <w:lang w:val="it-IT"/>
              </w:rPr>
              <w:t>M-08-731-23</w:t>
            </w:r>
          </w:p>
        </w:tc>
        <w:tc>
          <w:tcPr>
            <w:tcW w:w="564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BF5A9C" w14:textId="77777777" w:rsidR="009D26D8" w:rsidRPr="00B104CF" w:rsidRDefault="009D26D8" w:rsidP="0047705C">
            <w:pPr>
              <w:rPr>
                <w:lang w:val="sv-SE"/>
              </w:rPr>
            </w:pPr>
            <w:r w:rsidRPr="00B104CF">
              <w:rPr>
                <w:lang w:val="sv-SE"/>
              </w:rPr>
              <w:t>Prodhimi i konjakut nga rrushi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</w:tcPr>
          <w:p w14:paraId="7C03EB9C" w14:textId="77777777" w:rsidR="009D26D8" w:rsidRPr="00B104CF" w:rsidRDefault="009D26D8" w:rsidP="009D3F18">
            <w:pPr>
              <w:jc w:val="center"/>
              <w:rPr>
                <w:bCs/>
                <w:lang w:val="sv-SE"/>
              </w:rPr>
            </w:pPr>
            <w:r w:rsidRPr="00B104CF">
              <w:rPr>
                <w:bCs/>
                <w:lang w:val="sv-SE"/>
              </w:rPr>
              <w:t>51</w:t>
            </w:r>
          </w:p>
        </w:tc>
      </w:tr>
      <w:tr w:rsidR="009D26D8" w:rsidRPr="00B104CF" w14:paraId="31AC7449" w14:textId="77777777" w:rsidTr="00DA665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3F60030" w14:textId="77777777" w:rsidR="009D26D8" w:rsidRPr="00B104CF" w:rsidRDefault="009D26D8" w:rsidP="009D3F18">
            <w:pPr>
              <w:jc w:val="right"/>
              <w:rPr>
                <w:b/>
                <w:lang w:val="sv-SE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F722F78" w14:textId="77777777" w:rsidR="009D26D8" w:rsidRPr="00B104CF" w:rsidRDefault="009D26D8" w:rsidP="009D3F18">
            <w:pPr>
              <w:rPr>
                <w:b/>
                <w:lang w:val="sv-SE"/>
              </w:rPr>
            </w:pPr>
          </w:p>
        </w:tc>
        <w:tc>
          <w:tcPr>
            <w:tcW w:w="5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93D627" w14:textId="77777777" w:rsidR="009D26D8" w:rsidRPr="00B104CF" w:rsidRDefault="009D26D8" w:rsidP="009D3F18">
            <w:pPr>
              <w:tabs>
                <w:tab w:val="right" w:pos="5410"/>
              </w:tabs>
              <w:rPr>
                <w:b/>
                <w:lang w:val="pt-BR"/>
              </w:rPr>
            </w:pPr>
            <w:r w:rsidRPr="00B104CF">
              <w:rPr>
                <w:b/>
                <w:lang w:val="sv-SE"/>
              </w:rPr>
              <w:tab/>
            </w:r>
            <w:r w:rsidRPr="00B104CF">
              <w:rPr>
                <w:b/>
                <w:lang w:val="pt-BR"/>
              </w:rPr>
              <w:t xml:space="preserve">Gjithsej A+B+C+D                                                                                            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4" w:space="0" w:color="auto"/>
            </w:tcBorders>
            <w:shd w:val="clear" w:color="auto" w:fill="D9D9D9"/>
          </w:tcPr>
          <w:p w14:paraId="348B5B8D" w14:textId="77777777" w:rsidR="009D26D8" w:rsidRPr="00B104CF" w:rsidRDefault="00F837F6" w:rsidP="009D3F18">
            <w:pPr>
              <w:jc w:val="center"/>
              <w:rPr>
                <w:b/>
                <w:bCs/>
              </w:rPr>
            </w:pPr>
            <w:r w:rsidRPr="00B104CF">
              <w:rPr>
                <w:b/>
                <w:bCs/>
              </w:rPr>
              <w:t>30/31</w:t>
            </w:r>
          </w:p>
          <w:p w14:paraId="614411B4" w14:textId="77777777" w:rsidR="00BD49A7" w:rsidRPr="00B104CF" w:rsidRDefault="00BD49A7" w:rsidP="009D3F18">
            <w:pPr>
              <w:jc w:val="center"/>
            </w:pPr>
            <w:r w:rsidRPr="00B104CF">
              <w:t>(1020/</w:t>
            </w:r>
          </w:p>
          <w:p w14:paraId="0B680C4C" w14:textId="77777777" w:rsidR="00BD49A7" w:rsidRPr="00B104CF" w:rsidRDefault="00F837F6" w:rsidP="009D3F18">
            <w:pPr>
              <w:jc w:val="center"/>
              <w:rPr>
                <w:b/>
              </w:rPr>
            </w:pPr>
            <w:r w:rsidRPr="00B104CF">
              <w:t>1054</w:t>
            </w:r>
            <w:r w:rsidR="00BD49A7" w:rsidRPr="00B104CF">
              <w:t>)</w:t>
            </w:r>
          </w:p>
        </w:tc>
      </w:tr>
    </w:tbl>
    <w:p w14:paraId="3FF5E298" w14:textId="77777777" w:rsidR="009D26D8" w:rsidRPr="00B104CF" w:rsidRDefault="009D26D8" w:rsidP="009D26D8"/>
    <w:p w14:paraId="5702C566" w14:textId="77777777" w:rsidR="009D26D8" w:rsidRDefault="009D26D8" w:rsidP="009D26D8"/>
    <w:p w14:paraId="205BAE47" w14:textId="77777777" w:rsidR="0047705C" w:rsidRDefault="0047705C" w:rsidP="009D26D8"/>
    <w:p w14:paraId="7839938F" w14:textId="77777777" w:rsidR="0047705C" w:rsidRPr="00B104CF" w:rsidRDefault="0047705C" w:rsidP="009D26D8"/>
    <w:p w14:paraId="53DED6E0" w14:textId="77777777" w:rsidR="009D3D9D" w:rsidRPr="00B104CF" w:rsidRDefault="009D3D9D" w:rsidP="009D3D9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B104CF">
        <w:rPr>
          <w:b/>
          <w:bCs/>
          <w:sz w:val="28"/>
          <w:szCs w:val="28"/>
        </w:rPr>
        <w:lastRenderedPageBreak/>
        <w:t xml:space="preserve">IV. </w:t>
      </w:r>
      <w:proofErr w:type="spellStart"/>
      <w:r w:rsidRPr="00B104CF">
        <w:rPr>
          <w:b/>
          <w:bCs/>
          <w:sz w:val="28"/>
          <w:szCs w:val="28"/>
        </w:rPr>
        <w:t>Udhëzime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për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planin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mësimor</w:t>
      </w:r>
      <w:proofErr w:type="spellEnd"/>
    </w:p>
    <w:p w14:paraId="26E62804" w14:textId="77777777" w:rsidR="009D3D9D" w:rsidRPr="00B104CF" w:rsidRDefault="009D3D9D" w:rsidP="009D3D9D">
      <w:pPr>
        <w:rPr>
          <w:b/>
          <w:bCs/>
        </w:rPr>
      </w:pPr>
    </w:p>
    <w:p w14:paraId="6699F6B8" w14:textId="77777777" w:rsidR="009D3D9D" w:rsidRPr="00B104CF" w:rsidRDefault="009D3D9D" w:rsidP="009D3D9D">
      <w:pPr>
        <w:rPr>
          <w:bCs/>
        </w:rPr>
      </w:pPr>
      <w:proofErr w:type="spellStart"/>
      <w:r w:rsidRPr="00B104CF">
        <w:rPr>
          <w:bCs/>
        </w:rPr>
        <w:t>Në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klasën</w:t>
      </w:r>
      <w:proofErr w:type="spellEnd"/>
      <w:r w:rsidRPr="00B104CF">
        <w:rPr>
          <w:bCs/>
        </w:rPr>
        <w:t xml:space="preserve"> 12, </w:t>
      </w:r>
      <w:proofErr w:type="spellStart"/>
      <w:r w:rsidRPr="00B104CF">
        <w:rPr>
          <w:bCs/>
        </w:rPr>
        <w:t>viti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shkollor</w:t>
      </w:r>
      <w:proofErr w:type="spellEnd"/>
      <w:r w:rsidRPr="00B104CF">
        <w:rPr>
          <w:bCs/>
        </w:rPr>
        <w:t xml:space="preserve"> ka </w:t>
      </w:r>
      <w:proofErr w:type="spellStart"/>
      <w:r w:rsidRPr="00B104CF">
        <w:rPr>
          <w:bCs/>
        </w:rPr>
        <w:t>gjithsej</w:t>
      </w:r>
      <w:proofErr w:type="spellEnd"/>
      <w:r w:rsidRPr="00B104CF">
        <w:rPr>
          <w:bCs/>
        </w:rPr>
        <w:t xml:space="preserve"> 36 </w:t>
      </w:r>
      <w:proofErr w:type="spellStart"/>
      <w:r w:rsidRPr="00B104CF">
        <w:rPr>
          <w:bCs/>
        </w:rPr>
        <w:t>javë</w:t>
      </w:r>
      <w:proofErr w:type="spellEnd"/>
      <w:r w:rsidRPr="00B104CF">
        <w:rPr>
          <w:bCs/>
        </w:rPr>
        <w:t xml:space="preserve"> (34 </w:t>
      </w:r>
      <w:proofErr w:type="spellStart"/>
      <w:r w:rsidRPr="00B104CF">
        <w:rPr>
          <w:bCs/>
        </w:rPr>
        <w:t>javë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mësimore</w:t>
      </w:r>
      <w:proofErr w:type="spellEnd"/>
      <w:r w:rsidRPr="00B104CF">
        <w:rPr>
          <w:bCs/>
        </w:rPr>
        <w:t xml:space="preserve"> + 2 </w:t>
      </w:r>
      <w:proofErr w:type="spellStart"/>
      <w:r w:rsidRPr="00B104CF">
        <w:rPr>
          <w:bCs/>
        </w:rPr>
        <w:t>javë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provime</w:t>
      </w:r>
      <w:proofErr w:type="spellEnd"/>
      <w:r w:rsidRPr="00B104CF">
        <w:rPr>
          <w:bCs/>
        </w:rPr>
        <w:t>)</w:t>
      </w:r>
    </w:p>
    <w:p w14:paraId="3B9AE5CF" w14:textId="77777777" w:rsidR="009D3D9D" w:rsidRPr="00B104CF" w:rsidRDefault="009D3D9D" w:rsidP="009D3D9D">
      <w:pPr>
        <w:rPr>
          <w:bCs/>
        </w:rPr>
      </w:pPr>
      <w:proofErr w:type="spellStart"/>
      <w:r w:rsidRPr="00B104CF">
        <w:rPr>
          <w:bCs/>
        </w:rPr>
        <w:t>Një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ja</w:t>
      </w:r>
      <w:r w:rsidR="00F837F6" w:rsidRPr="00B104CF">
        <w:rPr>
          <w:bCs/>
        </w:rPr>
        <w:t>vë</w:t>
      </w:r>
      <w:proofErr w:type="spellEnd"/>
      <w:r w:rsidR="00F837F6" w:rsidRPr="00B104CF">
        <w:rPr>
          <w:bCs/>
        </w:rPr>
        <w:t xml:space="preserve"> </w:t>
      </w:r>
      <w:proofErr w:type="spellStart"/>
      <w:r w:rsidR="00F837F6" w:rsidRPr="00B104CF">
        <w:rPr>
          <w:bCs/>
        </w:rPr>
        <w:t>mësimore</w:t>
      </w:r>
      <w:proofErr w:type="spellEnd"/>
      <w:r w:rsidR="00F837F6" w:rsidRPr="00B104CF">
        <w:rPr>
          <w:bCs/>
        </w:rPr>
        <w:t xml:space="preserve"> ka jo </w:t>
      </w:r>
      <w:proofErr w:type="spellStart"/>
      <w:r w:rsidR="00F837F6" w:rsidRPr="00B104CF">
        <w:rPr>
          <w:bCs/>
        </w:rPr>
        <w:t>më</w:t>
      </w:r>
      <w:proofErr w:type="spellEnd"/>
      <w:r w:rsidR="00F837F6" w:rsidRPr="00B104CF">
        <w:rPr>
          <w:bCs/>
        </w:rPr>
        <w:t xml:space="preserve"> </w:t>
      </w:r>
      <w:proofErr w:type="spellStart"/>
      <w:r w:rsidR="00F837F6" w:rsidRPr="00B104CF">
        <w:rPr>
          <w:bCs/>
        </w:rPr>
        <w:t>shumë</w:t>
      </w:r>
      <w:proofErr w:type="spellEnd"/>
      <w:r w:rsidR="00F837F6" w:rsidRPr="00B104CF">
        <w:rPr>
          <w:bCs/>
        </w:rPr>
        <w:t xml:space="preserve"> se 31</w:t>
      </w:r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orë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mësimore</w:t>
      </w:r>
      <w:proofErr w:type="spellEnd"/>
      <w:r w:rsidRPr="00B104CF">
        <w:rPr>
          <w:bCs/>
        </w:rPr>
        <w:t xml:space="preserve"> (</w:t>
      </w:r>
      <w:proofErr w:type="spellStart"/>
      <w:r w:rsidRPr="00B104CF">
        <w:rPr>
          <w:bCs/>
        </w:rPr>
        <w:t>teorike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dhe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praktike</w:t>
      </w:r>
      <w:proofErr w:type="spellEnd"/>
      <w:r w:rsidRPr="00B104CF">
        <w:rPr>
          <w:bCs/>
        </w:rPr>
        <w:t>).</w:t>
      </w:r>
    </w:p>
    <w:p w14:paraId="406EFE6E" w14:textId="77777777" w:rsidR="009D3D9D" w:rsidRPr="00B104CF" w:rsidRDefault="009D3D9D" w:rsidP="009D3D9D">
      <w:pPr>
        <w:rPr>
          <w:bCs/>
        </w:rPr>
      </w:pPr>
      <w:proofErr w:type="spellStart"/>
      <w:r w:rsidRPr="00B104CF">
        <w:rPr>
          <w:bCs/>
        </w:rPr>
        <w:t>Një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orë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mësimore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zgjat</w:t>
      </w:r>
      <w:proofErr w:type="spellEnd"/>
      <w:r w:rsidRPr="00B104CF">
        <w:rPr>
          <w:bCs/>
        </w:rPr>
        <w:t xml:space="preserve"> 45 </w:t>
      </w:r>
      <w:proofErr w:type="spellStart"/>
      <w:r w:rsidRPr="00B104CF">
        <w:rPr>
          <w:bCs/>
        </w:rPr>
        <w:t>minuta</w:t>
      </w:r>
      <w:proofErr w:type="spellEnd"/>
      <w:r w:rsidRPr="00B104CF">
        <w:rPr>
          <w:bCs/>
        </w:rPr>
        <w:t>.</w:t>
      </w:r>
    </w:p>
    <w:p w14:paraId="7D239FB1" w14:textId="77777777" w:rsidR="009D3D9D" w:rsidRPr="00B104CF" w:rsidRDefault="009D3D9D" w:rsidP="00CA6D2A">
      <w:pPr>
        <w:rPr>
          <w:bCs/>
        </w:rPr>
      </w:pPr>
      <w:proofErr w:type="spellStart"/>
      <w:r w:rsidRPr="00B104CF">
        <w:rPr>
          <w:bCs/>
        </w:rPr>
        <w:t>Kurrikuli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i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arsimit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profesional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në</w:t>
      </w:r>
      <w:proofErr w:type="spellEnd"/>
      <w:r w:rsidRPr="00B104CF">
        <w:rPr>
          <w:bCs/>
        </w:rPr>
        <w:t xml:space="preserve"> profilin “</w:t>
      </w:r>
      <w:proofErr w:type="spellStart"/>
      <w:r w:rsidR="00CA6D2A" w:rsidRPr="00B104CF">
        <w:rPr>
          <w:bCs/>
        </w:rPr>
        <w:t>Teknologji</w:t>
      </w:r>
      <w:proofErr w:type="spellEnd"/>
      <w:r w:rsidR="00CA6D2A" w:rsidRPr="00B104CF">
        <w:rPr>
          <w:bCs/>
        </w:rPr>
        <w:t xml:space="preserve"> e </w:t>
      </w:r>
      <w:proofErr w:type="spellStart"/>
      <w:r w:rsidR="00CA6D2A" w:rsidRPr="00B104CF">
        <w:rPr>
          <w:bCs/>
        </w:rPr>
        <w:t>prodhimit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të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pijeve</w:t>
      </w:r>
      <w:proofErr w:type="spellEnd"/>
      <w:r w:rsidRPr="00B104CF">
        <w:rPr>
          <w:bCs/>
        </w:rPr>
        <w:t xml:space="preserve">”, </w:t>
      </w:r>
      <w:proofErr w:type="spellStart"/>
      <w:r w:rsidR="00772780">
        <w:rPr>
          <w:bCs/>
        </w:rPr>
        <w:t>niveli</w:t>
      </w:r>
      <w:proofErr w:type="spellEnd"/>
      <w:r w:rsidR="00772780">
        <w:rPr>
          <w:bCs/>
        </w:rPr>
        <w:t xml:space="preserve"> III </w:t>
      </w:r>
      <w:proofErr w:type="spellStart"/>
      <w:r w:rsidR="00772780">
        <w:rPr>
          <w:bCs/>
        </w:rPr>
        <w:t>i</w:t>
      </w:r>
      <w:proofErr w:type="spellEnd"/>
      <w:r w:rsidR="00772780">
        <w:rPr>
          <w:bCs/>
        </w:rPr>
        <w:t xml:space="preserve"> KSHK</w:t>
      </w:r>
      <w:r w:rsidRPr="00B104CF">
        <w:rPr>
          <w:bCs/>
        </w:rPr>
        <w:t xml:space="preserve">, </w:t>
      </w:r>
      <w:proofErr w:type="spellStart"/>
      <w:r w:rsidRPr="00B104CF">
        <w:rPr>
          <w:bCs/>
        </w:rPr>
        <w:t>përbëhet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nga</w:t>
      </w:r>
      <w:proofErr w:type="spellEnd"/>
      <w:r w:rsidRPr="00B104CF">
        <w:rPr>
          <w:bCs/>
        </w:rPr>
        <w:t xml:space="preserve"> 4 </w:t>
      </w:r>
      <w:proofErr w:type="spellStart"/>
      <w:r w:rsidRPr="00B104CF">
        <w:rPr>
          <w:bCs/>
        </w:rPr>
        <w:t>grupe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elementesh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kurrikulare</w:t>
      </w:r>
      <w:proofErr w:type="spellEnd"/>
      <w:r w:rsidRPr="00B104CF">
        <w:rPr>
          <w:bCs/>
        </w:rPr>
        <w:t>:</w:t>
      </w:r>
    </w:p>
    <w:p w14:paraId="5AB2526B" w14:textId="77777777" w:rsidR="009D3D9D" w:rsidRPr="00B104CF" w:rsidRDefault="009D3D9D" w:rsidP="008A060F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bCs/>
        </w:rPr>
      </w:pPr>
      <w:proofErr w:type="spellStart"/>
      <w:r w:rsidRPr="00B104CF">
        <w:rPr>
          <w:bCs/>
        </w:rPr>
        <w:t>Lëndët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kulturës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së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përgjithshme</w:t>
      </w:r>
      <w:proofErr w:type="spellEnd"/>
      <w:r w:rsidRPr="00B104CF">
        <w:rPr>
          <w:bCs/>
        </w:rPr>
        <w:t xml:space="preserve">,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përbashkëta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për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drejtimet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ndryshme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këtij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niveli</w:t>
      </w:r>
      <w:proofErr w:type="spellEnd"/>
      <w:r w:rsidRPr="00B104CF">
        <w:rPr>
          <w:bCs/>
        </w:rPr>
        <w:t xml:space="preserve"> (</w:t>
      </w:r>
      <w:proofErr w:type="spellStart"/>
      <w:r w:rsidRPr="00B104CF">
        <w:rPr>
          <w:bCs/>
        </w:rPr>
        <w:t>programet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detajuara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tyre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jepen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në</w:t>
      </w:r>
      <w:proofErr w:type="spellEnd"/>
      <w:r w:rsidR="0047705C">
        <w:rPr>
          <w:bCs/>
        </w:rPr>
        <w:t xml:space="preserve"> </w:t>
      </w:r>
      <w:proofErr w:type="spellStart"/>
      <w:r w:rsidR="0047705C">
        <w:rPr>
          <w:bCs/>
        </w:rPr>
        <w:t>një</w:t>
      </w:r>
      <w:proofErr w:type="spellEnd"/>
      <w:r w:rsidR="0047705C">
        <w:rPr>
          <w:bCs/>
        </w:rPr>
        <w:t xml:space="preserve"> </w:t>
      </w:r>
      <w:proofErr w:type="spellStart"/>
      <w:r w:rsidR="0047705C">
        <w:rPr>
          <w:bCs/>
        </w:rPr>
        <w:t>dokument</w:t>
      </w:r>
      <w:proofErr w:type="spellEnd"/>
      <w:r w:rsidR="0047705C">
        <w:rPr>
          <w:bCs/>
        </w:rPr>
        <w:t xml:space="preserve"> </w:t>
      </w:r>
      <w:proofErr w:type="spellStart"/>
      <w:r w:rsidR="0047705C">
        <w:rPr>
          <w:bCs/>
        </w:rPr>
        <w:t>të</w:t>
      </w:r>
      <w:proofErr w:type="spellEnd"/>
      <w:r w:rsidR="0047705C">
        <w:rPr>
          <w:bCs/>
        </w:rPr>
        <w:t xml:space="preserve"> </w:t>
      </w:r>
      <w:proofErr w:type="spellStart"/>
      <w:r w:rsidR="0047705C">
        <w:rPr>
          <w:bCs/>
        </w:rPr>
        <w:t>veçantë</w:t>
      </w:r>
      <w:proofErr w:type="spellEnd"/>
      <w:r w:rsidR="0047705C">
        <w:rPr>
          <w:bCs/>
        </w:rPr>
        <w:t xml:space="preserve"> </w:t>
      </w:r>
      <w:proofErr w:type="spellStart"/>
      <w:r w:rsidR="0047705C">
        <w:rPr>
          <w:bCs/>
        </w:rPr>
        <w:t>të</w:t>
      </w:r>
      <w:proofErr w:type="spellEnd"/>
      <w:r w:rsidR="0047705C">
        <w:rPr>
          <w:bCs/>
        </w:rPr>
        <w:t xml:space="preserve"> MAS</w:t>
      </w:r>
      <w:r w:rsidRPr="00B104CF">
        <w:rPr>
          <w:bCs/>
        </w:rPr>
        <w:t>).</w:t>
      </w:r>
    </w:p>
    <w:p w14:paraId="0610BC4D" w14:textId="77777777" w:rsidR="009D3D9D" w:rsidRPr="00B104CF" w:rsidRDefault="009D3D9D" w:rsidP="008A060F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bCs/>
        </w:rPr>
      </w:pPr>
      <w:proofErr w:type="spellStart"/>
      <w:r w:rsidRPr="00B104CF">
        <w:rPr>
          <w:bCs/>
        </w:rPr>
        <w:t>Lëndët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kulturës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profesionale</w:t>
      </w:r>
      <w:proofErr w:type="spellEnd"/>
      <w:r w:rsidRPr="00B104CF">
        <w:rPr>
          <w:bCs/>
        </w:rPr>
        <w:t xml:space="preserve"> (</w:t>
      </w:r>
      <w:proofErr w:type="spellStart"/>
      <w:r w:rsidRPr="00B104CF">
        <w:rPr>
          <w:bCs/>
        </w:rPr>
        <w:t>programet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përgjithëshme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janë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pjesë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këtij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skeletkurrikuli</w:t>
      </w:r>
      <w:proofErr w:type="spellEnd"/>
      <w:r w:rsidRPr="00B104CF">
        <w:rPr>
          <w:bCs/>
        </w:rPr>
        <w:t>).</w:t>
      </w:r>
    </w:p>
    <w:p w14:paraId="4B1478E4" w14:textId="77777777" w:rsidR="009D3D9D" w:rsidRPr="00B104CF" w:rsidRDefault="009D3D9D" w:rsidP="008A060F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bCs/>
        </w:rPr>
      </w:pPr>
      <w:proofErr w:type="spellStart"/>
      <w:r w:rsidRPr="00B104CF">
        <w:rPr>
          <w:bCs/>
        </w:rPr>
        <w:t>Modulet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praktikave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profesionale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detyruara</w:t>
      </w:r>
      <w:proofErr w:type="spellEnd"/>
      <w:r w:rsidRPr="00B104CF">
        <w:rPr>
          <w:bCs/>
        </w:rPr>
        <w:t xml:space="preserve"> (</w:t>
      </w:r>
      <w:proofErr w:type="spellStart"/>
      <w:r w:rsidRPr="00B104CF">
        <w:rPr>
          <w:bCs/>
        </w:rPr>
        <w:t>përshkruesit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tyre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janë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pjesë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këtij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skeletkurrikuli</w:t>
      </w:r>
      <w:proofErr w:type="spellEnd"/>
      <w:r w:rsidRPr="00B104CF">
        <w:rPr>
          <w:bCs/>
        </w:rPr>
        <w:t>).</w:t>
      </w:r>
    </w:p>
    <w:p w14:paraId="6B6E8F07" w14:textId="77777777" w:rsidR="009D3D9D" w:rsidRPr="00B104CF" w:rsidRDefault="009D3D9D" w:rsidP="008A060F">
      <w:pPr>
        <w:widowControl w:val="0"/>
        <w:numPr>
          <w:ilvl w:val="0"/>
          <w:numId w:val="36"/>
        </w:numPr>
        <w:autoSpaceDE w:val="0"/>
        <w:autoSpaceDN w:val="0"/>
        <w:adjustRightInd w:val="0"/>
        <w:rPr>
          <w:bCs/>
        </w:rPr>
      </w:pPr>
      <w:proofErr w:type="spellStart"/>
      <w:r w:rsidRPr="00B104CF">
        <w:rPr>
          <w:bCs/>
        </w:rPr>
        <w:t>Modulet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praktikave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profesionale</w:t>
      </w:r>
      <w:proofErr w:type="spellEnd"/>
      <w:r w:rsidRPr="00B104CF">
        <w:rPr>
          <w:bCs/>
        </w:rPr>
        <w:t xml:space="preserve"> me </w:t>
      </w:r>
      <w:proofErr w:type="spellStart"/>
      <w:r w:rsidRPr="00B104CF">
        <w:rPr>
          <w:bCs/>
        </w:rPr>
        <w:t>zgjedhje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detyruar</w:t>
      </w:r>
      <w:proofErr w:type="spellEnd"/>
      <w:r w:rsidRPr="00B104CF">
        <w:rPr>
          <w:bCs/>
        </w:rPr>
        <w:t xml:space="preserve"> (</w:t>
      </w:r>
      <w:proofErr w:type="spellStart"/>
      <w:r w:rsidRPr="00B104CF">
        <w:rPr>
          <w:bCs/>
        </w:rPr>
        <w:t>përshkruesit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tyre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janë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pjesë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këtij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skeletkurrikuli</w:t>
      </w:r>
      <w:proofErr w:type="spellEnd"/>
      <w:r w:rsidRPr="00B104CF">
        <w:rPr>
          <w:bCs/>
        </w:rPr>
        <w:t>).</w:t>
      </w:r>
    </w:p>
    <w:p w14:paraId="0B71F555" w14:textId="77777777" w:rsidR="009D3D9D" w:rsidRPr="00B104CF" w:rsidRDefault="009D3D9D" w:rsidP="009D3D9D">
      <w:pPr>
        <w:widowControl w:val="0"/>
        <w:autoSpaceDE w:val="0"/>
        <w:autoSpaceDN w:val="0"/>
        <w:adjustRightInd w:val="0"/>
        <w:rPr>
          <w:bCs/>
        </w:rPr>
      </w:pPr>
      <w:proofErr w:type="spellStart"/>
      <w:r w:rsidRPr="00B104CF">
        <w:rPr>
          <w:bCs/>
        </w:rPr>
        <w:t>Rekomandohet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që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modulet</w:t>
      </w:r>
      <w:proofErr w:type="spellEnd"/>
      <w:r w:rsidRPr="00B104CF">
        <w:rPr>
          <w:bCs/>
        </w:rPr>
        <w:t xml:space="preserve"> e </w:t>
      </w:r>
      <w:proofErr w:type="spellStart"/>
      <w:r w:rsidRPr="00B104CF">
        <w:rPr>
          <w:bCs/>
        </w:rPr>
        <w:t>praktikës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profesionale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të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realizohen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në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ndarje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ditore</w:t>
      </w:r>
      <w:proofErr w:type="spellEnd"/>
      <w:r w:rsidRPr="00B104CF">
        <w:rPr>
          <w:bCs/>
        </w:rPr>
        <w:t xml:space="preserve"> 3 </w:t>
      </w:r>
      <w:proofErr w:type="spellStart"/>
      <w:r w:rsidRPr="00B104CF">
        <w:rPr>
          <w:bCs/>
        </w:rPr>
        <w:t>orëshe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ose</w:t>
      </w:r>
      <w:proofErr w:type="spellEnd"/>
      <w:r w:rsidRPr="00B104CF">
        <w:rPr>
          <w:bCs/>
        </w:rPr>
        <w:t xml:space="preserve"> 6 </w:t>
      </w:r>
      <w:proofErr w:type="spellStart"/>
      <w:r w:rsidRPr="00B104CF">
        <w:rPr>
          <w:bCs/>
        </w:rPr>
        <w:t>orëshe</w:t>
      </w:r>
      <w:proofErr w:type="spellEnd"/>
      <w:r w:rsidRPr="00B104CF">
        <w:rPr>
          <w:bCs/>
        </w:rPr>
        <w:t xml:space="preserve">. </w:t>
      </w:r>
    </w:p>
    <w:p w14:paraId="2DDD8609" w14:textId="77777777" w:rsidR="009D3D9D" w:rsidRPr="00B104CF" w:rsidRDefault="009D3D9D" w:rsidP="009D3D9D">
      <w:pPr>
        <w:rPr>
          <w:bCs/>
        </w:rPr>
      </w:pPr>
    </w:p>
    <w:p w14:paraId="266BDE0A" w14:textId="77777777" w:rsidR="009D3D9D" w:rsidRPr="00B104CF" w:rsidRDefault="009D3D9D" w:rsidP="009D3D9D">
      <w:pPr>
        <w:rPr>
          <w:b/>
          <w:bCs/>
          <w:sz w:val="28"/>
          <w:szCs w:val="28"/>
        </w:rPr>
      </w:pPr>
      <w:r w:rsidRPr="00B104CF">
        <w:rPr>
          <w:b/>
          <w:bCs/>
          <w:sz w:val="28"/>
          <w:szCs w:val="28"/>
        </w:rPr>
        <w:t xml:space="preserve">V. </w:t>
      </w:r>
      <w:proofErr w:type="spellStart"/>
      <w:r w:rsidRPr="00B104CF">
        <w:rPr>
          <w:b/>
          <w:bCs/>
          <w:sz w:val="28"/>
          <w:szCs w:val="28"/>
        </w:rPr>
        <w:t>Udhëzime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për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procesin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mësimor</w:t>
      </w:r>
      <w:proofErr w:type="spellEnd"/>
      <w:r w:rsidRPr="00B104CF">
        <w:rPr>
          <w:b/>
          <w:bCs/>
          <w:sz w:val="28"/>
          <w:szCs w:val="28"/>
        </w:rPr>
        <w:t>.</w:t>
      </w:r>
    </w:p>
    <w:p w14:paraId="1331E626" w14:textId="77777777" w:rsidR="009D3D9D" w:rsidRPr="00B104CF" w:rsidRDefault="009D3D9D" w:rsidP="009D3D9D">
      <w:pPr>
        <w:ind w:left="360" w:hanging="360"/>
        <w:jc w:val="both"/>
        <w:rPr>
          <w:b/>
          <w:bCs/>
        </w:rPr>
      </w:pPr>
    </w:p>
    <w:p w14:paraId="7C570256" w14:textId="77777777" w:rsidR="009D3D9D" w:rsidRPr="00B104CF" w:rsidRDefault="009D3D9D" w:rsidP="009D3D9D">
      <w:pPr>
        <w:jc w:val="both"/>
      </w:pPr>
      <w:proofErr w:type="spellStart"/>
      <w:r w:rsidRPr="00B104CF">
        <w:t>Mësuesit</w:t>
      </w:r>
      <w:proofErr w:type="spellEnd"/>
      <w:r w:rsidRPr="00B104CF">
        <w:t xml:space="preserve"> e </w:t>
      </w:r>
      <w:proofErr w:type="spellStart"/>
      <w:r w:rsidRPr="00B104CF">
        <w:t>lëndëve</w:t>
      </w:r>
      <w:proofErr w:type="spellEnd"/>
      <w:r w:rsidRPr="00B104CF">
        <w:t xml:space="preserve"> </w:t>
      </w:r>
      <w:proofErr w:type="spellStart"/>
      <w:r w:rsidRPr="00B104CF">
        <w:t>teorike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instruktorët</w:t>
      </w:r>
      <w:proofErr w:type="spellEnd"/>
      <w:r w:rsidRPr="00B104CF">
        <w:t xml:space="preserve"> e </w:t>
      </w:r>
      <w:proofErr w:type="spellStart"/>
      <w:r w:rsidRPr="00B104CF">
        <w:t>moduleve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praktikave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përzgjedhin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përdorin</w:t>
      </w:r>
      <w:proofErr w:type="spellEnd"/>
      <w:r w:rsidRPr="00B104CF">
        <w:t xml:space="preserve"> forma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metoda</w:t>
      </w:r>
      <w:proofErr w:type="spellEnd"/>
      <w:r w:rsidRPr="00B104CF">
        <w:t xml:space="preserve"> </w:t>
      </w:r>
      <w:proofErr w:type="spellStart"/>
      <w:r w:rsidRPr="00B104CF">
        <w:t>mësimdhënieje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tilla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nxisin</w:t>
      </w:r>
      <w:proofErr w:type="spellEnd"/>
      <w:r w:rsidRPr="00B104CF">
        <w:t xml:space="preserve"> </w:t>
      </w:r>
      <w:proofErr w:type="spellStart"/>
      <w:r w:rsidRPr="00B104CF">
        <w:t>maksimalisht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nxënit</w:t>
      </w:r>
      <w:proofErr w:type="spellEnd"/>
      <w:r w:rsidRPr="00B104CF">
        <w:t xml:space="preserve"> </w:t>
      </w:r>
      <w:proofErr w:type="spellStart"/>
      <w:r w:rsidRPr="00B104CF">
        <w:t>aktiv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çojnë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krijimin</w:t>
      </w:r>
      <w:proofErr w:type="spellEnd"/>
      <w:r w:rsidRPr="00B104CF">
        <w:t xml:space="preserve"> </w:t>
      </w:r>
      <w:proofErr w:type="spellStart"/>
      <w:r w:rsidRPr="00B104CF">
        <w:t>te</w:t>
      </w:r>
      <w:proofErr w:type="spellEnd"/>
      <w:r w:rsidRPr="00B104CF">
        <w:t xml:space="preserve"> ta,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kompetencave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punës</w:t>
      </w:r>
      <w:proofErr w:type="spellEnd"/>
      <w:r w:rsidRPr="00B104CF">
        <w:t xml:space="preserve">,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plota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qëndrueshme</w:t>
      </w:r>
      <w:proofErr w:type="spellEnd"/>
      <w:r w:rsidRPr="00B104CF">
        <w:t>.</w:t>
      </w:r>
    </w:p>
    <w:p w14:paraId="3101A8D6" w14:textId="77777777" w:rsidR="009D3D9D" w:rsidRPr="00B104CF" w:rsidRDefault="009D3D9D" w:rsidP="009D3D9D">
      <w:pPr>
        <w:jc w:val="both"/>
      </w:pPr>
      <w:r w:rsidRPr="00B104CF">
        <w:t xml:space="preserve">E </w:t>
      </w:r>
      <w:proofErr w:type="spellStart"/>
      <w:r w:rsidRPr="00B104CF">
        <w:t>rëndësishme</w:t>
      </w:r>
      <w:proofErr w:type="spellEnd"/>
      <w:r w:rsidRPr="00B104CF">
        <w:t xml:space="preserve"> </w:t>
      </w:r>
      <w:proofErr w:type="spellStart"/>
      <w:r w:rsidRPr="00B104CF">
        <w:t>është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rPr>
          <w:b/>
          <w:bCs/>
          <w:i/>
          <w:iCs/>
        </w:rPr>
        <w:t>planifikimi</w:t>
      </w:r>
      <w:proofErr w:type="spellEnd"/>
      <w:r w:rsidRPr="00B104CF">
        <w:rPr>
          <w:b/>
          <w:bCs/>
          <w:i/>
          <w:iCs/>
        </w:rPr>
        <w:t xml:space="preserve"> </w:t>
      </w:r>
      <w:proofErr w:type="spellStart"/>
      <w:r w:rsidRPr="00B104CF">
        <w:rPr>
          <w:b/>
          <w:bCs/>
          <w:i/>
          <w:iCs/>
        </w:rPr>
        <w:t>i</w:t>
      </w:r>
      <w:proofErr w:type="spellEnd"/>
      <w:r w:rsidRPr="00B104CF">
        <w:rPr>
          <w:b/>
          <w:bCs/>
          <w:i/>
          <w:iCs/>
        </w:rPr>
        <w:t xml:space="preserve"> </w:t>
      </w:r>
      <w:proofErr w:type="spellStart"/>
      <w:r w:rsidRPr="00B104CF">
        <w:rPr>
          <w:b/>
          <w:bCs/>
          <w:i/>
          <w:iCs/>
        </w:rPr>
        <w:t>mësimdhënies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bazohet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proces</w:t>
      </w:r>
      <w:proofErr w:type="spellEnd"/>
      <w:r w:rsidRPr="00B104CF">
        <w:t xml:space="preserve"> </w:t>
      </w:r>
      <w:proofErr w:type="spellStart"/>
      <w:r w:rsidRPr="00B104CF">
        <w:t>analize</w:t>
      </w:r>
      <w:proofErr w:type="spellEnd"/>
      <w:r w:rsidRPr="00B104CF">
        <w:t xml:space="preserve"> </w:t>
      </w:r>
      <w:proofErr w:type="spellStart"/>
      <w:r w:rsidRPr="00B104CF">
        <w:t>fillestare</w:t>
      </w:r>
      <w:proofErr w:type="spellEnd"/>
      <w:r w:rsidRPr="00B104CF">
        <w:t xml:space="preserve">,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cili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marrë</w:t>
      </w:r>
      <w:proofErr w:type="spellEnd"/>
      <w:r w:rsidRPr="00B104CF">
        <w:t xml:space="preserve"> </w:t>
      </w:r>
      <w:proofErr w:type="spellStart"/>
      <w:r w:rsidRPr="00B104CF">
        <w:t>parasysh</w:t>
      </w:r>
      <w:proofErr w:type="spellEnd"/>
      <w:r w:rsidRPr="00B104CF">
        <w:t xml:space="preserve"> </w:t>
      </w:r>
      <w:proofErr w:type="spellStart"/>
      <w:r w:rsidRPr="00B104CF">
        <w:t>faktorë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tillë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rëndësishëm</w:t>
      </w:r>
      <w:proofErr w:type="spellEnd"/>
      <w:r w:rsidRPr="00B104CF">
        <w:t xml:space="preserve"> </w:t>
      </w:r>
      <w:proofErr w:type="spellStart"/>
      <w:r w:rsidRPr="00B104CF">
        <w:t>si</w:t>
      </w:r>
      <w:proofErr w:type="spellEnd"/>
      <w:r w:rsidRPr="00B104CF">
        <w:t xml:space="preserve">, </w:t>
      </w:r>
      <w:proofErr w:type="spellStart"/>
      <w:r w:rsidRPr="00B104CF">
        <w:t>niveli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hyrjes</w:t>
      </w:r>
      <w:proofErr w:type="spellEnd"/>
      <w:r w:rsidRPr="00B104CF">
        <w:t xml:space="preserve"> </w:t>
      </w:r>
      <w:proofErr w:type="spellStart"/>
      <w:r w:rsidRPr="00B104CF">
        <w:t>së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, </w:t>
      </w:r>
      <w:proofErr w:type="spellStart"/>
      <w:r w:rsidRPr="00B104CF">
        <w:t>përmbajtja</w:t>
      </w:r>
      <w:proofErr w:type="spellEnd"/>
      <w:r w:rsidRPr="00B104CF">
        <w:t xml:space="preserve"> e </w:t>
      </w:r>
      <w:proofErr w:type="spellStart"/>
      <w:r w:rsidRPr="00B104CF">
        <w:t>hollësishme</w:t>
      </w:r>
      <w:proofErr w:type="spellEnd"/>
      <w:r w:rsidRPr="00B104CF">
        <w:t xml:space="preserve"> e </w:t>
      </w:r>
      <w:proofErr w:type="spellStart"/>
      <w:r w:rsidRPr="00B104CF">
        <w:t>lëndëve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e </w:t>
      </w:r>
      <w:proofErr w:type="spellStart"/>
      <w:r w:rsidRPr="00B104CF">
        <w:t>moduleve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praktikave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parashikuara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shkalla</w:t>
      </w:r>
      <w:proofErr w:type="spellEnd"/>
      <w:r w:rsidRPr="00B104CF">
        <w:t xml:space="preserve"> e </w:t>
      </w:r>
      <w:proofErr w:type="spellStart"/>
      <w:r w:rsidRPr="00B104CF">
        <w:t>integrimit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tyre</w:t>
      </w:r>
      <w:proofErr w:type="spellEnd"/>
      <w:r w:rsidRPr="00B104CF">
        <w:t xml:space="preserve">, </w:t>
      </w:r>
      <w:proofErr w:type="spellStart"/>
      <w:r w:rsidRPr="00B104CF">
        <w:t>objektivat</w:t>
      </w:r>
      <w:proofErr w:type="spellEnd"/>
      <w:r w:rsidRPr="00B104CF">
        <w:t xml:space="preserve"> </w:t>
      </w:r>
      <w:proofErr w:type="spellStart"/>
      <w:r w:rsidRPr="00B104CF">
        <w:t>konkretë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do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arrihen</w:t>
      </w:r>
      <w:proofErr w:type="spellEnd"/>
      <w:r w:rsidRPr="00B104CF">
        <w:t xml:space="preserve">, </w:t>
      </w:r>
      <w:proofErr w:type="spellStart"/>
      <w:r w:rsidRPr="00B104CF">
        <w:t>mundësitë</w:t>
      </w:r>
      <w:proofErr w:type="spellEnd"/>
      <w:r w:rsidRPr="00B104CF">
        <w:t xml:space="preserve"> </w:t>
      </w:r>
      <w:proofErr w:type="spellStart"/>
      <w:r w:rsidRPr="00B104CF">
        <w:t>reale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ka </w:t>
      </w:r>
      <w:proofErr w:type="spellStart"/>
      <w:r w:rsidRPr="00B104CF">
        <w:t>shkolla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realizimin</w:t>
      </w:r>
      <w:proofErr w:type="spellEnd"/>
      <w:r w:rsidRPr="00B104CF">
        <w:t xml:space="preserve"> e </w:t>
      </w:r>
      <w:proofErr w:type="spellStart"/>
      <w:r w:rsidRPr="00B104CF">
        <w:t>veprimtarive</w:t>
      </w:r>
      <w:proofErr w:type="spellEnd"/>
      <w:r w:rsidRPr="00B104CF">
        <w:t xml:space="preserve"> </w:t>
      </w:r>
      <w:proofErr w:type="spellStart"/>
      <w:r w:rsidRPr="00B104CF">
        <w:t>mësimore</w:t>
      </w:r>
      <w:proofErr w:type="spellEnd"/>
      <w:r w:rsidRPr="00B104CF">
        <w:t xml:space="preserve"> </w:t>
      </w:r>
      <w:proofErr w:type="spellStart"/>
      <w:r w:rsidRPr="00B104CF">
        <w:t>etj</w:t>
      </w:r>
      <w:proofErr w:type="spellEnd"/>
      <w:r w:rsidRPr="00B104CF">
        <w:t xml:space="preserve">.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këtë</w:t>
      </w:r>
      <w:proofErr w:type="spellEnd"/>
      <w:r w:rsidRPr="00B104CF">
        <w:t xml:space="preserve"> </w:t>
      </w:r>
      <w:proofErr w:type="spellStart"/>
      <w:r w:rsidRPr="00B104CF">
        <w:t>planifikim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bashkëpunim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ngushtë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gjithë</w:t>
      </w:r>
      <w:proofErr w:type="spellEnd"/>
      <w:r w:rsidRPr="00B104CF">
        <w:t xml:space="preserve"> </w:t>
      </w:r>
      <w:proofErr w:type="spellStart"/>
      <w:r w:rsidRPr="00B104CF">
        <w:t>personelit</w:t>
      </w:r>
      <w:proofErr w:type="spellEnd"/>
      <w:r w:rsidRPr="00B104CF">
        <w:t xml:space="preserve"> </w:t>
      </w:r>
      <w:proofErr w:type="spellStart"/>
      <w:r w:rsidRPr="00B104CF">
        <w:t>mësimdhënës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drejtues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shkollës</w:t>
      </w:r>
      <w:proofErr w:type="spellEnd"/>
      <w:r w:rsidRPr="00B104CF">
        <w:t>.</w:t>
      </w:r>
    </w:p>
    <w:p w14:paraId="27B6DC81" w14:textId="77777777" w:rsidR="009D3D9D" w:rsidRPr="00B104CF" w:rsidRDefault="009D3D9D" w:rsidP="009D3D9D">
      <w:pPr>
        <w:jc w:val="both"/>
      </w:pPr>
      <w:proofErr w:type="spellStart"/>
      <w:r w:rsidRPr="00B104CF">
        <w:t>Elementi</w:t>
      </w:r>
      <w:proofErr w:type="spellEnd"/>
      <w:r w:rsidRPr="00B104CF">
        <w:t xml:space="preserve"> </w:t>
      </w:r>
      <w:proofErr w:type="spellStart"/>
      <w:r w:rsidRPr="00B104CF">
        <w:t>kyç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arritjen</w:t>
      </w:r>
      <w:proofErr w:type="spellEnd"/>
      <w:r w:rsidRPr="00B104CF">
        <w:t xml:space="preserve"> e </w:t>
      </w:r>
      <w:proofErr w:type="spellStart"/>
      <w:r w:rsidRPr="00B104CF">
        <w:t>suksesit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proces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nxëni</w:t>
      </w:r>
      <w:proofErr w:type="spellEnd"/>
      <w:r w:rsidRPr="00B104CF">
        <w:t xml:space="preserve">, </w:t>
      </w:r>
      <w:proofErr w:type="spellStart"/>
      <w:r w:rsidRPr="00B104CF">
        <w:t>është</w:t>
      </w:r>
      <w:proofErr w:type="spellEnd"/>
      <w:r w:rsidRPr="00B104CF">
        <w:t xml:space="preserve"> </w:t>
      </w:r>
      <w:proofErr w:type="spellStart"/>
      <w:r w:rsidRPr="00B104CF">
        <w:rPr>
          <w:i/>
          <w:iCs/>
        </w:rPr>
        <w:t>motivimi</w:t>
      </w:r>
      <w:proofErr w:type="spellEnd"/>
      <w:r w:rsidRPr="00B104CF">
        <w:t xml:space="preserve"> </w:t>
      </w:r>
      <w:proofErr w:type="spellStart"/>
      <w:r w:rsidRPr="00B104CF">
        <w:rPr>
          <w:i/>
          <w:iCs/>
        </w:rPr>
        <w:t>i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nxënësve</w:t>
      </w:r>
      <w:proofErr w:type="spellEnd"/>
      <w:r w:rsidRPr="00B104CF">
        <w:t xml:space="preserve">. </w:t>
      </w:r>
      <w:proofErr w:type="spellStart"/>
      <w:r w:rsidRPr="00B104CF">
        <w:t>Njohja</w:t>
      </w:r>
      <w:proofErr w:type="spellEnd"/>
      <w:r w:rsidRPr="00B104CF">
        <w:t xml:space="preserve"> e </w:t>
      </w:r>
      <w:proofErr w:type="spellStart"/>
      <w:r w:rsidRPr="00B104CF">
        <w:t>vazhdueshme</w:t>
      </w:r>
      <w:proofErr w:type="spellEnd"/>
      <w:r w:rsidRPr="00B104CF">
        <w:t xml:space="preserve"> e </w:t>
      </w:r>
      <w:proofErr w:type="spellStart"/>
      <w:r w:rsidRPr="00B104CF">
        <w:t>nxënësve</w:t>
      </w:r>
      <w:proofErr w:type="spellEnd"/>
      <w:r w:rsidRPr="00B104CF">
        <w:t xml:space="preserve"> me </w:t>
      </w:r>
      <w:proofErr w:type="spellStart"/>
      <w:r w:rsidRPr="00B104CF">
        <w:t>shkallën</w:t>
      </w:r>
      <w:proofErr w:type="spellEnd"/>
      <w:r w:rsidRPr="00B104CF">
        <w:t xml:space="preserve"> e </w:t>
      </w:r>
      <w:proofErr w:type="spellStart"/>
      <w:r w:rsidRPr="00B104CF">
        <w:t>përmbushjes</w:t>
      </w:r>
      <w:proofErr w:type="spellEnd"/>
      <w:r w:rsidRPr="00B104CF">
        <w:t xml:space="preserve"> </w:t>
      </w:r>
      <w:proofErr w:type="spellStart"/>
      <w:r w:rsidRPr="00B104CF">
        <w:t>së</w:t>
      </w:r>
      <w:proofErr w:type="spellEnd"/>
      <w:r w:rsidRPr="00B104CF">
        <w:t xml:space="preserve"> </w:t>
      </w:r>
      <w:proofErr w:type="spellStart"/>
      <w:r w:rsidRPr="00B104CF">
        <w:t>objektivave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ana e </w:t>
      </w:r>
      <w:proofErr w:type="spellStart"/>
      <w:r w:rsidRPr="00B104CF">
        <w:t>tyre</w:t>
      </w:r>
      <w:proofErr w:type="spellEnd"/>
      <w:r w:rsidRPr="00B104CF">
        <w:t xml:space="preserve"> </w:t>
      </w:r>
      <w:proofErr w:type="spellStart"/>
      <w:r w:rsidRPr="00B104CF">
        <w:t>përbën</w:t>
      </w:r>
      <w:proofErr w:type="spellEnd"/>
      <w:r w:rsidRPr="00B104CF">
        <w:t xml:space="preserve"> </w:t>
      </w: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mekanizëm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fuqishëm</w:t>
      </w:r>
      <w:proofErr w:type="spellEnd"/>
      <w:r w:rsidRPr="00B104CF">
        <w:t xml:space="preserve"> </w:t>
      </w:r>
      <w:proofErr w:type="spellStart"/>
      <w:r w:rsidRPr="00B104CF">
        <w:t>motivimi</w:t>
      </w:r>
      <w:proofErr w:type="spellEnd"/>
      <w:r w:rsidRPr="00B104CF">
        <w:t xml:space="preserve">,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cili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shihet</w:t>
      </w:r>
      <w:proofErr w:type="spellEnd"/>
      <w:r w:rsidRPr="00B104CF">
        <w:t xml:space="preserve"> me </w:t>
      </w:r>
      <w:proofErr w:type="spellStart"/>
      <w:r w:rsidRPr="00B104CF">
        <w:t>përparësi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</w:t>
      </w:r>
      <w:proofErr w:type="spellStart"/>
      <w:r w:rsidRPr="00B104CF">
        <w:t>mësuesit</w:t>
      </w:r>
      <w:proofErr w:type="spellEnd"/>
      <w:r w:rsidRPr="00B104CF">
        <w:t>.</w:t>
      </w:r>
    </w:p>
    <w:p w14:paraId="2D3614A2" w14:textId="77777777" w:rsidR="009D3D9D" w:rsidRPr="00B104CF" w:rsidRDefault="009D3D9D" w:rsidP="009D3D9D">
      <w:pPr>
        <w:jc w:val="both"/>
        <w:rPr>
          <w:b/>
          <w:bCs/>
        </w:rPr>
      </w:pPr>
      <w:proofErr w:type="spellStart"/>
      <w:r w:rsidRPr="00B104CF">
        <w:t>Një</w:t>
      </w:r>
      <w:proofErr w:type="spellEnd"/>
      <w:r w:rsidRPr="00B104CF">
        <w:t xml:space="preserve"> element </w:t>
      </w:r>
      <w:proofErr w:type="spellStart"/>
      <w:r w:rsidRPr="00B104CF">
        <w:t>tjetër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t>ndihmon</w:t>
      </w:r>
      <w:proofErr w:type="spellEnd"/>
      <w:r w:rsidRPr="00B104CF">
        <w:t xml:space="preserve"> </w:t>
      </w:r>
      <w:proofErr w:type="spellStart"/>
      <w:r w:rsidRPr="00B104CF">
        <w:t>suksesin</w:t>
      </w:r>
      <w:proofErr w:type="spellEnd"/>
      <w:r w:rsidRPr="00B104CF">
        <w:t xml:space="preserve"> </w:t>
      </w:r>
      <w:proofErr w:type="spellStart"/>
      <w:r w:rsidRPr="00B104CF">
        <w:t>është</w:t>
      </w:r>
      <w:proofErr w:type="spellEnd"/>
      <w:r w:rsidRPr="00B104CF">
        <w:t xml:space="preserve"> </w:t>
      </w:r>
      <w:proofErr w:type="spellStart"/>
      <w:r w:rsidRPr="00B104CF">
        <w:rPr>
          <w:i/>
          <w:iCs/>
        </w:rPr>
        <w:t>integrimi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i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teorisë</w:t>
      </w:r>
      <w:proofErr w:type="spellEnd"/>
      <w:r w:rsidRPr="00B104CF">
        <w:rPr>
          <w:i/>
          <w:iCs/>
        </w:rPr>
        <w:t xml:space="preserve"> me </w:t>
      </w:r>
      <w:proofErr w:type="spellStart"/>
      <w:r w:rsidRPr="00B104CF">
        <w:rPr>
          <w:i/>
          <w:iCs/>
        </w:rPr>
        <w:t>praktikën</w:t>
      </w:r>
      <w:proofErr w:type="spellEnd"/>
      <w:r w:rsidRPr="00B104CF">
        <w:t xml:space="preserve"> e </w:t>
      </w:r>
      <w:proofErr w:type="spellStart"/>
      <w:r w:rsidRPr="00B104CF">
        <w:t>profesionit</w:t>
      </w:r>
      <w:proofErr w:type="spellEnd"/>
      <w:r w:rsidRPr="00B104CF">
        <w:t xml:space="preserve">. Parimi </w:t>
      </w:r>
      <w:proofErr w:type="spellStart"/>
      <w:r w:rsidRPr="00B104CF">
        <w:t>i</w:t>
      </w:r>
      <w:proofErr w:type="spellEnd"/>
      <w:r w:rsidRPr="00B104CF">
        <w:t xml:space="preserve"> “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nxënit</w:t>
      </w:r>
      <w:proofErr w:type="spellEnd"/>
      <w:r w:rsidRPr="00B104CF">
        <w:t xml:space="preserve"> duke </w:t>
      </w:r>
      <w:proofErr w:type="spellStart"/>
      <w:r w:rsidRPr="00B104CF">
        <w:t>bërë</w:t>
      </w:r>
      <w:proofErr w:type="spellEnd"/>
      <w:r w:rsidRPr="00B104CF">
        <w:t xml:space="preserve">”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gjejë</w:t>
      </w:r>
      <w:proofErr w:type="spellEnd"/>
      <w:r w:rsidRPr="00B104CF">
        <w:t xml:space="preserve"> </w:t>
      </w:r>
      <w:proofErr w:type="spellStart"/>
      <w:r w:rsidRPr="00B104CF">
        <w:t>vendin</w:t>
      </w:r>
      <w:proofErr w:type="spellEnd"/>
      <w:r w:rsidRPr="00B104CF">
        <w:t xml:space="preserve"> e </w:t>
      </w:r>
      <w:proofErr w:type="spellStart"/>
      <w:r w:rsidRPr="00B104CF">
        <w:t>duhur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procesin</w:t>
      </w:r>
      <w:proofErr w:type="spellEnd"/>
      <w:r w:rsidRPr="00B104CF">
        <w:t xml:space="preserve"> e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mësuarit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shkollat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rPr>
          <w:bCs/>
        </w:rPr>
        <w:t>profilit</w:t>
      </w:r>
      <w:proofErr w:type="spellEnd"/>
      <w:r w:rsidRPr="00B104CF">
        <w:rPr>
          <w:bCs/>
        </w:rPr>
        <w:t xml:space="preserve"> </w:t>
      </w:r>
      <w:proofErr w:type="spellStart"/>
      <w:r w:rsidRPr="00B104CF">
        <w:rPr>
          <w:bCs/>
        </w:rPr>
        <w:t>mësimor</w:t>
      </w:r>
      <w:proofErr w:type="spellEnd"/>
      <w:r w:rsidRPr="00B104CF">
        <w:rPr>
          <w:bCs/>
        </w:rPr>
        <w:t xml:space="preserve"> “</w:t>
      </w:r>
      <w:proofErr w:type="spellStart"/>
      <w:r w:rsidR="00CA6D2A" w:rsidRPr="00B104CF">
        <w:rPr>
          <w:bCs/>
        </w:rPr>
        <w:t>Teknologji</w:t>
      </w:r>
      <w:proofErr w:type="spellEnd"/>
      <w:r w:rsidR="00CA6D2A" w:rsidRPr="00B104CF">
        <w:rPr>
          <w:bCs/>
        </w:rPr>
        <w:t xml:space="preserve"> e </w:t>
      </w:r>
      <w:proofErr w:type="spellStart"/>
      <w:r w:rsidR="00CA6D2A" w:rsidRPr="00B104CF">
        <w:rPr>
          <w:bCs/>
        </w:rPr>
        <w:t>prodhimit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të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pijeve</w:t>
      </w:r>
      <w:proofErr w:type="spellEnd"/>
      <w:r w:rsidRPr="00B104CF">
        <w:rPr>
          <w:bCs/>
        </w:rPr>
        <w:t xml:space="preserve">”, </w:t>
      </w:r>
      <w:proofErr w:type="spellStart"/>
      <w:r w:rsidR="00772780">
        <w:rPr>
          <w:bCs/>
        </w:rPr>
        <w:t>niveli</w:t>
      </w:r>
      <w:proofErr w:type="spellEnd"/>
      <w:r w:rsidR="00772780">
        <w:rPr>
          <w:bCs/>
        </w:rPr>
        <w:t xml:space="preserve"> III </w:t>
      </w:r>
      <w:proofErr w:type="spellStart"/>
      <w:r w:rsidR="00772780">
        <w:rPr>
          <w:bCs/>
        </w:rPr>
        <w:t>i</w:t>
      </w:r>
      <w:proofErr w:type="spellEnd"/>
      <w:r w:rsidR="00772780">
        <w:rPr>
          <w:bCs/>
        </w:rPr>
        <w:t xml:space="preserve"> KSHK</w:t>
      </w:r>
      <w:r w:rsidRPr="00B104CF">
        <w:rPr>
          <w:bCs/>
        </w:rPr>
        <w:t>.</w:t>
      </w:r>
    </w:p>
    <w:p w14:paraId="0EC2678B" w14:textId="77777777" w:rsidR="009D3D9D" w:rsidRPr="00B104CF" w:rsidRDefault="009D3D9D" w:rsidP="009D3D9D">
      <w:pPr>
        <w:jc w:val="both"/>
      </w:pPr>
      <w:proofErr w:type="spellStart"/>
      <w:r w:rsidRPr="00B104CF">
        <w:t>Mësuesit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instruktorët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përdorin</w:t>
      </w:r>
      <w:proofErr w:type="spellEnd"/>
      <w:r w:rsidRPr="00B104CF">
        <w:t xml:space="preserve"> </w:t>
      </w:r>
      <w:proofErr w:type="spellStart"/>
      <w:r w:rsidRPr="00B104CF">
        <w:t>metoda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tilla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mësuarit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t>zhvillojnë</w:t>
      </w:r>
      <w:proofErr w:type="spellEnd"/>
      <w:r w:rsidRPr="00B104CF">
        <w:t xml:space="preserve"> jo </w:t>
      </w:r>
      <w:proofErr w:type="spellStart"/>
      <w:r w:rsidRPr="00B104CF">
        <w:t>vetëm</w:t>
      </w:r>
      <w:proofErr w:type="spellEnd"/>
      <w:r w:rsidRPr="00B104CF">
        <w:t xml:space="preserve"> </w:t>
      </w:r>
      <w:proofErr w:type="spellStart"/>
      <w:r w:rsidRPr="00B104CF">
        <w:t>njohuritë</w:t>
      </w:r>
      <w:proofErr w:type="spellEnd"/>
      <w:r w:rsidRPr="00B104CF">
        <w:t xml:space="preserve"> </w:t>
      </w:r>
      <w:proofErr w:type="spellStart"/>
      <w:r w:rsidRPr="00B104CF">
        <w:t>teorike</w:t>
      </w:r>
      <w:proofErr w:type="spellEnd"/>
      <w:r w:rsidRPr="00B104CF">
        <w:t xml:space="preserve">, </w:t>
      </w:r>
      <w:proofErr w:type="spellStart"/>
      <w:r w:rsidRPr="00B104CF">
        <w:t>shkathtësitë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shprehitë</w:t>
      </w:r>
      <w:proofErr w:type="spellEnd"/>
      <w:r w:rsidRPr="00B104CF">
        <w:t xml:space="preserve"> </w:t>
      </w:r>
      <w:proofErr w:type="spellStart"/>
      <w:r w:rsidRPr="00B104CF">
        <w:t>praktike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, </w:t>
      </w:r>
      <w:proofErr w:type="spellStart"/>
      <w:r w:rsidRPr="00B104CF">
        <w:t>por</w:t>
      </w:r>
      <w:proofErr w:type="spellEnd"/>
      <w:r w:rsidRPr="00B104CF">
        <w:t xml:space="preserve"> </w:t>
      </w:r>
      <w:proofErr w:type="spellStart"/>
      <w:r w:rsidRPr="00B104CF">
        <w:t>edhe</w:t>
      </w:r>
      <w:proofErr w:type="spellEnd"/>
      <w:r w:rsidRPr="00B104CF">
        <w:t xml:space="preserve"> </w:t>
      </w:r>
      <w:proofErr w:type="spellStart"/>
      <w:r w:rsidRPr="00B104CF">
        <w:t>qëndrimet</w:t>
      </w:r>
      <w:proofErr w:type="spellEnd"/>
      <w:r w:rsidRPr="00B104CF">
        <w:t xml:space="preserve"> e </w:t>
      </w:r>
      <w:proofErr w:type="spellStart"/>
      <w:r w:rsidRPr="00B104CF">
        <w:t>tyre</w:t>
      </w:r>
      <w:proofErr w:type="spellEnd"/>
      <w:r w:rsidRPr="00B104CF">
        <w:t xml:space="preserve"> </w:t>
      </w:r>
      <w:proofErr w:type="spellStart"/>
      <w:r w:rsidRPr="00B104CF">
        <w:t>ndaj</w:t>
      </w:r>
      <w:proofErr w:type="spellEnd"/>
      <w:r w:rsidRPr="00B104CF">
        <w:t xml:space="preserve"> </w:t>
      </w:r>
      <w:proofErr w:type="spellStart"/>
      <w:r w:rsidRPr="00B104CF">
        <w:t>jetës</w:t>
      </w:r>
      <w:proofErr w:type="spellEnd"/>
      <w:r w:rsidRPr="00B104CF">
        <w:t xml:space="preserve">, </w:t>
      </w:r>
      <w:proofErr w:type="spellStart"/>
      <w:r w:rsidRPr="00B104CF">
        <w:t>punës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shoqërisë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përgjithësi</w:t>
      </w:r>
      <w:proofErr w:type="spellEnd"/>
      <w:r w:rsidRPr="00B104CF">
        <w:t xml:space="preserve">. </w:t>
      </w:r>
      <w:r w:rsidRPr="00B104CF">
        <w:rPr>
          <w:i/>
          <w:iCs/>
        </w:rPr>
        <w:t xml:space="preserve">Puna </w:t>
      </w:r>
      <w:proofErr w:type="spellStart"/>
      <w:r w:rsidRPr="00B104CF">
        <w:rPr>
          <w:i/>
          <w:iCs/>
        </w:rPr>
        <w:t>në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grup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r w:rsidRPr="00B104CF">
        <w:rPr>
          <w:i/>
          <w:iCs/>
        </w:rPr>
        <w:t xml:space="preserve">Puna me </w:t>
      </w:r>
      <w:proofErr w:type="spellStart"/>
      <w:r w:rsidRPr="00B104CF">
        <w:rPr>
          <w:i/>
          <w:iCs/>
        </w:rPr>
        <w:t>projekte</w:t>
      </w:r>
      <w:proofErr w:type="spellEnd"/>
      <w:r w:rsidRPr="00B104CF">
        <w:t xml:space="preserve"> </w:t>
      </w:r>
      <w:proofErr w:type="spellStart"/>
      <w:r w:rsidRPr="00B104CF">
        <w:t>janë</w:t>
      </w:r>
      <w:proofErr w:type="spellEnd"/>
      <w:r w:rsidRPr="00B104CF">
        <w:t xml:space="preserve"> </w:t>
      </w:r>
      <w:proofErr w:type="spellStart"/>
      <w:r w:rsidRPr="00B104CF">
        <w:t>dy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format </w:t>
      </w:r>
      <w:proofErr w:type="spellStart"/>
      <w:r w:rsidRPr="00B104CF">
        <w:t>bazë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organizimit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mësimit</w:t>
      </w:r>
      <w:proofErr w:type="spellEnd"/>
      <w:r w:rsidRPr="00B104CF">
        <w:t xml:space="preserve"> (</w:t>
      </w:r>
      <w:proofErr w:type="spellStart"/>
      <w:r w:rsidRPr="00B104CF">
        <w:t>teorik</w:t>
      </w:r>
      <w:proofErr w:type="spellEnd"/>
      <w:r w:rsidRPr="00B104CF">
        <w:t xml:space="preserve"> </w:t>
      </w:r>
      <w:proofErr w:type="spellStart"/>
      <w:r w:rsidRPr="00B104CF">
        <w:t>ose</w:t>
      </w:r>
      <w:proofErr w:type="spellEnd"/>
      <w:r w:rsidRPr="00B104CF">
        <w:t xml:space="preserve"> </w:t>
      </w:r>
      <w:proofErr w:type="spellStart"/>
      <w:r w:rsidRPr="00B104CF">
        <w:t>praktik</w:t>
      </w:r>
      <w:proofErr w:type="spellEnd"/>
      <w:r w:rsidRPr="00B104CF">
        <w:t xml:space="preserve">)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zhvilluar</w:t>
      </w:r>
      <w:proofErr w:type="spellEnd"/>
      <w:r w:rsidRPr="00B104CF">
        <w:t xml:space="preserve"> </w:t>
      </w:r>
      <w:proofErr w:type="spellStart"/>
      <w:r w:rsidRPr="00B104CF">
        <w:rPr>
          <w:i/>
          <w:iCs/>
        </w:rPr>
        <w:t>kompetencat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kyçe</w:t>
      </w:r>
      <w:proofErr w:type="spellEnd"/>
      <w:r w:rsidRPr="00B104CF">
        <w:t xml:space="preserve">,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nevojshme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zgjidhjen</w:t>
      </w:r>
      <w:proofErr w:type="spellEnd"/>
      <w:r w:rsidRPr="00B104CF">
        <w:t xml:space="preserve"> e </w:t>
      </w:r>
      <w:proofErr w:type="spellStart"/>
      <w:r w:rsidRPr="00B104CF">
        <w:t>problemeve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t>kanë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bëjnë</w:t>
      </w:r>
      <w:proofErr w:type="spellEnd"/>
      <w:r w:rsidRPr="00B104CF">
        <w:t xml:space="preserve"> me </w:t>
      </w:r>
      <w:proofErr w:type="spellStart"/>
      <w:r w:rsidRPr="00B104CF">
        <w:t>veprimtarinë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veçanti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jetën</w:t>
      </w:r>
      <w:proofErr w:type="spellEnd"/>
      <w:r w:rsidRPr="00B104CF">
        <w:t xml:space="preserve"> e </w:t>
      </w:r>
      <w:proofErr w:type="spellStart"/>
      <w:r w:rsidRPr="00B104CF">
        <w:t>profesionistit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ardhshëm</w:t>
      </w:r>
      <w:proofErr w:type="spellEnd"/>
      <w:r w:rsidRPr="00B104CF">
        <w:t xml:space="preserve">,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përgjithësi</w:t>
      </w:r>
      <w:proofErr w:type="spellEnd"/>
      <w:r w:rsidRPr="00B104CF">
        <w:t>.</w:t>
      </w:r>
    </w:p>
    <w:p w14:paraId="530AE70F" w14:textId="77777777" w:rsidR="009D3D9D" w:rsidRPr="00B104CF" w:rsidRDefault="009D3D9D" w:rsidP="009D3D9D">
      <w:pPr>
        <w:jc w:val="both"/>
      </w:pP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parim</w:t>
      </w:r>
      <w:proofErr w:type="spellEnd"/>
      <w:r w:rsidRPr="00B104CF">
        <w:t xml:space="preserve"> </w:t>
      </w:r>
      <w:proofErr w:type="spellStart"/>
      <w:r w:rsidRPr="00B104CF">
        <w:t>tjetër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respektuar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</w:t>
      </w:r>
      <w:proofErr w:type="spellStart"/>
      <w:r w:rsidRPr="00B104CF">
        <w:t>mësuesit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instruktorët</w:t>
      </w:r>
      <w:proofErr w:type="spellEnd"/>
      <w:r w:rsidRPr="00B104CF">
        <w:t xml:space="preserve"> </w:t>
      </w:r>
      <w:proofErr w:type="spellStart"/>
      <w:r w:rsidRPr="00B104CF">
        <w:t>është</w:t>
      </w:r>
      <w:proofErr w:type="spellEnd"/>
      <w:r w:rsidRPr="00B104CF">
        <w:t xml:space="preserve"> </w:t>
      </w:r>
      <w:proofErr w:type="spellStart"/>
      <w:r w:rsidRPr="00B104CF">
        <w:t>fakti</w:t>
      </w:r>
      <w:proofErr w:type="spellEnd"/>
      <w:r w:rsidRPr="00B104CF">
        <w:t xml:space="preserve"> </w:t>
      </w:r>
      <w:proofErr w:type="spellStart"/>
      <w:r w:rsidRPr="00B104CF">
        <w:t>që</w:t>
      </w:r>
      <w:proofErr w:type="spellEnd"/>
      <w:r w:rsidRPr="00B104CF">
        <w:t xml:space="preserve"> </w:t>
      </w:r>
      <w:proofErr w:type="spellStart"/>
      <w:r w:rsidRPr="00B104CF">
        <w:rPr>
          <w:i/>
          <w:iCs/>
        </w:rPr>
        <w:t>të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nxënit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nuk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ndodh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vetëm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në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mjediset</w:t>
      </w:r>
      <w:proofErr w:type="spellEnd"/>
      <w:r w:rsidRPr="00B104CF">
        <w:rPr>
          <w:i/>
          <w:iCs/>
        </w:rPr>
        <w:t xml:space="preserve"> e </w:t>
      </w:r>
      <w:proofErr w:type="spellStart"/>
      <w:r w:rsidRPr="00B104CF">
        <w:rPr>
          <w:i/>
          <w:iCs/>
        </w:rPr>
        <w:t>shkollës</w:t>
      </w:r>
      <w:proofErr w:type="spellEnd"/>
      <w:r w:rsidRPr="00B104CF">
        <w:rPr>
          <w:i/>
          <w:iCs/>
        </w:rPr>
        <w:t xml:space="preserve">, </w:t>
      </w:r>
      <w:proofErr w:type="spellStart"/>
      <w:r w:rsidRPr="00B104CF">
        <w:rPr>
          <w:i/>
          <w:iCs/>
        </w:rPr>
        <w:t>por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edhe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jashtë</w:t>
      </w:r>
      <w:proofErr w:type="spellEnd"/>
      <w:r w:rsidRPr="00B104CF">
        <w:rPr>
          <w:i/>
          <w:iCs/>
        </w:rPr>
        <w:t xml:space="preserve"> </w:t>
      </w:r>
      <w:proofErr w:type="spellStart"/>
      <w:r w:rsidRPr="00B104CF">
        <w:rPr>
          <w:i/>
          <w:iCs/>
        </w:rPr>
        <w:t>tyre</w:t>
      </w:r>
      <w:proofErr w:type="spellEnd"/>
      <w:r w:rsidRPr="00B104CF">
        <w:t xml:space="preserve">. </w:t>
      </w:r>
      <w:proofErr w:type="spellStart"/>
      <w:r w:rsidRPr="00B104CF">
        <w:t>Dhënia</w:t>
      </w:r>
      <w:proofErr w:type="spellEnd"/>
      <w:r w:rsidRPr="00B104CF">
        <w:t xml:space="preserve"> e </w:t>
      </w:r>
      <w:proofErr w:type="spellStart"/>
      <w:r w:rsidRPr="00B104CF">
        <w:t>detyrave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puna</w:t>
      </w:r>
      <w:proofErr w:type="spellEnd"/>
      <w:r w:rsidRPr="00B104CF">
        <w:t xml:space="preserve"> </w:t>
      </w:r>
      <w:proofErr w:type="spellStart"/>
      <w:r w:rsidRPr="00B104CF">
        <w:t>kërkimore</w:t>
      </w:r>
      <w:proofErr w:type="spellEnd"/>
      <w:r w:rsidRPr="00B104CF">
        <w:t xml:space="preserve"> e </w:t>
      </w:r>
      <w:proofErr w:type="spellStart"/>
      <w:r w:rsidRPr="00B104CF">
        <w:t>pavarur</w:t>
      </w:r>
      <w:proofErr w:type="spellEnd"/>
      <w:r w:rsidRPr="00B104CF">
        <w:t xml:space="preserve"> e </w:t>
      </w:r>
      <w:proofErr w:type="spellStart"/>
      <w:r w:rsidRPr="00B104CF">
        <w:t>nxënësve</w:t>
      </w:r>
      <w:proofErr w:type="spellEnd"/>
      <w:r w:rsidRPr="00B104CF">
        <w:t xml:space="preserve"> ka </w:t>
      </w:r>
      <w:proofErr w:type="spellStart"/>
      <w:r w:rsidRPr="00B104CF">
        <w:t>një</w:t>
      </w:r>
      <w:proofErr w:type="spellEnd"/>
      <w:r w:rsidRPr="00B104CF">
        <w:t xml:space="preserve"> </w:t>
      </w:r>
      <w:proofErr w:type="spellStart"/>
      <w:r w:rsidRPr="00B104CF">
        <w:t>ndikim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dukshëm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formimin</w:t>
      </w:r>
      <w:proofErr w:type="spellEnd"/>
      <w:r w:rsidRPr="00B104CF">
        <w:t xml:space="preserve"> e </w:t>
      </w:r>
      <w:proofErr w:type="spellStart"/>
      <w:r w:rsidRPr="00B104CF">
        <w:t>tyre</w:t>
      </w:r>
      <w:proofErr w:type="spellEnd"/>
      <w:r w:rsidRPr="00B104CF">
        <w:t xml:space="preserve"> </w:t>
      </w:r>
      <w:proofErr w:type="spellStart"/>
      <w:r w:rsidRPr="00B104CF">
        <w:t>si</w:t>
      </w:r>
      <w:proofErr w:type="spellEnd"/>
      <w:r w:rsidRPr="00B104CF">
        <w:t xml:space="preserve"> </w:t>
      </w:r>
      <w:proofErr w:type="spellStart"/>
      <w:r w:rsidRPr="00B104CF">
        <w:t>profesionistë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ardhshëm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profilit</w:t>
      </w:r>
      <w:proofErr w:type="spellEnd"/>
      <w:r w:rsidRPr="00B104CF">
        <w:t xml:space="preserve"> </w:t>
      </w:r>
      <w:proofErr w:type="spellStart"/>
      <w:r w:rsidRPr="00B104CF">
        <w:t>profesional</w:t>
      </w:r>
      <w:proofErr w:type="spellEnd"/>
      <w:r w:rsidRPr="00B104CF">
        <w:t xml:space="preserve"> “</w:t>
      </w:r>
      <w:proofErr w:type="spellStart"/>
      <w:r w:rsidR="00CA6D2A" w:rsidRPr="00B104CF">
        <w:rPr>
          <w:bCs/>
        </w:rPr>
        <w:t>Teknologji</w:t>
      </w:r>
      <w:proofErr w:type="spellEnd"/>
      <w:r w:rsidR="00CA6D2A" w:rsidRPr="00B104CF">
        <w:rPr>
          <w:bCs/>
        </w:rPr>
        <w:t xml:space="preserve"> e </w:t>
      </w:r>
      <w:proofErr w:type="spellStart"/>
      <w:r w:rsidR="00CA6D2A" w:rsidRPr="00B104CF">
        <w:rPr>
          <w:bCs/>
        </w:rPr>
        <w:t>prodhimit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të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pijeve</w:t>
      </w:r>
      <w:proofErr w:type="spellEnd"/>
      <w:r w:rsidRPr="00B104CF">
        <w:t>”.</w:t>
      </w:r>
    </w:p>
    <w:p w14:paraId="644F00B1" w14:textId="77777777" w:rsidR="009D3D9D" w:rsidRPr="00B104CF" w:rsidRDefault="009D3D9D" w:rsidP="009D3D9D">
      <w:pPr>
        <w:jc w:val="both"/>
      </w:pP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rastin</w:t>
      </w:r>
      <w:proofErr w:type="spellEnd"/>
      <w:r w:rsidRPr="00B104CF">
        <w:t xml:space="preserve"> e </w:t>
      </w:r>
      <w:proofErr w:type="spellStart"/>
      <w:r w:rsidRPr="00B104CF">
        <w:t>nxënësve</w:t>
      </w:r>
      <w:proofErr w:type="spellEnd"/>
      <w:r w:rsidRPr="00B104CF">
        <w:t xml:space="preserve"> me </w:t>
      </w:r>
      <w:proofErr w:type="spellStart"/>
      <w:r w:rsidRPr="00B104CF">
        <w:t>aftësi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kufizuara</w:t>
      </w:r>
      <w:proofErr w:type="spellEnd"/>
      <w:r w:rsidRPr="00B104CF">
        <w:t xml:space="preserve">, </w:t>
      </w:r>
      <w:proofErr w:type="spellStart"/>
      <w:r w:rsidRPr="00B104CF">
        <w:t>mësuesit</w:t>
      </w:r>
      <w:proofErr w:type="spellEnd"/>
      <w:r w:rsidRPr="00B104CF">
        <w:t xml:space="preserve"> </w:t>
      </w:r>
      <w:proofErr w:type="spellStart"/>
      <w:r w:rsidRPr="00B104CF">
        <w:t>duhet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përshtasin</w:t>
      </w:r>
      <w:proofErr w:type="spellEnd"/>
      <w:r w:rsidRPr="00B104CF">
        <w:t xml:space="preserve"> </w:t>
      </w:r>
      <w:proofErr w:type="spellStart"/>
      <w:r w:rsidRPr="00B104CF">
        <w:t>programet</w:t>
      </w:r>
      <w:proofErr w:type="spellEnd"/>
      <w:r w:rsidRPr="00B104CF">
        <w:t xml:space="preserve"> e </w:t>
      </w:r>
      <w:proofErr w:type="spellStart"/>
      <w:r w:rsidRPr="00B104CF">
        <w:t>lëndëve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përshkruesit</w:t>
      </w:r>
      <w:proofErr w:type="spellEnd"/>
      <w:r w:rsidRPr="00B104CF">
        <w:t xml:space="preserve"> e </w:t>
      </w:r>
      <w:proofErr w:type="spellStart"/>
      <w:r w:rsidRPr="00B104CF">
        <w:t>moduleve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përputhje</w:t>
      </w:r>
      <w:proofErr w:type="spellEnd"/>
      <w:r w:rsidRPr="00B104CF">
        <w:t xml:space="preserve"> me </w:t>
      </w:r>
      <w:proofErr w:type="spellStart"/>
      <w:r w:rsidRPr="00B104CF">
        <w:t>mundësitë</w:t>
      </w:r>
      <w:proofErr w:type="spellEnd"/>
      <w:r w:rsidRPr="00B104CF">
        <w:t xml:space="preserve"> e </w:t>
      </w:r>
      <w:proofErr w:type="spellStart"/>
      <w:r w:rsidRPr="00B104CF">
        <w:t>tyre</w:t>
      </w:r>
      <w:proofErr w:type="spellEnd"/>
      <w:r w:rsidRPr="00B104CF">
        <w:t xml:space="preserve">, </w:t>
      </w:r>
      <w:proofErr w:type="spellStart"/>
      <w:r w:rsidRPr="00B104CF">
        <w:t>si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krijojnë</w:t>
      </w:r>
      <w:proofErr w:type="spellEnd"/>
      <w:r w:rsidRPr="00B104CF">
        <w:t xml:space="preserve"> </w:t>
      </w:r>
      <w:proofErr w:type="spellStart"/>
      <w:r w:rsidRPr="00B104CF">
        <w:t>kushte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zbatimin</w:t>
      </w:r>
      <w:proofErr w:type="spellEnd"/>
      <w:r w:rsidRPr="00B104CF">
        <w:t xml:space="preserve"> e </w:t>
      </w:r>
      <w:proofErr w:type="spellStart"/>
      <w:r w:rsidRPr="00B104CF">
        <w:t>tyre</w:t>
      </w:r>
      <w:proofErr w:type="spellEnd"/>
      <w:r w:rsidRPr="00B104CF">
        <w:t>.</w:t>
      </w:r>
    </w:p>
    <w:p w14:paraId="45DA62C3" w14:textId="77777777" w:rsidR="009D3D9D" w:rsidRPr="00B104CF" w:rsidRDefault="009D3D9D" w:rsidP="009D3D9D">
      <w:pPr>
        <w:rPr>
          <w:b/>
          <w:bCs/>
          <w:sz w:val="28"/>
          <w:szCs w:val="28"/>
        </w:rPr>
      </w:pPr>
      <w:r w:rsidRPr="00B104CF">
        <w:rPr>
          <w:b/>
          <w:bCs/>
          <w:sz w:val="28"/>
          <w:szCs w:val="28"/>
        </w:rPr>
        <w:lastRenderedPageBreak/>
        <w:t>VI.</w:t>
      </w:r>
      <w:r w:rsidRPr="00B104CF">
        <w:rPr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Udhëzime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për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vlerësimin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dhe</w:t>
      </w:r>
      <w:proofErr w:type="spellEnd"/>
      <w:r w:rsidRPr="00B104CF">
        <w:rPr>
          <w:b/>
          <w:bCs/>
          <w:sz w:val="28"/>
          <w:szCs w:val="28"/>
        </w:rPr>
        <w:t xml:space="preserve"> </w:t>
      </w:r>
      <w:proofErr w:type="spellStart"/>
      <w:r w:rsidRPr="00B104CF">
        <w:rPr>
          <w:b/>
          <w:bCs/>
          <w:sz w:val="28"/>
          <w:szCs w:val="28"/>
        </w:rPr>
        <w:t>provimet</w:t>
      </w:r>
      <w:proofErr w:type="spellEnd"/>
      <w:r w:rsidRPr="00B104CF">
        <w:rPr>
          <w:b/>
          <w:bCs/>
          <w:sz w:val="28"/>
          <w:szCs w:val="28"/>
        </w:rPr>
        <w:t>.</w:t>
      </w:r>
    </w:p>
    <w:p w14:paraId="660BB239" w14:textId="77777777" w:rsidR="009D3D9D" w:rsidRPr="00B104CF" w:rsidRDefault="009D3D9D" w:rsidP="009D3D9D">
      <w:pPr>
        <w:rPr>
          <w:b/>
          <w:bCs/>
        </w:rPr>
      </w:pPr>
    </w:p>
    <w:p w14:paraId="69C1174F" w14:textId="77777777" w:rsidR="009D3D9D" w:rsidRPr="00B104CF" w:rsidRDefault="009D3D9D" w:rsidP="009D3D9D">
      <w:pPr>
        <w:jc w:val="both"/>
      </w:pPr>
      <w:proofErr w:type="spellStart"/>
      <w:r w:rsidRPr="00B104CF">
        <w:t>Vlerësimi</w:t>
      </w:r>
      <w:proofErr w:type="spellEnd"/>
      <w:r w:rsidRPr="00B104CF">
        <w:t xml:space="preserve"> </w:t>
      </w:r>
      <w:proofErr w:type="spellStart"/>
      <w:r w:rsidRPr="00B104CF">
        <w:t>vjetor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lëndët</w:t>
      </w:r>
      <w:proofErr w:type="spellEnd"/>
      <w:r w:rsidRPr="00B104CF">
        <w:t xml:space="preserve"> </w:t>
      </w:r>
      <w:proofErr w:type="spellStart"/>
      <w:r w:rsidRPr="00B104CF">
        <w:t>teorike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modulet</w:t>
      </w:r>
      <w:proofErr w:type="spellEnd"/>
      <w:r w:rsidRPr="00B104CF">
        <w:t xml:space="preserve"> e </w:t>
      </w:r>
      <w:proofErr w:type="spellStart"/>
      <w:r w:rsidRPr="00B104CF">
        <w:t>praktikave</w:t>
      </w:r>
      <w:proofErr w:type="spellEnd"/>
      <w:r w:rsidRPr="00B104CF">
        <w:t xml:space="preserve"> </w:t>
      </w:r>
      <w:proofErr w:type="spellStart"/>
      <w:r w:rsidRPr="00B104CF">
        <w:t>profesionale</w:t>
      </w:r>
      <w:proofErr w:type="spellEnd"/>
      <w:r w:rsidRPr="00B104CF">
        <w:t xml:space="preserve"> </w:t>
      </w:r>
      <w:proofErr w:type="spellStart"/>
      <w:r w:rsidRPr="00B104CF">
        <w:t>bëhet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</w:t>
      </w:r>
      <w:proofErr w:type="spellStart"/>
      <w:r w:rsidRPr="00B104CF">
        <w:t>vetë</w:t>
      </w:r>
      <w:proofErr w:type="spellEnd"/>
      <w:r w:rsidRPr="00B104CF">
        <w:t xml:space="preserve"> </w:t>
      </w:r>
      <w:proofErr w:type="spellStart"/>
      <w:r w:rsidRPr="00B104CF">
        <w:t>mësuesit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instruktorët</w:t>
      </w:r>
      <w:proofErr w:type="spellEnd"/>
      <w:r w:rsidRPr="00B104CF">
        <w:t xml:space="preserve"> </w:t>
      </w:r>
      <w:proofErr w:type="spellStart"/>
      <w:r w:rsidRPr="00B104CF">
        <w:t>përkatës</w:t>
      </w:r>
      <w:proofErr w:type="spellEnd"/>
      <w:r w:rsidRPr="00B104CF">
        <w:t xml:space="preserve">, me </w:t>
      </w:r>
      <w:proofErr w:type="spellStart"/>
      <w:r w:rsidRPr="00B104CF">
        <w:t>metoda</w:t>
      </w:r>
      <w:proofErr w:type="spellEnd"/>
      <w:r w:rsidRPr="00B104CF">
        <w:t xml:space="preserve"> </w:t>
      </w:r>
      <w:proofErr w:type="spellStart"/>
      <w:r w:rsidRPr="00B104CF">
        <w:t>dhe</w:t>
      </w:r>
      <w:proofErr w:type="spellEnd"/>
      <w:r w:rsidRPr="00B104CF">
        <w:t xml:space="preserve"> </w:t>
      </w:r>
      <w:proofErr w:type="spellStart"/>
      <w:r w:rsidRPr="00B104CF">
        <w:t>instrumente</w:t>
      </w:r>
      <w:proofErr w:type="spellEnd"/>
      <w:r w:rsidRPr="00B104CF">
        <w:t xml:space="preserve"> </w:t>
      </w:r>
      <w:proofErr w:type="spellStart"/>
      <w:r w:rsidRPr="00B104CF">
        <w:t>vlerësimi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përgatitura</w:t>
      </w:r>
      <w:proofErr w:type="spellEnd"/>
      <w:r w:rsidRPr="00B104CF">
        <w:t xml:space="preserve"> </w:t>
      </w:r>
      <w:proofErr w:type="spellStart"/>
      <w:r w:rsidRPr="00B104CF">
        <w:t>ose</w:t>
      </w:r>
      <w:proofErr w:type="spellEnd"/>
      <w:r w:rsidRPr="00B104CF">
        <w:t xml:space="preserve"> </w:t>
      </w:r>
      <w:proofErr w:type="spellStart"/>
      <w:r w:rsidRPr="00B104CF">
        <w:t>përzgjedhura</w:t>
      </w:r>
      <w:proofErr w:type="spellEnd"/>
      <w:r w:rsidRPr="00B104CF">
        <w:t xml:space="preserve"> </w:t>
      </w:r>
      <w:proofErr w:type="spellStart"/>
      <w:r w:rsidRPr="00B104CF">
        <w:t>nga</w:t>
      </w:r>
      <w:proofErr w:type="spellEnd"/>
      <w:r w:rsidRPr="00B104CF">
        <w:t xml:space="preserve"> </w:t>
      </w:r>
      <w:proofErr w:type="spellStart"/>
      <w:r w:rsidRPr="00B104CF">
        <w:t>vetë</w:t>
      </w:r>
      <w:proofErr w:type="spellEnd"/>
      <w:r w:rsidRPr="00B104CF">
        <w:t xml:space="preserve"> </w:t>
      </w:r>
      <w:proofErr w:type="spellStart"/>
      <w:r w:rsidRPr="00B104CF">
        <w:t>ata</w:t>
      </w:r>
      <w:proofErr w:type="spellEnd"/>
      <w:r w:rsidRPr="00B104CF">
        <w:t xml:space="preserve">. </w:t>
      </w:r>
      <w:proofErr w:type="spellStart"/>
      <w:r w:rsidRPr="00B104CF">
        <w:t>Vlerësimi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nxënësve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bëhet</w:t>
      </w:r>
      <w:proofErr w:type="spellEnd"/>
      <w:r w:rsidRPr="00B104CF">
        <w:t xml:space="preserve"> me nota (4-10) </w:t>
      </w:r>
      <w:proofErr w:type="spellStart"/>
      <w:r w:rsidRPr="00B104CF">
        <w:t>si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lëndët</w:t>
      </w:r>
      <w:proofErr w:type="spellEnd"/>
      <w:r w:rsidRPr="00B104CF">
        <w:t xml:space="preserve"> </w:t>
      </w:r>
      <w:proofErr w:type="spellStart"/>
      <w:r w:rsidRPr="00B104CF">
        <w:t>teorike</w:t>
      </w:r>
      <w:proofErr w:type="spellEnd"/>
      <w:r w:rsidRPr="00B104CF">
        <w:t xml:space="preserve">, </w:t>
      </w:r>
      <w:proofErr w:type="spellStart"/>
      <w:r w:rsidRPr="00B104CF">
        <w:t>ashtu</w:t>
      </w:r>
      <w:proofErr w:type="spellEnd"/>
      <w:r w:rsidRPr="00B104CF">
        <w:t xml:space="preserve"> </w:t>
      </w:r>
      <w:proofErr w:type="spellStart"/>
      <w:r w:rsidRPr="00B104CF">
        <w:t>edhe</w:t>
      </w:r>
      <w:proofErr w:type="spellEnd"/>
      <w:r w:rsidRPr="00B104CF">
        <w:t xml:space="preserve"> </w:t>
      </w:r>
      <w:proofErr w:type="spellStart"/>
      <w:r w:rsidRPr="00B104CF">
        <w:t>për</w:t>
      </w:r>
      <w:proofErr w:type="spellEnd"/>
      <w:r w:rsidRPr="00B104CF">
        <w:t xml:space="preserve"> </w:t>
      </w:r>
      <w:proofErr w:type="spellStart"/>
      <w:r w:rsidRPr="00B104CF">
        <w:t>modulet</w:t>
      </w:r>
      <w:proofErr w:type="spellEnd"/>
      <w:r w:rsidRPr="00B104CF">
        <w:t xml:space="preserve"> </w:t>
      </w:r>
      <w:proofErr w:type="spellStart"/>
      <w:r w:rsidRPr="00B104CF">
        <w:t>praktike</w:t>
      </w:r>
      <w:proofErr w:type="spellEnd"/>
      <w:r w:rsidRPr="00B104CF">
        <w:t xml:space="preserve">, </w:t>
      </w:r>
      <w:proofErr w:type="spellStart"/>
      <w:r w:rsidRPr="00B104CF">
        <w:t>si</w:t>
      </w:r>
      <w:proofErr w:type="spellEnd"/>
      <w:r w:rsidRPr="00B104CF">
        <w:t xml:space="preserve"> </w:t>
      </w:r>
      <w:proofErr w:type="spellStart"/>
      <w:r w:rsidRPr="00B104CF">
        <w:t>gjatë</w:t>
      </w:r>
      <w:proofErr w:type="spellEnd"/>
      <w:r w:rsidRPr="00B104CF">
        <w:t xml:space="preserve"> </w:t>
      </w:r>
      <w:proofErr w:type="spellStart"/>
      <w:r w:rsidRPr="00B104CF">
        <w:t>vitit</w:t>
      </w:r>
      <w:proofErr w:type="spellEnd"/>
      <w:r w:rsidRPr="00B104CF">
        <w:t xml:space="preserve">, </w:t>
      </w:r>
      <w:proofErr w:type="spellStart"/>
      <w:r w:rsidRPr="00B104CF">
        <w:t>ashtu</w:t>
      </w:r>
      <w:proofErr w:type="spellEnd"/>
      <w:r w:rsidRPr="00B104CF">
        <w:t xml:space="preserve"> </w:t>
      </w:r>
      <w:proofErr w:type="spellStart"/>
      <w:r w:rsidRPr="00B104CF">
        <w:t>edhe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provimet</w:t>
      </w:r>
      <w:proofErr w:type="spellEnd"/>
      <w:r w:rsidRPr="00B104CF">
        <w:t xml:space="preserve"> </w:t>
      </w:r>
      <w:proofErr w:type="spellStart"/>
      <w:r w:rsidRPr="00B104CF">
        <w:t>përfundimtare</w:t>
      </w:r>
      <w:proofErr w:type="spellEnd"/>
      <w:r w:rsidRPr="00B104CF">
        <w:t>.</w:t>
      </w:r>
    </w:p>
    <w:p w14:paraId="2FA83367" w14:textId="77777777" w:rsidR="009D3D9D" w:rsidRPr="00B104CF" w:rsidRDefault="009D3D9D" w:rsidP="009D3D9D">
      <w:pPr>
        <w:tabs>
          <w:tab w:val="left" w:pos="360"/>
        </w:tabs>
        <w:jc w:val="both"/>
      </w:pPr>
      <w:proofErr w:type="spellStart"/>
      <w:r w:rsidRPr="00B104CF">
        <w:t>Në</w:t>
      </w:r>
      <w:proofErr w:type="spellEnd"/>
      <w:r w:rsidRPr="00B104CF">
        <w:t xml:space="preserve"> </w:t>
      </w:r>
      <w:proofErr w:type="spellStart"/>
      <w:r w:rsidRPr="00B104CF">
        <w:t>përfundim</w:t>
      </w:r>
      <w:proofErr w:type="spellEnd"/>
      <w:r w:rsidRPr="00B104CF">
        <w:t xml:space="preserve"> </w:t>
      </w:r>
      <w:proofErr w:type="spellStart"/>
      <w:r w:rsidRPr="00B104CF">
        <w:t>të</w:t>
      </w:r>
      <w:proofErr w:type="spellEnd"/>
      <w:r w:rsidRPr="00B104CF">
        <w:t xml:space="preserve"> </w:t>
      </w:r>
      <w:proofErr w:type="spellStart"/>
      <w:r w:rsidRPr="00B104CF">
        <w:t>klasës</w:t>
      </w:r>
      <w:proofErr w:type="spellEnd"/>
      <w:r w:rsidRPr="00B104CF">
        <w:t xml:space="preserve"> </w:t>
      </w:r>
      <w:proofErr w:type="spellStart"/>
      <w:r w:rsidRPr="00B104CF">
        <w:t>sё</w:t>
      </w:r>
      <w:proofErr w:type="spellEnd"/>
      <w:r w:rsidRPr="00B104CF">
        <w:t xml:space="preserve"> 12-tё, </w:t>
      </w:r>
      <w:proofErr w:type="spellStart"/>
      <w:r w:rsidRPr="00B104CF">
        <w:t>nxënësi</w:t>
      </w:r>
      <w:proofErr w:type="spellEnd"/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arsimuar</w:t>
      </w:r>
      <w:proofErr w:type="spellEnd"/>
      <w:r w:rsidRPr="00B104CF">
        <w:t xml:space="preserve"> </w:t>
      </w:r>
      <w:proofErr w:type="spellStart"/>
      <w:r w:rsidRPr="00B104CF">
        <w:t>në</w:t>
      </w:r>
      <w:proofErr w:type="spellEnd"/>
      <w:r w:rsidRPr="00B104CF">
        <w:t xml:space="preserve"> profilin </w:t>
      </w:r>
      <w:proofErr w:type="spellStart"/>
      <w:r w:rsidRPr="00B104CF">
        <w:t>mësimor</w:t>
      </w:r>
      <w:proofErr w:type="spellEnd"/>
      <w:r w:rsidRPr="00B104CF">
        <w:t xml:space="preserve"> </w:t>
      </w:r>
      <w:r w:rsidRPr="00B104CF">
        <w:rPr>
          <w:bCs/>
        </w:rPr>
        <w:t>“</w:t>
      </w:r>
      <w:proofErr w:type="spellStart"/>
      <w:r w:rsidR="00CA6D2A" w:rsidRPr="00B104CF">
        <w:rPr>
          <w:bCs/>
        </w:rPr>
        <w:t>Teknologji</w:t>
      </w:r>
      <w:proofErr w:type="spellEnd"/>
      <w:r w:rsidR="00CA6D2A" w:rsidRPr="00B104CF">
        <w:rPr>
          <w:bCs/>
        </w:rPr>
        <w:t xml:space="preserve"> e </w:t>
      </w:r>
      <w:proofErr w:type="spellStart"/>
      <w:r w:rsidR="00CA6D2A" w:rsidRPr="00B104CF">
        <w:rPr>
          <w:bCs/>
        </w:rPr>
        <w:t>prodhimit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të</w:t>
      </w:r>
      <w:proofErr w:type="spellEnd"/>
      <w:r w:rsidR="00CA6D2A" w:rsidRPr="00B104CF">
        <w:rPr>
          <w:bCs/>
        </w:rPr>
        <w:t xml:space="preserve"> </w:t>
      </w:r>
      <w:proofErr w:type="spellStart"/>
      <w:r w:rsidR="00CA6D2A" w:rsidRPr="00B104CF">
        <w:rPr>
          <w:bCs/>
        </w:rPr>
        <w:t>pijeve</w:t>
      </w:r>
      <w:proofErr w:type="spellEnd"/>
      <w:r w:rsidRPr="00B104CF">
        <w:rPr>
          <w:bCs/>
        </w:rPr>
        <w:t xml:space="preserve">”, </w:t>
      </w:r>
      <w:proofErr w:type="spellStart"/>
      <w:r w:rsidR="00772780">
        <w:rPr>
          <w:bCs/>
        </w:rPr>
        <w:t>niveli</w:t>
      </w:r>
      <w:proofErr w:type="spellEnd"/>
      <w:r w:rsidR="00772780">
        <w:rPr>
          <w:bCs/>
        </w:rPr>
        <w:t xml:space="preserve"> III </w:t>
      </w:r>
      <w:proofErr w:type="spellStart"/>
      <w:r w:rsidR="00772780">
        <w:rPr>
          <w:bCs/>
        </w:rPr>
        <w:t>i</w:t>
      </w:r>
      <w:proofErr w:type="spellEnd"/>
      <w:r w:rsidR="00772780">
        <w:rPr>
          <w:bCs/>
        </w:rPr>
        <w:t xml:space="preserve"> KSHK</w:t>
      </w:r>
      <w:r w:rsidRPr="00B104CF">
        <w:rPr>
          <w:i/>
          <w:iCs/>
        </w:rPr>
        <w:t>,</w:t>
      </w:r>
      <w:r w:rsidRPr="00B104CF">
        <w:t xml:space="preserve"> </w:t>
      </w:r>
      <w:proofErr w:type="spellStart"/>
      <w:r w:rsidRPr="00B104CF">
        <w:t>i</w:t>
      </w:r>
      <w:proofErr w:type="spellEnd"/>
      <w:r w:rsidRPr="00B104CF">
        <w:t xml:space="preserve"> </w:t>
      </w:r>
      <w:proofErr w:type="spellStart"/>
      <w:r w:rsidRPr="00B104CF">
        <w:t>nёnshtrohet</w:t>
      </w:r>
      <w:proofErr w:type="spellEnd"/>
      <w:r w:rsidRPr="00B104CF">
        <w:t xml:space="preserve"> </w:t>
      </w:r>
      <w:proofErr w:type="spellStart"/>
      <w:r w:rsidRPr="00B104CF">
        <w:t>provimeve</w:t>
      </w:r>
      <w:proofErr w:type="spellEnd"/>
      <w:r w:rsidRPr="00B104CF">
        <w:t xml:space="preserve"> </w:t>
      </w:r>
      <w:proofErr w:type="spellStart"/>
      <w:r w:rsidRPr="00B104CF">
        <w:t>tё</w:t>
      </w:r>
      <w:proofErr w:type="spellEnd"/>
      <w:r w:rsidRPr="00B104CF">
        <w:t xml:space="preserve"> </w:t>
      </w:r>
      <w:proofErr w:type="spellStart"/>
      <w:r w:rsidRPr="00B104CF">
        <w:t>mёposhtme</w:t>
      </w:r>
      <w:proofErr w:type="spellEnd"/>
      <w:r w:rsidRPr="00B104CF">
        <w:t xml:space="preserve">: </w:t>
      </w:r>
    </w:p>
    <w:p w14:paraId="62C8BA00" w14:textId="77777777" w:rsidR="009D3D9D" w:rsidRPr="00B104CF" w:rsidRDefault="009D3D9D" w:rsidP="009D3D9D">
      <w:pPr>
        <w:jc w:val="both"/>
        <w:rPr>
          <w:lang w:val="it-IT"/>
        </w:rPr>
      </w:pPr>
      <w:r w:rsidRPr="00B104CF">
        <w:rPr>
          <w:lang w:val="it-IT"/>
        </w:rPr>
        <w:t>a) Provimi i teorisë profesionale të integruar;</w:t>
      </w:r>
    </w:p>
    <w:p w14:paraId="49948C0F" w14:textId="77777777" w:rsidR="009D3D9D" w:rsidRPr="00B104CF" w:rsidRDefault="009D3D9D" w:rsidP="009D3D9D">
      <w:pPr>
        <w:jc w:val="both"/>
        <w:rPr>
          <w:lang w:val="it-IT"/>
        </w:rPr>
      </w:pPr>
      <w:r w:rsidRPr="00B104CF">
        <w:rPr>
          <w:lang w:val="it-IT"/>
        </w:rPr>
        <w:t>b) Provimi i praktikës profesionale të integruar;</w:t>
      </w:r>
    </w:p>
    <w:p w14:paraId="62CDF12A" w14:textId="77777777" w:rsidR="0047705C" w:rsidRDefault="009D3D9D" w:rsidP="009D3D9D">
      <w:pPr>
        <w:jc w:val="both"/>
        <w:rPr>
          <w:lang w:val="it-IT"/>
        </w:rPr>
      </w:pPr>
      <w:r w:rsidRPr="00B104CF">
        <w:rPr>
          <w:lang w:val="it-IT"/>
        </w:rPr>
        <w:t xml:space="preserve">Në këto provime ata vlerësohen për shkallën e përvetësimit të kompetencave profesionale (njohurive, shprehive, vlerave dhe qëndrimeve), të nevojshme për të punuar në veprimtari të ndryshme profesionale që operojnë në fushën e </w:t>
      </w:r>
      <w:r w:rsidR="0047705C">
        <w:rPr>
          <w:lang w:val="it-IT"/>
        </w:rPr>
        <w:t>teknologjisë së prodhimit të pijeve</w:t>
      </w:r>
    </w:p>
    <w:p w14:paraId="11A9D0AC" w14:textId="77777777" w:rsidR="009D3D9D" w:rsidRPr="00B104CF" w:rsidRDefault="009D3D9D" w:rsidP="009D3D9D">
      <w:pPr>
        <w:jc w:val="both"/>
        <w:rPr>
          <w:lang w:val="it-IT"/>
        </w:rPr>
      </w:pPr>
    </w:p>
    <w:p w14:paraId="3AB705FD" w14:textId="77777777" w:rsidR="009D3D9D" w:rsidRPr="00B104CF" w:rsidRDefault="009D3D9D" w:rsidP="009D3D9D">
      <w:pPr>
        <w:jc w:val="both"/>
        <w:rPr>
          <w:b/>
          <w:bCs/>
          <w:sz w:val="28"/>
          <w:szCs w:val="28"/>
          <w:lang w:val="it-IT"/>
        </w:rPr>
      </w:pPr>
      <w:r w:rsidRPr="00B104CF">
        <w:rPr>
          <w:b/>
          <w:bCs/>
          <w:sz w:val="28"/>
          <w:szCs w:val="28"/>
          <w:lang w:val="it-IT"/>
        </w:rPr>
        <w:t>VII. Të dhëna për certifikatën që fitohet në përfundim të arsimit profesional në profilin mësimor “</w:t>
      </w:r>
      <w:r w:rsidR="00CA6D2A" w:rsidRPr="00B104CF">
        <w:rPr>
          <w:b/>
          <w:bCs/>
          <w:sz w:val="28"/>
          <w:szCs w:val="28"/>
          <w:lang w:val="it-IT"/>
        </w:rPr>
        <w:t>Teknologji e prodhimit të pijeve</w:t>
      </w:r>
      <w:r w:rsidRPr="00B104CF">
        <w:rPr>
          <w:b/>
          <w:bCs/>
          <w:sz w:val="28"/>
          <w:szCs w:val="28"/>
          <w:lang w:val="it-IT"/>
        </w:rPr>
        <w:t xml:space="preserve">”, </w:t>
      </w:r>
      <w:r w:rsidR="00772780">
        <w:rPr>
          <w:b/>
          <w:bCs/>
          <w:sz w:val="28"/>
          <w:szCs w:val="28"/>
          <w:lang w:val="it-IT"/>
        </w:rPr>
        <w:t>niveli III i KSHK</w:t>
      </w:r>
    </w:p>
    <w:p w14:paraId="1A6D9AE5" w14:textId="77777777" w:rsidR="009D3D9D" w:rsidRPr="00B104CF" w:rsidRDefault="009D3D9D" w:rsidP="009D3D9D">
      <w:pPr>
        <w:rPr>
          <w:b/>
          <w:bCs/>
          <w:lang w:val="it-IT"/>
        </w:rPr>
      </w:pPr>
    </w:p>
    <w:p w14:paraId="79DC10D0" w14:textId="77777777" w:rsidR="009D3D9D" w:rsidRDefault="009D3D9D" w:rsidP="009D3D9D">
      <w:pPr>
        <w:tabs>
          <w:tab w:val="left" w:pos="360"/>
        </w:tabs>
        <w:jc w:val="both"/>
        <w:rPr>
          <w:lang w:val="it-IT"/>
        </w:rPr>
      </w:pPr>
      <w:r w:rsidRPr="00B104CF">
        <w:rPr>
          <w:lang w:val="it-IT"/>
        </w:rPr>
        <w:t xml:space="preserve">Me përfundimin e suksesshëm të arsimit profesional në profilin mësimor </w:t>
      </w:r>
      <w:r w:rsidRPr="00B104CF">
        <w:rPr>
          <w:bCs/>
          <w:lang w:val="it-IT"/>
        </w:rPr>
        <w:t>“</w:t>
      </w:r>
      <w:r w:rsidR="00CA6D2A" w:rsidRPr="00B104CF">
        <w:rPr>
          <w:bCs/>
          <w:lang w:val="it-IT"/>
        </w:rPr>
        <w:t>T</w:t>
      </w:r>
      <w:r w:rsidR="004F1560" w:rsidRPr="00B104CF">
        <w:rPr>
          <w:bCs/>
          <w:lang w:val="it-IT"/>
        </w:rPr>
        <w:t>eknologji e prodhimit të pijeve”</w:t>
      </w:r>
      <w:r w:rsidR="00CA6D2A" w:rsidRPr="00B104CF">
        <w:rPr>
          <w:bCs/>
          <w:lang w:val="it-IT"/>
        </w:rPr>
        <w:t xml:space="preserve"> </w:t>
      </w:r>
      <w:r w:rsidR="00772780">
        <w:rPr>
          <w:bCs/>
          <w:lang w:val="it-IT"/>
        </w:rPr>
        <w:t>niveli III i KSHK</w:t>
      </w:r>
      <w:r w:rsidRPr="00B104CF">
        <w:rPr>
          <w:lang w:val="it-IT"/>
        </w:rPr>
        <w:t xml:space="preserve">, shkolla profesionale e pajis nxënësin me </w:t>
      </w:r>
      <w:proofErr w:type="spellStart"/>
      <w:r w:rsidR="0047705C" w:rsidRPr="00D33749">
        <w:t>Certifikatën</w:t>
      </w:r>
      <w:proofErr w:type="spellEnd"/>
      <w:r w:rsidR="0047705C" w:rsidRPr="00D33749">
        <w:t xml:space="preserve"> </w:t>
      </w:r>
      <w:proofErr w:type="spellStart"/>
      <w:r w:rsidR="0047705C">
        <w:t>p</w:t>
      </w:r>
      <w:r w:rsidR="0047705C" w:rsidRPr="00D33749">
        <w:t>rofes</w:t>
      </w:r>
      <w:r w:rsidR="0047705C" w:rsidRPr="000A5F9C">
        <w:t>ionale</w:t>
      </w:r>
      <w:proofErr w:type="spellEnd"/>
      <w:r w:rsidR="0047705C">
        <w:t xml:space="preserve"> </w:t>
      </w:r>
      <w:proofErr w:type="spellStart"/>
      <w:r w:rsidR="0047705C">
        <w:t>të</w:t>
      </w:r>
      <w:proofErr w:type="spellEnd"/>
      <w:r w:rsidR="0047705C">
        <w:t xml:space="preserve"> </w:t>
      </w:r>
      <w:proofErr w:type="spellStart"/>
      <w:r w:rsidR="0047705C">
        <w:t>nivelit</w:t>
      </w:r>
      <w:proofErr w:type="spellEnd"/>
      <w:r w:rsidR="0047705C" w:rsidRPr="000A5F9C">
        <w:t xml:space="preserve"> </w:t>
      </w:r>
      <w:proofErr w:type="spellStart"/>
      <w:r w:rsidR="0047705C" w:rsidRPr="000A5F9C">
        <w:t>dhe</w:t>
      </w:r>
      <w:proofErr w:type="spellEnd"/>
      <w:r w:rsidR="0047705C" w:rsidRPr="000A5F9C">
        <w:t xml:space="preserve"> </w:t>
      </w:r>
      <w:proofErr w:type="spellStart"/>
      <w:r w:rsidR="0047705C" w:rsidRPr="000A5F9C">
        <w:t>Suplementin</w:t>
      </w:r>
      <w:proofErr w:type="spellEnd"/>
      <w:r w:rsidR="0047705C" w:rsidRPr="000A5F9C">
        <w:t xml:space="preserve"> </w:t>
      </w:r>
      <w:proofErr w:type="spellStart"/>
      <w:r w:rsidR="0047705C">
        <w:t>përkatës</w:t>
      </w:r>
      <w:proofErr w:type="spellEnd"/>
      <w:r w:rsidR="0047705C" w:rsidRPr="0047028D">
        <w:t xml:space="preserve"> </w:t>
      </w:r>
      <w:proofErr w:type="spellStart"/>
      <w:r w:rsidR="0047705C">
        <w:t>për</w:t>
      </w:r>
      <w:proofErr w:type="spellEnd"/>
      <w:r w:rsidR="0047705C">
        <w:t xml:space="preserve"> </w:t>
      </w:r>
      <w:proofErr w:type="spellStart"/>
      <w:r w:rsidR="0047705C">
        <w:t>këtë</w:t>
      </w:r>
      <w:proofErr w:type="spellEnd"/>
      <w:r w:rsidR="0047705C">
        <w:t xml:space="preserve"> </w:t>
      </w:r>
      <w:proofErr w:type="spellStart"/>
      <w:r w:rsidR="0047705C">
        <w:t>profil</w:t>
      </w:r>
      <w:proofErr w:type="spellEnd"/>
      <w:r w:rsidR="0047705C" w:rsidRPr="0047028D">
        <w:t xml:space="preserve"> </w:t>
      </w:r>
      <w:proofErr w:type="spellStart"/>
      <w:r w:rsidR="0047705C" w:rsidRPr="0047028D">
        <w:t>profesional</w:t>
      </w:r>
      <w:proofErr w:type="spellEnd"/>
      <w:r w:rsidRPr="00B104CF">
        <w:rPr>
          <w:lang w:val="it-IT"/>
        </w:rPr>
        <w:t>, të cilat njihen në territorin e Republikës së Shqipërisë. Si</w:t>
      </w:r>
      <w:r w:rsidR="00F837F6" w:rsidRPr="00B104CF">
        <w:rPr>
          <w:lang w:val="it-IT"/>
        </w:rPr>
        <w:t>pas modelit të miratuar nga MFE</w:t>
      </w:r>
      <w:r w:rsidRPr="00B104CF">
        <w:rPr>
          <w:lang w:val="it-IT"/>
        </w:rPr>
        <w:t xml:space="preserve">, këto dëshmi përmbajnë: </w:t>
      </w:r>
    </w:p>
    <w:p w14:paraId="0A7E02A9" w14:textId="77777777" w:rsidR="0047705C" w:rsidRPr="00B104CF" w:rsidRDefault="0047705C" w:rsidP="009D3D9D">
      <w:pPr>
        <w:tabs>
          <w:tab w:val="left" w:pos="360"/>
        </w:tabs>
        <w:jc w:val="both"/>
        <w:rPr>
          <w:lang w:val="it-IT"/>
        </w:rPr>
      </w:pPr>
    </w:p>
    <w:p w14:paraId="1F38D40E" w14:textId="77777777" w:rsidR="009D3D9D" w:rsidRPr="00B104CF" w:rsidRDefault="009D3D9D" w:rsidP="009D3D9D">
      <w:pPr>
        <w:rPr>
          <w:lang w:val="it-IT"/>
        </w:rPr>
      </w:pPr>
      <w:r w:rsidRPr="00B104CF">
        <w:rPr>
          <w:lang w:val="it-IT"/>
        </w:rPr>
        <w:t>a) Të dhënat për nxënësin, shkollën, vitin e përfundimit, kualifikimin e fituar, etj.</w:t>
      </w:r>
    </w:p>
    <w:p w14:paraId="622BDB93" w14:textId="77777777" w:rsidR="009D3D9D" w:rsidRPr="00B104CF" w:rsidRDefault="009D3D9D" w:rsidP="009D3D9D">
      <w:pPr>
        <w:rPr>
          <w:lang w:val="it-IT"/>
        </w:rPr>
      </w:pPr>
      <w:r w:rsidRPr="00B104CF">
        <w:rPr>
          <w:lang w:val="it-IT"/>
        </w:rPr>
        <w:t>b) Të dhëna për rezulatet e arrritura nga nxënësi:</w:t>
      </w:r>
    </w:p>
    <w:p w14:paraId="479382F9" w14:textId="77777777" w:rsidR="009D3D9D" w:rsidRPr="00B104CF" w:rsidRDefault="009D3D9D" w:rsidP="009D3D9D">
      <w:pPr>
        <w:rPr>
          <w:lang w:val="it-IT"/>
        </w:rPr>
      </w:pPr>
      <w:r w:rsidRPr="00B104CF">
        <w:rPr>
          <w:lang w:val="it-IT"/>
        </w:rPr>
        <w:t>- rezultatet në lëndët e përgjithshme, lëndët profesionale dhe modulet profesionale;</w:t>
      </w:r>
    </w:p>
    <w:p w14:paraId="01146BDE" w14:textId="77777777" w:rsidR="009D3D9D" w:rsidRPr="00B104CF" w:rsidRDefault="009D3D9D" w:rsidP="009D3D9D">
      <w:pPr>
        <w:rPr>
          <w:lang w:val="it-IT"/>
        </w:rPr>
      </w:pPr>
      <w:r w:rsidRPr="00B104CF">
        <w:rPr>
          <w:lang w:val="it-IT"/>
        </w:rPr>
        <w:t>- rezultatet e dy provimeve përfundimtare të Nivelit II</w:t>
      </w:r>
      <w:r w:rsidR="00772780">
        <w:rPr>
          <w:lang w:val="it-IT"/>
        </w:rPr>
        <w:t>I te KSHK</w:t>
      </w:r>
      <w:r w:rsidRPr="00B104CF">
        <w:rPr>
          <w:lang w:val="it-IT"/>
        </w:rPr>
        <w:t xml:space="preserve">. </w:t>
      </w:r>
    </w:p>
    <w:p w14:paraId="077ADC39" w14:textId="77777777" w:rsidR="00397B85" w:rsidRPr="00B104CF" w:rsidRDefault="00397B85" w:rsidP="009D26D8">
      <w:pPr>
        <w:rPr>
          <w:lang w:val="it-IT"/>
        </w:rPr>
      </w:pPr>
    </w:p>
    <w:p w14:paraId="0F5F2F82" w14:textId="77777777" w:rsidR="009D3D9D" w:rsidRPr="00B104CF" w:rsidRDefault="009D3D9D" w:rsidP="009D26D8">
      <w:pPr>
        <w:rPr>
          <w:lang w:val="it-IT"/>
        </w:rPr>
      </w:pPr>
    </w:p>
    <w:p w14:paraId="51AE4111" w14:textId="77777777" w:rsidR="00E03880" w:rsidRPr="00B104CF" w:rsidRDefault="00E03880" w:rsidP="009D26D8">
      <w:pPr>
        <w:rPr>
          <w:lang w:val="it-IT"/>
        </w:rPr>
      </w:pPr>
    </w:p>
    <w:p w14:paraId="2502F92A" w14:textId="77777777" w:rsidR="00E03880" w:rsidRPr="00B104CF" w:rsidRDefault="00E03880" w:rsidP="009D26D8">
      <w:pPr>
        <w:rPr>
          <w:lang w:val="it-IT"/>
        </w:rPr>
      </w:pPr>
    </w:p>
    <w:p w14:paraId="7E1D8317" w14:textId="77777777" w:rsidR="00E03880" w:rsidRPr="00B104CF" w:rsidRDefault="00E03880" w:rsidP="009D26D8">
      <w:pPr>
        <w:rPr>
          <w:lang w:val="it-IT"/>
        </w:rPr>
      </w:pPr>
    </w:p>
    <w:p w14:paraId="4D3B0A75" w14:textId="77777777" w:rsidR="00E03880" w:rsidRPr="00B104CF" w:rsidRDefault="00E03880" w:rsidP="009D26D8">
      <w:pPr>
        <w:rPr>
          <w:lang w:val="it-IT"/>
        </w:rPr>
      </w:pPr>
    </w:p>
    <w:p w14:paraId="6D0D0324" w14:textId="77777777" w:rsidR="00E03880" w:rsidRPr="00B104CF" w:rsidRDefault="00E03880" w:rsidP="009D26D8">
      <w:pPr>
        <w:rPr>
          <w:lang w:val="it-IT"/>
        </w:rPr>
      </w:pPr>
    </w:p>
    <w:p w14:paraId="273E77B6" w14:textId="77777777" w:rsidR="00E03880" w:rsidRPr="00B104CF" w:rsidRDefault="00E03880" w:rsidP="009D26D8">
      <w:pPr>
        <w:rPr>
          <w:lang w:val="it-IT"/>
        </w:rPr>
      </w:pPr>
    </w:p>
    <w:p w14:paraId="22834FDE" w14:textId="77777777" w:rsidR="00E03880" w:rsidRPr="00B104CF" w:rsidRDefault="00E03880" w:rsidP="009D26D8">
      <w:pPr>
        <w:rPr>
          <w:lang w:val="it-IT"/>
        </w:rPr>
      </w:pPr>
    </w:p>
    <w:p w14:paraId="229BCDD1" w14:textId="77777777" w:rsidR="00E03880" w:rsidRPr="00B104CF" w:rsidRDefault="00E03880" w:rsidP="009D26D8">
      <w:pPr>
        <w:rPr>
          <w:lang w:val="it-IT"/>
        </w:rPr>
      </w:pPr>
    </w:p>
    <w:p w14:paraId="4E33A06B" w14:textId="77777777" w:rsidR="00E03880" w:rsidRPr="00B104CF" w:rsidRDefault="00E03880" w:rsidP="009D26D8">
      <w:pPr>
        <w:rPr>
          <w:lang w:val="it-IT"/>
        </w:rPr>
      </w:pPr>
    </w:p>
    <w:p w14:paraId="2D9E0C61" w14:textId="77777777" w:rsidR="00E03880" w:rsidRPr="00B104CF" w:rsidRDefault="00E03880" w:rsidP="009D26D8">
      <w:pPr>
        <w:rPr>
          <w:lang w:val="it-IT"/>
        </w:rPr>
      </w:pPr>
    </w:p>
    <w:p w14:paraId="234DA11C" w14:textId="77777777" w:rsidR="00E03880" w:rsidRPr="00B104CF" w:rsidRDefault="00E03880" w:rsidP="009D26D8">
      <w:pPr>
        <w:rPr>
          <w:lang w:val="it-IT"/>
        </w:rPr>
      </w:pPr>
    </w:p>
    <w:p w14:paraId="742A67AA" w14:textId="77777777" w:rsidR="00E03880" w:rsidRPr="00B104CF" w:rsidRDefault="00E03880" w:rsidP="009D26D8">
      <w:pPr>
        <w:rPr>
          <w:lang w:val="it-IT"/>
        </w:rPr>
      </w:pPr>
    </w:p>
    <w:p w14:paraId="19D7E350" w14:textId="77777777" w:rsidR="00E03880" w:rsidRPr="00B104CF" w:rsidRDefault="00E03880" w:rsidP="009D26D8">
      <w:pPr>
        <w:rPr>
          <w:lang w:val="it-IT"/>
        </w:rPr>
      </w:pPr>
    </w:p>
    <w:p w14:paraId="0A3845F6" w14:textId="77777777" w:rsidR="00E03880" w:rsidRPr="00B104CF" w:rsidRDefault="00E03880" w:rsidP="009D26D8">
      <w:pPr>
        <w:rPr>
          <w:lang w:val="it-IT"/>
        </w:rPr>
      </w:pPr>
    </w:p>
    <w:p w14:paraId="2BE0B64D" w14:textId="77777777" w:rsidR="00E03880" w:rsidRPr="00B104CF" w:rsidRDefault="00E03880" w:rsidP="009D26D8">
      <w:pPr>
        <w:rPr>
          <w:lang w:val="it-IT"/>
        </w:rPr>
      </w:pPr>
    </w:p>
    <w:p w14:paraId="66BE69D5" w14:textId="77777777" w:rsidR="00E03880" w:rsidRPr="00B104CF" w:rsidRDefault="00E03880" w:rsidP="009D26D8">
      <w:pPr>
        <w:rPr>
          <w:lang w:val="it-IT"/>
        </w:rPr>
      </w:pPr>
    </w:p>
    <w:p w14:paraId="31EF039F" w14:textId="77777777" w:rsidR="00E03880" w:rsidRPr="00B104CF" w:rsidRDefault="00E03880" w:rsidP="009D26D8">
      <w:pPr>
        <w:rPr>
          <w:lang w:val="it-IT"/>
        </w:rPr>
      </w:pPr>
    </w:p>
    <w:p w14:paraId="396AAC2D" w14:textId="77777777" w:rsidR="00047A54" w:rsidRDefault="00047A54">
      <w:pPr>
        <w:rPr>
          <w:lang w:val="it-IT"/>
        </w:rPr>
      </w:pPr>
      <w:r>
        <w:rPr>
          <w:lang w:val="it-IT"/>
        </w:rPr>
        <w:br w:type="page"/>
      </w:r>
    </w:p>
    <w:p w14:paraId="4C5C03C7" w14:textId="77777777" w:rsidR="009D26D8" w:rsidRPr="00B104CF" w:rsidRDefault="009D26D8" w:rsidP="009D26D8">
      <w:pPr>
        <w:jc w:val="both"/>
        <w:rPr>
          <w:b/>
          <w:bCs/>
          <w:sz w:val="28"/>
          <w:szCs w:val="28"/>
          <w:lang w:val="it-IT"/>
        </w:rPr>
      </w:pPr>
      <w:r w:rsidRPr="00B104CF">
        <w:rPr>
          <w:b/>
          <w:bCs/>
          <w:sz w:val="28"/>
          <w:szCs w:val="28"/>
          <w:lang w:val="es-MX"/>
        </w:rPr>
        <w:lastRenderedPageBreak/>
        <w:t xml:space="preserve">VIII. </w:t>
      </w:r>
      <w:r w:rsidRPr="00B104CF">
        <w:rPr>
          <w:b/>
          <w:bCs/>
          <w:sz w:val="28"/>
          <w:szCs w:val="28"/>
          <w:lang w:val="it-IT"/>
        </w:rPr>
        <w:t xml:space="preserve">Programet e përgjithshme të lëndëve teorike profesionale. </w:t>
      </w:r>
    </w:p>
    <w:p w14:paraId="0109C370" w14:textId="77777777" w:rsidR="00772780" w:rsidRPr="00C90E86" w:rsidRDefault="00772780" w:rsidP="00772780">
      <w:pPr>
        <w:ind w:left="360" w:hanging="360"/>
        <w:jc w:val="both"/>
        <w:rPr>
          <w:b/>
          <w:bCs/>
          <w:sz w:val="28"/>
          <w:szCs w:val="28"/>
          <w:lang w:val="it-IT"/>
        </w:rPr>
      </w:pPr>
    </w:p>
    <w:p w14:paraId="6E9B4081" w14:textId="77777777" w:rsidR="00346AB2" w:rsidRPr="00D954B7" w:rsidRDefault="00346AB2" w:rsidP="00346AB2">
      <w:pPr>
        <w:shd w:val="clear" w:color="auto" w:fill="FFFFFF"/>
        <w:tabs>
          <w:tab w:val="left" w:pos="360"/>
        </w:tabs>
        <w:overflowPunct w:val="0"/>
        <w:ind w:left="360" w:hanging="360"/>
        <w:jc w:val="both"/>
        <w:textAlignment w:val="baseline"/>
        <w:rPr>
          <w:b/>
        </w:rPr>
      </w:pPr>
      <w:r w:rsidRPr="005B3DAD">
        <w:rPr>
          <w:b/>
          <w:highlight w:val="lightGray"/>
          <w:shd w:val="clear" w:color="auto" w:fill="FFFFFF"/>
        </w:rPr>
        <w:t xml:space="preserve">1. </w:t>
      </w:r>
      <w:proofErr w:type="spellStart"/>
      <w:r w:rsidRPr="005B3DAD">
        <w:rPr>
          <w:b/>
          <w:highlight w:val="lightGray"/>
          <w:shd w:val="clear" w:color="auto" w:fill="FFFFFF"/>
        </w:rPr>
        <w:t>Lënda</w:t>
      </w:r>
      <w:proofErr w:type="spellEnd"/>
      <w:r w:rsidRPr="005B3DAD">
        <w:rPr>
          <w:b/>
          <w:highlight w:val="lightGray"/>
          <w:shd w:val="clear" w:color="auto" w:fill="FFFFFF"/>
        </w:rPr>
        <w:t xml:space="preserve"> “</w:t>
      </w:r>
      <w:proofErr w:type="spellStart"/>
      <w:r w:rsidRPr="005B3DAD">
        <w:rPr>
          <w:b/>
          <w:highlight w:val="lightGray"/>
          <w:shd w:val="clear" w:color="auto" w:fill="FFFFFF"/>
        </w:rPr>
        <w:t>Bazat</w:t>
      </w:r>
      <w:proofErr w:type="spellEnd"/>
      <w:r w:rsidRPr="005B3DAD">
        <w:rPr>
          <w:b/>
          <w:highlight w:val="lightGray"/>
          <w:shd w:val="clear" w:color="auto" w:fill="FFFFFF"/>
        </w:rPr>
        <w:t xml:space="preserve"> e </w:t>
      </w:r>
      <w:proofErr w:type="spellStart"/>
      <w:r w:rsidRPr="005B3DAD">
        <w:rPr>
          <w:b/>
          <w:highlight w:val="lightGray"/>
          <w:shd w:val="clear" w:color="auto" w:fill="FFFFFF"/>
        </w:rPr>
        <w:t>sipërmarrjes</w:t>
      </w:r>
      <w:proofErr w:type="spellEnd"/>
      <w:r w:rsidRPr="005B3DAD">
        <w:rPr>
          <w:b/>
          <w:highlight w:val="lightGray"/>
          <w:shd w:val="clear" w:color="auto" w:fill="FFFFFF"/>
        </w:rPr>
        <w:t>” (L-17-157-22).  Kl. 12 – 68</w:t>
      </w:r>
      <w:r w:rsidRPr="005B3DAD">
        <w:rPr>
          <w:b/>
          <w:highlight w:val="lightGray"/>
        </w:rPr>
        <w:t xml:space="preserve"> </w:t>
      </w:r>
      <w:proofErr w:type="spellStart"/>
      <w:r w:rsidRPr="005B3DAD">
        <w:rPr>
          <w:b/>
          <w:highlight w:val="lightGray"/>
        </w:rPr>
        <w:t>orë</w:t>
      </w:r>
      <w:proofErr w:type="spellEnd"/>
      <w:r w:rsidRPr="00D954B7">
        <w:rPr>
          <w:b/>
        </w:rPr>
        <w:t xml:space="preserve"> </w:t>
      </w:r>
    </w:p>
    <w:p w14:paraId="55068422" w14:textId="77777777" w:rsidR="00346AB2" w:rsidRPr="00DF70BD" w:rsidRDefault="00346AB2" w:rsidP="00346AB2">
      <w:pPr>
        <w:tabs>
          <w:tab w:val="left" w:pos="360"/>
        </w:tabs>
        <w:overflowPunct w:val="0"/>
        <w:ind w:left="360" w:hanging="360"/>
        <w:jc w:val="both"/>
        <w:textAlignment w:val="baseline"/>
        <w:rPr>
          <w:b/>
        </w:rPr>
      </w:pPr>
    </w:p>
    <w:p w14:paraId="7607E7B0" w14:textId="77777777" w:rsidR="00346AB2" w:rsidRPr="00DF70BD" w:rsidRDefault="00346AB2" w:rsidP="00346AB2">
      <w:pPr>
        <w:numPr>
          <w:ilvl w:val="0"/>
          <w:numId w:val="39"/>
        </w:numPr>
        <w:tabs>
          <w:tab w:val="left" w:pos="36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iCs/>
        </w:rPr>
      </w:pPr>
      <w:proofErr w:type="spellStart"/>
      <w:r w:rsidRPr="00DF70BD">
        <w:rPr>
          <w:b/>
          <w:iCs/>
        </w:rPr>
        <w:t>Synimet</w:t>
      </w:r>
      <w:proofErr w:type="spellEnd"/>
      <w:r w:rsidRPr="00DF70BD">
        <w:rPr>
          <w:b/>
          <w:iCs/>
        </w:rPr>
        <w:t xml:space="preserve"> e </w:t>
      </w:r>
      <w:proofErr w:type="spellStart"/>
      <w:r w:rsidRPr="00DF70BD">
        <w:rPr>
          <w:b/>
          <w:iCs/>
        </w:rPr>
        <w:t>lëndës</w:t>
      </w:r>
      <w:proofErr w:type="spellEnd"/>
      <w:r w:rsidRPr="00DF70BD">
        <w:rPr>
          <w:b/>
          <w:iCs/>
        </w:rPr>
        <w:t xml:space="preserve"> “</w:t>
      </w:r>
      <w:proofErr w:type="spellStart"/>
      <w:r w:rsidRPr="00DF70BD">
        <w:rPr>
          <w:b/>
        </w:rPr>
        <w:t>Bazat</w:t>
      </w:r>
      <w:proofErr w:type="spellEnd"/>
      <w:r w:rsidRPr="00DF70BD">
        <w:rPr>
          <w:b/>
        </w:rPr>
        <w:t xml:space="preserve"> e </w:t>
      </w:r>
      <w:proofErr w:type="spellStart"/>
      <w:r w:rsidRPr="00DF70BD">
        <w:rPr>
          <w:b/>
        </w:rPr>
        <w:t>sipërmarrjes</w:t>
      </w:r>
      <w:proofErr w:type="spellEnd"/>
      <w:r w:rsidRPr="00DF70BD">
        <w:rPr>
          <w:b/>
          <w:iCs/>
        </w:rPr>
        <w:t>”, kl. 12.</w:t>
      </w:r>
    </w:p>
    <w:p w14:paraId="285034E3" w14:textId="77777777" w:rsidR="00346AB2" w:rsidRPr="00DF70BD" w:rsidRDefault="00346AB2" w:rsidP="00346AB2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2809BC50" w14:textId="77777777" w:rsidR="00346AB2" w:rsidRDefault="00346AB2" w:rsidP="00346AB2">
      <w:pPr>
        <w:numPr>
          <w:ilvl w:val="12"/>
          <w:numId w:val="0"/>
        </w:numPr>
        <w:jc w:val="both"/>
      </w:pPr>
      <w:proofErr w:type="spellStart"/>
      <w:r w:rsidRPr="00DF70BD">
        <w:t>Në</w:t>
      </w:r>
      <w:proofErr w:type="spellEnd"/>
      <w:r w:rsidRPr="00DF70BD">
        <w:t xml:space="preserve"> </w:t>
      </w:r>
      <w:proofErr w:type="spellStart"/>
      <w:r w:rsidRPr="00DF70BD">
        <w:t>përfundim</w:t>
      </w:r>
      <w:proofErr w:type="spellEnd"/>
      <w:r w:rsidRPr="00DF70BD">
        <w:t xml:space="preserve"> </w:t>
      </w:r>
      <w:proofErr w:type="spellStart"/>
      <w:r w:rsidRPr="00DF70BD">
        <w:t>të</w:t>
      </w:r>
      <w:proofErr w:type="spellEnd"/>
      <w:r w:rsidRPr="00DF70BD">
        <w:t xml:space="preserve"> </w:t>
      </w:r>
      <w:proofErr w:type="spellStart"/>
      <w:r w:rsidRPr="00DF70BD">
        <w:t>trajtimit</w:t>
      </w:r>
      <w:proofErr w:type="spellEnd"/>
      <w:r w:rsidRPr="00DF70BD">
        <w:t xml:space="preserve"> </w:t>
      </w:r>
      <w:proofErr w:type="spellStart"/>
      <w:r w:rsidRPr="00DF70BD">
        <w:t>të</w:t>
      </w:r>
      <w:proofErr w:type="spellEnd"/>
      <w:r w:rsidRPr="00DF70BD">
        <w:t xml:space="preserve"> </w:t>
      </w:r>
      <w:proofErr w:type="spellStart"/>
      <w:r w:rsidRPr="00DF70BD">
        <w:t>lëndës</w:t>
      </w:r>
      <w:proofErr w:type="spellEnd"/>
      <w:r w:rsidRPr="00DF70BD">
        <w:t xml:space="preserve"> “</w:t>
      </w:r>
      <w:proofErr w:type="spellStart"/>
      <w:r w:rsidRPr="00DF70BD">
        <w:rPr>
          <w:bCs/>
        </w:rPr>
        <w:t>Bazat</w:t>
      </w:r>
      <w:proofErr w:type="spellEnd"/>
      <w:r w:rsidRPr="00DF70BD">
        <w:rPr>
          <w:bCs/>
        </w:rPr>
        <w:t xml:space="preserve"> e </w:t>
      </w:r>
      <w:proofErr w:type="spellStart"/>
      <w:r w:rsidRPr="00DF70BD">
        <w:rPr>
          <w:bCs/>
        </w:rPr>
        <w:t>sipërmarrjes</w:t>
      </w:r>
      <w:proofErr w:type="spellEnd"/>
      <w:r w:rsidRPr="00DF70BD">
        <w:t xml:space="preserve">”, kl.12, </w:t>
      </w:r>
      <w:proofErr w:type="spellStart"/>
      <w:r w:rsidRPr="00DF70BD">
        <w:t>nxënësit</w:t>
      </w:r>
      <w:proofErr w:type="spellEnd"/>
      <w:r w:rsidRPr="00DF70BD">
        <w:t xml:space="preserve"> </w:t>
      </w:r>
      <w:proofErr w:type="spellStart"/>
      <w:r w:rsidRPr="00DF70BD">
        <w:t>duhet</w:t>
      </w:r>
      <w:proofErr w:type="spellEnd"/>
      <w:r w:rsidRPr="00DF70BD">
        <w:t>:</w:t>
      </w:r>
    </w:p>
    <w:p w14:paraId="188A065B" w14:textId="77777777" w:rsidR="00346AB2" w:rsidRPr="00DF70BD" w:rsidRDefault="00346AB2" w:rsidP="00346AB2">
      <w:pPr>
        <w:numPr>
          <w:ilvl w:val="12"/>
          <w:numId w:val="0"/>
        </w:numPr>
        <w:jc w:val="both"/>
        <w:rPr>
          <w:u w:val="single"/>
        </w:rPr>
      </w:pPr>
    </w:p>
    <w:p w14:paraId="02229ADE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kuptimin, rëndësinë dhe rolin e sipërmarrjes në kontektin individual dhe shoqëror</w:t>
      </w:r>
    </w:p>
    <w:p w14:paraId="049BE6E8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veçoritë e sjelljes sipërmarrëse të individëve</w:t>
      </w:r>
    </w:p>
    <w:p w14:paraId="6BF604DC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analizojnë aftësitë dhe mundësitë personale në kontektin e nismave sipërmarrëse</w:t>
      </w:r>
    </w:p>
    <w:p w14:paraId="58254DB1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bëjnë vlerësimin e kërkesave, dëshirave, mundësive dhe vështirësive të tyre për karrierën e ardhëshme</w:t>
      </w:r>
    </w:p>
    <w:p w14:paraId="2A2271DE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zbatojnë procedurat për zgjidhjen e problemeve dhe marrjen e vendimeve të duhura në lidhje me to.</w:t>
      </w:r>
    </w:p>
    <w:p w14:paraId="06772114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mbajnë qëndrim kritik dhe krijues ndaj zgjidhjeve të bëra, sukseseve dhe dështimeve të mundshme</w:t>
      </w:r>
    </w:p>
    <w:p w14:paraId="233C9E0F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dhe zbatojnë parimet e etikës së komunikimit dhe negocimit në kontekste të ndryshme jetësore</w:t>
      </w:r>
    </w:p>
    <w:p w14:paraId="67887C37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dhe zbatojnë parimet e punës individuale dhe të punës në grup</w:t>
      </w:r>
    </w:p>
    <w:p w14:paraId="7A1230DB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analizojnë veçoritë e gadishmërisë, iniciativës dhe motivimit në kontekste të ndryshme jetësore</w:t>
      </w:r>
    </w:p>
    <w:p w14:paraId="26E92A76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tregojnë përgjegjësi individuale dhe shoqërore në kontekste të ndryshme jetësore</w:t>
      </w:r>
    </w:p>
    <w:p w14:paraId="5A0EAFBB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planifikojnë, sigurojnë dhe përdorin me efiçiencë burimet e ndryshme si mjedisin, paratë, kohën etj.</w:t>
      </w:r>
    </w:p>
    <w:p w14:paraId="007881FD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veçoritë dhe kërkesat për udhëheqjen e sipërmarrjeve të ndryshme</w:t>
      </w:r>
    </w:p>
    <w:p w14:paraId="2A1F6D5A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rPr>
          <w:lang w:val="sq-AL"/>
        </w:rPr>
      </w:pPr>
      <w:r w:rsidRPr="00A5424A">
        <w:rPr>
          <w:lang w:val="sq-AL"/>
        </w:rPr>
        <w:t>të përshkruajnë veçoritë dhe impaktin e globalizimit, informacionit, mjedisit dixhital dhe mediave sociale në shoqërinë e sotme dhe të së ardhmes</w:t>
      </w:r>
    </w:p>
    <w:p w14:paraId="12B2D025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përshkruajnë veçoritë e sipërmarrjes së biznesit dhe të sipërmarrjes sociale</w:t>
      </w:r>
    </w:p>
    <w:p w14:paraId="70E7CE21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përshkruajnë format e ndryshme të organizimit të sipërmarrjeve dhe karakteristikat e tyre</w:t>
      </w:r>
    </w:p>
    <w:p w14:paraId="07DBB068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analizojnë faktorët që ndikojnë në veprimtarinë e sipërmarrjeve, të tillë si tregjet, klientela, konkurenca, kostot etj.</w:t>
      </w:r>
    </w:p>
    <w:p w14:paraId="120B2A93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përshkruajnë mjedisin ligjor dhe fiskal të sipërmarrjeve</w:t>
      </w:r>
    </w:p>
    <w:p w14:paraId="516D03FF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përshkruajnë marrëdhëniet e punës në një sipërmarrje.</w:t>
      </w:r>
    </w:p>
    <w:p w14:paraId="5E3F291F" w14:textId="77777777" w:rsidR="00346AB2" w:rsidRPr="00A5424A" w:rsidRDefault="00346AB2" w:rsidP="00346AB2">
      <w:pPr>
        <w:pStyle w:val="ListParagraph"/>
        <w:numPr>
          <w:ilvl w:val="0"/>
          <w:numId w:val="41"/>
        </w:numPr>
        <w:spacing w:line="280" w:lineRule="exact"/>
        <w:ind w:left="360"/>
        <w:jc w:val="both"/>
        <w:rPr>
          <w:lang w:val="sq-AL"/>
        </w:rPr>
      </w:pPr>
      <w:r w:rsidRPr="00A5424A">
        <w:rPr>
          <w:lang w:val="sq-AL"/>
        </w:rPr>
        <w:t>të përshkruajë hapat për zgjidhjen e mosmarrëveshjeve individuale dhe kolektive në mjedisin e punës.</w:t>
      </w:r>
    </w:p>
    <w:p w14:paraId="38198226" w14:textId="77777777" w:rsidR="00346AB2" w:rsidRPr="00A5424A" w:rsidRDefault="00346AB2" w:rsidP="00346AB2">
      <w:pPr>
        <w:pStyle w:val="ListParagraph"/>
        <w:spacing w:line="280" w:lineRule="exact"/>
        <w:ind w:left="360"/>
        <w:jc w:val="both"/>
        <w:rPr>
          <w:lang w:val="sq-AL"/>
        </w:rPr>
      </w:pPr>
    </w:p>
    <w:p w14:paraId="45A2B742" w14:textId="77777777" w:rsidR="00346AB2" w:rsidRPr="00DF70BD" w:rsidRDefault="00346AB2" w:rsidP="00346AB2">
      <w:pPr>
        <w:numPr>
          <w:ilvl w:val="0"/>
          <w:numId w:val="40"/>
        </w:numPr>
        <w:tabs>
          <w:tab w:val="clear" w:pos="720"/>
          <w:tab w:val="num" w:pos="360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b/>
          <w:iCs/>
        </w:rPr>
      </w:pPr>
      <w:proofErr w:type="spellStart"/>
      <w:r w:rsidRPr="00DF70BD">
        <w:rPr>
          <w:b/>
          <w:iCs/>
        </w:rPr>
        <w:t>Përmbajtjet</w:t>
      </w:r>
      <w:proofErr w:type="spellEnd"/>
      <w:r w:rsidRPr="00DF70BD">
        <w:rPr>
          <w:b/>
          <w:iCs/>
        </w:rPr>
        <w:t xml:space="preserve"> e </w:t>
      </w:r>
      <w:proofErr w:type="spellStart"/>
      <w:r w:rsidRPr="00DF70BD">
        <w:rPr>
          <w:b/>
          <w:iCs/>
        </w:rPr>
        <w:t>përgjithshme</w:t>
      </w:r>
      <w:proofErr w:type="spellEnd"/>
      <w:r w:rsidRPr="00DF70BD">
        <w:rPr>
          <w:b/>
          <w:iCs/>
        </w:rPr>
        <w:t xml:space="preserve"> </w:t>
      </w:r>
      <w:proofErr w:type="spellStart"/>
      <w:r w:rsidRPr="00DF70BD">
        <w:rPr>
          <w:b/>
          <w:iCs/>
        </w:rPr>
        <w:t>të</w:t>
      </w:r>
      <w:proofErr w:type="spellEnd"/>
      <w:r w:rsidRPr="00DF70BD">
        <w:rPr>
          <w:b/>
          <w:iCs/>
        </w:rPr>
        <w:t xml:space="preserve"> </w:t>
      </w:r>
      <w:proofErr w:type="spellStart"/>
      <w:r w:rsidRPr="00DF70BD">
        <w:rPr>
          <w:b/>
          <w:iCs/>
        </w:rPr>
        <w:t>lëndës</w:t>
      </w:r>
      <w:proofErr w:type="spellEnd"/>
      <w:r w:rsidRPr="00DF70BD">
        <w:rPr>
          <w:b/>
          <w:iCs/>
        </w:rPr>
        <w:t xml:space="preserve"> “</w:t>
      </w:r>
      <w:proofErr w:type="spellStart"/>
      <w:r w:rsidRPr="00DF70BD">
        <w:rPr>
          <w:b/>
        </w:rPr>
        <w:t>Bazat</w:t>
      </w:r>
      <w:proofErr w:type="spellEnd"/>
      <w:r w:rsidRPr="00DF70BD">
        <w:rPr>
          <w:b/>
        </w:rPr>
        <w:t xml:space="preserve"> e </w:t>
      </w:r>
      <w:proofErr w:type="spellStart"/>
      <w:r w:rsidRPr="00DF70BD">
        <w:rPr>
          <w:b/>
        </w:rPr>
        <w:t>sipërmarrjes</w:t>
      </w:r>
      <w:proofErr w:type="spellEnd"/>
      <w:r w:rsidRPr="00DF70BD">
        <w:rPr>
          <w:b/>
          <w:iCs/>
        </w:rPr>
        <w:t xml:space="preserve">”, kl.12 </w:t>
      </w:r>
      <w:r>
        <w:rPr>
          <w:b/>
          <w:iCs/>
        </w:rPr>
        <w:t>–</w:t>
      </w:r>
      <w:r w:rsidRPr="00DF70BD">
        <w:rPr>
          <w:b/>
          <w:iCs/>
        </w:rPr>
        <w:t xml:space="preserve"> </w:t>
      </w:r>
      <w:r>
        <w:rPr>
          <w:b/>
          <w:iCs/>
        </w:rPr>
        <w:t>68</w:t>
      </w:r>
      <w:r w:rsidRPr="00DF70BD">
        <w:rPr>
          <w:b/>
          <w:iCs/>
        </w:rPr>
        <w:t xml:space="preserve"> </w:t>
      </w:r>
      <w:proofErr w:type="spellStart"/>
      <w:r w:rsidRPr="00DF70BD">
        <w:rPr>
          <w:b/>
          <w:iCs/>
        </w:rPr>
        <w:t>orë</w:t>
      </w:r>
      <w:proofErr w:type="spellEnd"/>
      <w:r w:rsidRPr="00DF70BD">
        <w:rPr>
          <w:b/>
          <w:iCs/>
        </w:rPr>
        <w:t xml:space="preserve"> </w:t>
      </w:r>
    </w:p>
    <w:p w14:paraId="0E5D3572" w14:textId="77777777" w:rsidR="00346AB2" w:rsidRPr="00DF70BD" w:rsidRDefault="00346AB2" w:rsidP="00346AB2">
      <w:pPr>
        <w:tabs>
          <w:tab w:val="left" w:pos="360"/>
        </w:tabs>
        <w:jc w:val="both"/>
        <w:rPr>
          <w:b/>
          <w:bCs/>
          <w:i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4"/>
        <w:gridCol w:w="6841"/>
        <w:gridCol w:w="990"/>
      </w:tblGrid>
      <w:tr w:rsidR="00346AB2" w:rsidRPr="00DF70BD" w14:paraId="4CA5ECB9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8216B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D8E5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 xml:space="preserve">Kuptimi, rëndësia dhe roli i sipërmarrjes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868E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6C89135E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47DB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5D72" w14:textId="77777777" w:rsidR="00346AB2" w:rsidRPr="00DF70BD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Aftësitë</w:t>
            </w:r>
            <w:proofErr w:type="spellEnd"/>
            <w:r>
              <w:t xml:space="preserve"> (</w:t>
            </w:r>
            <w:proofErr w:type="spellStart"/>
            <w:r>
              <w:t>sjellja</w:t>
            </w:r>
            <w:proofErr w:type="spellEnd"/>
            <w:r>
              <w:t xml:space="preserve">) </w:t>
            </w:r>
            <w:proofErr w:type="spellStart"/>
            <w:r>
              <w:t>sipërmarrëse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C3CA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1383EEAA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E812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BDC2D" w14:textId="77777777" w:rsidR="00346AB2" w:rsidRPr="00DF70BD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Vetvlerësimi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potencialit</w:t>
            </w:r>
            <w:proofErr w:type="spellEnd"/>
            <w:r>
              <w:t xml:space="preserve"> personal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5177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40FCA5EF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BE95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73743" w14:textId="77777777" w:rsidR="00346AB2" w:rsidRPr="007B6E9E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Vlerësimi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kërkesave</w:t>
            </w:r>
            <w:proofErr w:type="spellEnd"/>
            <w:r>
              <w:t xml:space="preserve">, </w:t>
            </w:r>
            <w:proofErr w:type="spellStart"/>
            <w:r>
              <w:t>dëshirave</w:t>
            </w:r>
            <w:proofErr w:type="spellEnd"/>
            <w:r>
              <w:t xml:space="preserve">, </w:t>
            </w:r>
            <w:proofErr w:type="spellStart"/>
            <w:r>
              <w:t>mundësive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vështirësive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FD14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7D6B50FF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881C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5C2F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>Zgjidhja e problemeve dhe vendimmarrja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51E2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4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7A4BD5A9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3742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lastRenderedPageBreak/>
              <w:t>Tema   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92C0" w14:textId="77777777" w:rsidR="00346AB2" w:rsidRPr="00DF70BD" w:rsidRDefault="00346AB2" w:rsidP="00075117">
            <w:pPr>
              <w:spacing w:before="60" w:after="60" w:line="280" w:lineRule="exact"/>
            </w:pPr>
            <w:proofErr w:type="spellStart"/>
            <w:r>
              <w:t>Qëndrimi</w:t>
            </w:r>
            <w:proofErr w:type="spellEnd"/>
            <w:r>
              <w:t xml:space="preserve"> </w:t>
            </w:r>
            <w:proofErr w:type="spellStart"/>
            <w:r>
              <w:t>kritik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krijues</w:t>
            </w:r>
            <w:proofErr w:type="spellEnd"/>
            <w:r>
              <w:t xml:space="preserve"> </w:t>
            </w:r>
            <w:proofErr w:type="spellStart"/>
            <w:r>
              <w:t>ndaj</w:t>
            </w:r>
            <w:proofErr w:type="spellEnd"/>
            <w:r>
              <w:t xml:space="preserve"> </w:t>
            </w:r>
            <w:proofErr w:type="spellStart"/>
            <w:r>
              <w:t>zgjidhjeve</w:t>
            </w:r>
            <w:proofErr w:type="spellEnd"/>
            <w:r>
              <w:t xml:space="preserve"> </w:t>
            </w:r>
            <w:proofErr w:type="spellStart"/>
            <w:r>
              <w:t>të</w:t>
            </w:r>
            <w:proofErr w:type="spellEnd"/>
            <w:r>
              <w:t xml:space="preserve"> </w:t>
            </w:r>
            <w:proofErr w:type="spellStart"/>
            <w:r>
              <w:t>bëra</w:t>
            </w:r>
            <w:proofErr w:type="spellEnd"/>
            <w:r>
              <w:t xml:space="preserve">, </w:t>
            </w:r>
            <w:proofErr w:type="spellStart"/>
            <w:r>
              <w:t>sukseseve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dështimeve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BD4C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61B418B6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B86B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BCD0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>Etika e komunikimit dhe negocimit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262A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155F788D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D6E8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8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657E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>Puna individuale dhe puna në grup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32C5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4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49DAF99A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7505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  9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5F258" w14:textId="77777777" w:rsidR="00346AB2" w:rsidRPr="00DF70BD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Gadishmëria</w:t>
            </w:r>
            <w:proofErr w:type="spellEnd"/>
            <w:r>
              <w:t xml:space="preserve">, </w:t>
            </w:r>
            <w:proofErr w:type="spellStart"/>
            <w:r>
              <w:t>iniciativa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motivimi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F649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4AF32F6D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73CA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>Tema 10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0D56" w14:textId="77777777" w:rsidR="00346AB2" w:rsidRPr="00DF70BD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Përgjegjësia</w:t>
            </w:r>
            <w:proofErr w:type="spellEnd"/>
            <w:r>
              <w:t xml:space="preserve"> </w:t>
            </w:r>
            <w:proofErr w:type="spellStart"/>
            <w:r>
              <w:t>individuale</w:t>
            </w:r>
            <w:proofErr w:type="spellEnd"/>
            <w:r>
              <w:t xml:space="preserve"> </w:t>
            </w:r>
            <w:proofErr w:type="spellStart"/>
            <w:r>
              <w:t>dhe</w:t>
            </w:r>
            <w:proofErr w:type="spellEnd"/>
            <w:r>
              <w:t xml:space="preserve"> </w:t>
            </w:r>
            <w:proofErr w:type="spellStart"/>
            <w:r>
              <w:t>shoqërore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D66F3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5CE4A716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3672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11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A90D" w14:textId="77777777" w:rsidR="00346AB2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Menaxhimi</w:t>
            </w:r>
            <w:proofErr w:type="spellEnd"/>
            <w:r>
              <w:t xml:space="preserve"> </w:t>
            </w:r>
            <w:proofErr w:type="spellStart"/>
            <w:r>
              <w:t>efiçient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burimeve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3876" w14:textId="77777777" w:rsidR="00346AB2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0D91A2B7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D4E1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12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8612" w14:textId="77777777" w:rsidR="00346AB2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Aftësitë</w:t>
            </w:r>
            <w:proofErr w:type="spellEnd"/>
            <w:r>
              <w:t xml:space="preserve"> </w:t>
            </w:r>
            <w:proofErr w:type="spellStart"/>
            <w:r>
              <w:t>udhëheqëse</w:t>
            </w:r>
            <w:proofErr w:type="spellEnd"/>
            <w:r>
              <w:t xml:space="preserve"> </w:t>
            </w:r>
            <w:proofErr w:type="spellStart"/>
            <w:r>
              <w:t>në</w:t>
            </w:r>
            <w:proofErr w:type="spellEnd"/>
            <w:r>
              <w:t xml:space="preserve"> </w:t>
            </w:r>
            <w:proofErr w:type="spellStart"/>
            <w:r>
              <w:t>kontekstin</w:t>
            </w:r>
            <w:proofErr w:type="spellEnd"/>
            <w:r>
              <w:t xml:space="preserve"> e </w:t>
            </w:r>
            <w:proofErr w:type="spellStart"/>
            <w:r>
              <w:t>sipërmarrjes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1B35" w14:textId="77777777" w:rsidR="00346AB2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527383CD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ED85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13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D324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>Globalizimi, informacioni, mjedisi dixhital dhe mediat sociale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0562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4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46A14FD7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2B69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DF70BD">
              <w:rPr>
                <w:b/>
              </w:rPr>
              <w:t xml:space="preserve">Tema </w:t>
            </w:r>
            <w:r>
              <w:rPr>
                <w:b/>
              </w:rPr>
              <w:t>14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301D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>Sipërmarrja e biznesit dhe sipërmarrja sociale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A19F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3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108E2AD2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C758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15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4573" w14:textId="77777777" w:rsidR="00346AB2" w:rsidRPr="00F33D9B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r w:rsidRPr="00F33D9B">
              <w:rPr>
                <w:lang w:val="it-IT"/>
              </w:rPr>
              <w:t xml:space="preserve">Format e organizimit të sipërmarrjeve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1562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5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173CA0CD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D6214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16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5E0D" w14:textId="77777777" w:rsidR="00346AB2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Konteksti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sipërmarrjeve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E8D3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6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355C4A7B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8A27" w14:textId="77777777" w:rsidR="00346AB2" w:rsidRPr="00DF70BD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17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BE0D" w14:textId="77777777" w:rsidR="00346AB2" w:rsidRPr="00DF70BD" w:rsidRDefault="00346AB2" w:rsidP="00075117">
            <w:pPr>
              <w:spacing w:before="60" w:after="60" w:line="280" w:lineRule="exact"/>
              <w:jc w:val="both"/>
            </w:pPr>
            <w:proofErr w:type="spellStart"/>
            <w:r>
              <w:t>Mjedisi</w:t>
            </w:r>
            <w:proofErr w:type="spellEnd"/>
            <w:r>
              <w:t xml:space="preserve"> </w:t>
            </w:r>
            <w:proofErr w:type="spellStart"/>
            <w:r>
              <w:t>ligjor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sipërmarrjeve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E84A" w14:textId="77777777" w:rsidR="00346AB2" w:rsidRPr="00DF70BD" w:rsidRDefault="00346AB2" w:rsidP="00075117">
            <w:pPr>
              <w:spacing w:before="60" w:after="60" w:line="280" w:lineRule="exact"/>
              <w:jc w:val="center"/>
            </w:pPr>
            <w:r>
              <w:t xml:space="preserve">4 </w:t>
            </w:r>
            <w:proofErr w:type="spellStart"/>
            <w:r>
              <w:t>orë</w:t>
            </w:r>
            <w:proofErr w:type="spellEnd"/>
          </w:p>
        </w:tc>
      </w:tr>
      <w:tr w:rsidR="00346AB2" w:rsidRPr="00DF70BD" w14:paraId="39F86F30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243B" w14:textId="77777777" w:rsidR="00346AB2" w:rsidRPr="00A74346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 w:rsidRPr="00A74346">
              <w:rPr>
                <w:b/>
              </w:rPr>
              <w:t>Tema 18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B337" w14:textId="77777777" w:rsidR="00346AB2" w:rsidRPr="00A74346" w:rsidRDefault="00346AB2" w:rsidP="00075117">
            <w:pPr>
              <w:spacing w:before="60" w:after="60" w:line="280" w:lineRule="exact"/>
              <w:jc w:val="both"/>
            </w:pPr>
            <w:proofErr w:type="spellStart"/>
            <w:r w:rsidRPr="00A74346">
              <w:t>Marrëdhëniet</w:t>
            </w:r>
            <w:proofErr w:type="spellEnd"/>
            <w:r w:rsidRPr="00A74346">
              <w:t xml:space="preserve"> e </w:t>
            </w:r>
            <w:proofErr w:type="spellStart"/>
            <w:r w:rsidRPr="00A74346">
              <w:t>punës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1F44" w14:textId="77777777" w:rsidR="00346AB2" w:rsidRPr="00A74346" w:rsidRDefault="00346AB2" w:rsidP="00075117">
            <w:pPr>
              <w:spacing w:before="60" w:after="60" w:line="280" w:lineRule="exact"/>
              <w:jc w:val="center"/>
            </w:pPr>
            <w:r w:rsidRPr="00A74346">
              <w:t xml:space="preserve">4 </w:t>
            </w:r>
            <w:proofErr w:type="spellStart"/>
            <w:r w:rsidRPr="00A74346">
              <w:t>orë</w:t>
            </w:r>
            <w:proofErr w:type="spellEnd"/>
          </w:p>
        </w:tc>
      </w:tr>
      <w:tr w:rsidR="00346AB2" w:rsidRPr="009D407E" w14:paraId="7A3846DB" w14:textId="77777777" w:rsidTr="00075117">
        <w:trPr>
          <w:trHeight w:val="331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451B" w14:textId="77777777" w:rsidR="00346AB2" w:rsidRPr="00A74346" w:rsidRDefault="00346AB2" w:rsidP="00075117">
            <w:pPr>
              <w:spacing w:before="60" w:after="60" w:line="280" w:lineRule="exact"/>
              <w:jc w:val="both"/>
              <w:rPr>
                <w:b/>
              </w:rPr>
            </w:pPr>
            <w:r>
              <w:rPr>
                <w:b/>
              </w:rPr>
              <w:t>Tema 19</w:t>
            </w:r>
          </w:p>
        </w:tc>
        <w:tc>
          <w:tcPr>
            <w:tcW w:w="6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DC6EC" w14:textId="77777777" w:rsidR="00346AB2" w:rsidRPr="009D407E" w:rsidRDefault="00346AB2" w:rsidP="00075117">
            <w:pPr>
              <w:spacing w:before="60" w:after="60" w:line="280" w:lineRule="exact"/>
              <w:jc w:val="both"/>
              <w:rPr>
                <w:lang w:val="it-IT"/>
              </w:rPr>
            </w:pPr>
            <w:proofErr w:type="spellStart"/>
            <w:r w:rsidRPr="009D407E">
              <w:t>Zgjidhja</w:t>
            </w:r>
            <w:proofErr w:type="spellEnd"/>
            <w:r w:rsidRPr="009D407E">
              <w:t xml:space="preserve"> e </w:t>
            </w:r>
            <w:proofErr w:type="spellStart"/>
            <w:r w:rsidRPr="009D407E">
              <w:t>mosmarrëveshjeve</w:t>
            </w:r>
            <w:proofErr w:type="spellEnd"/>
            <w:r w:rsidRPr="009D407E">
              <w:t xml:space="preserve"> </w:t>
            </w:r>
            <w:proofErr w:type="spellStart"/>
            <w:r w:rsidRPr="009D407E">
              <w:t>në</w:t>
            </w:r>
            <w:proofErr w:type="spellEnd"/>
            <w:r w:rsidRPr="009D407E">
              <w:t xml:space="preserve"> </w:t>
            </w:r>
            <w:proofErr w:type="spellStart"/>
            <w:r w:rsidRPr="009D407E">
              <w:t>mjedisin</w:t>
            </w:r>
            <w:proofErr w:type="spellEnd"/>
            <w:r w:rsidRPr="009D407E">
              <w:t xml:space="preserve"> e </w:t>
            </w:r>
            <w:proofErr w:type="spellStart"/>
            <w:r w:rsidRPr="009D407E">
              <w:t>punës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025C" w14:textId="77777777" w:rsidR="00346AB2" w:rsidRPr="009D407E" w:rsidRDefault="00346AB2" w:rsidP="00075117">
            <w:pPr>
              <w:spacing w:before="60" w:after="60" w:line="280" w:lineRule="exact"/>
              <w:jc w:val="center"/>
              <w:rPr>
                <w:lang w:val="it-IT"/>
              </w:rPr>
            </w:pPr>
            <w:r>
              <w:rPr>
                <w:lang w:val="it-IT"/>
              </w:rPr>
              <w:t>4 orë</w:t>
            </w:r>
          </w:p>
        </w:tc>
      </w:tr>
    </w:tbl>
    <w:p w14:paraId="5C032BAE" w14:textId="77777777" w:rsidR="00346AB2" w:rsidRDefault="00346AB2" w:rsidP="00346AB2">
      <w:pPr>
        <w:jc w:val="both"/>
      </w:pPr>
    </w:p>
    <w:p w14:paraId="00AF9040" w14:textId="77777777" w:rsidR="0047705C" w:rsidRDefault="0047705C" w:rsidP="00346AB2">
      <w:pPr>
        <w:jc w:val="both"/>
      </w:pPr>
    </w:p>
    <w:p w14:paraId="6A3D9926" w14:textId="77777777" w:rsidR="00BF5278" w:rsidRPr="00B745DE" w:rsidRDefault="00BF5278" w:rsidP="00BF5278">
      <w:pPr>
        <w:tabs>
          <w:tab w:val="left" w:pos="360"/>
        </w:tabs>
        <w:overflowPunct w:val="0"/>
        <w:ind w:left="360" w:hanging="360"/>
        <w:textAlignment w:val="baseline"/>
        <w:rPr>
          <w:b/>
          <w:highlight w:val="lightGray"/>
        </w:rPr>
      </w:pPr>
      <w:r w:rsidRPr="00B745DE">
        <w:rPr>
          <w:b/>
          <w:highlight w:val="lightGray"/>
        </w:rPr>
        <w:t xml:space="preserve">2.  </w:t>
      </w:r>
      <w:proofErr w:type="spellStart"/>
      <w:r w:rsidRPr="00B745DE">
        <w:rPr>
          <w:b/>
          <w:highlight w:val="lightGray"/>
        </w:rPr>
        <w:t>Lënda</w:t>
      </w:r>
      <w:proofErr w:type="spellEnd"/>
      <w:r w:rsidRPr="00B745DE">
        <w:rPr>
          <w:b/>
          <w:highlight w:val="lightGray"/>
        </w:rPr>
        <w:t xml:space="preserve"> “</w:t>
      </w:r>
      <w:proofErr w:type="spellStart"/>
      <w:r w:rsidRPr="00B745DE">
        <w:rPr>
          <w:b/>
          <w:highlight w:val="lightGray"/>
        </w:rPr>
        <w:t>Teknologjia</w:t>
      </w:r>
      <w:proofErr w:type="spellEnd"/>
      <w:r w:rsidRPr="00B745DE">
        <w:rPr>
          <w:b/>
          <w:highlight w:val="lightGray"/>
        </w:rPr>
        <w:t xml:space="preserve"> e </w:t>
      </w:r>
      <w:proofErr w:type="spellStart"/>
      <w:r w:rsidRPr="00B745DE">
        <w:rPr>
          <w:b/>
          <w:highlight w:val="lightGray"/>
        </w:rPr>
        <w:t>prodhimit</w:t>
      </w:r>
      <w:proofErr w:type="spellEnd"/>
      <w:r w:rsidRPr="00B745DE">
        <w:rPr>
          <w:b/>
          <w:highlight w:val="lightGray"/>
        </w:rPr>
        <w:t xml:space="preserve"> </w:t>
      </w:r>
      <w:proofErr w:type="spellStart"/>
      <w:r w:rsidRPr="00B745DE">
        <w:rPr>
          <w:b/>
          <w:highlight w:val="lightGray"/>
        </w:rPr>
        <w:t>të</w:t>
      </w:r>
      <w:proofErr w:type="spellEnd"/>
      <w:r w:rsidRPr="00B745DE">
        <w:rPr>
          <w:b/>
          <w:highlight w:val="lightGray"/>
        </w:rPr>
        <w:t xml:space="preserve"> </w:t>
      </w:r>
      <w:proofErr w:type="spellStart"/>
      <w:r w:rsidRPr="00B745DE">
        <w:rPr>
          <w:b/>
          <w:highlight w:val="lightGray"/>
        </w:rPr>
        <w:t>pijeve</w:t>
      </w:r>
      <w:proofErr w:type="spellEnd"/>
      <w:r w:rsidRPr="00B745DE">
        <w:rPr>
          <w:b/>
          <w:highlight w:val="lightGray"/>
        </w:rPr>
        <w:t>” (</w:t>
      </w:r>
      <w:r w:rsidR="0047705C">
        <w:rPr>
          <w:b/>
          <w:highlight w:val="lightGray"/>
        </w:rPr>
        <w:t>L-08-471-23</w:t>
      </w:r>
      <w:r w:rsidRPr="00B745DE">
        <w:rPr>
          <w:b/>
          <w:highlight w:val="lightGray"/>
        </w:rPr>
        <w:t xml:space="preserve">) Kl. 12 – 170 </w:t>
      </w:r>
      <w:proofErr w:type="spellStart"/>
      <w:r w:rsidRPr="00B745DE">
        <w:rPr>
          <w:b/>
          <w:highlight w:val="lightGray"/>
        </w:rPr>
        <w:t>orë</w:t>
      </w:r>
      <w:proofErr w:type="spellEnd"/>
      <w:r w:rsidRPr="00B745DE">
        <w:rPr>
          <w:b/>
          <w:highlight w:val="lightGray"/>
        </w:rPr>
        <w:t xml:space="preserve"> </w:t>
      </w:r>
    </w:p>
    <w:p w14:paraId="582945F5" w14:textId="77777777" w:rsidR="00BF5278" w:rsidRPr="00B745DE" w:rsidRDefault="00BF5278" w:rsidP="00BF5278">
      <w:pPr>
        <w:tabs>
          <w:tab w:val="left" w:pos="360"/>
        </w:tabs>
        <w:overflowPunct w:val="0"/>
        <w:ind w:left="360" w:hanging="360"/>
        <w:textAlignment w:val="baseline"/>
        <w:rPr>
          <w:b/>
        </w:rPr>
      </w:pPr>
    </w:p>
    <w:p w14:paraId="426DB6AC" w14:textId="77777777" w:rsidR="00BF5278" w:rsidRPr="00B745DE" w:rsidRDefault="00BF5278" w:rsidP="008A060F">
      <w:pPr>
        <w:numPr>
          <w:ilvl w:val="0"/>
          <w:numId w:val="35"/>
        </w:numPr>
        <w:tabs>
          <w:tab w:val="left" w:pos="360"/>
        </w:tabs>
        <w:ind w:hanging="720"/>
        <w:rPr>
          <w:b/>
          <w:bCs/>
        </w:rPr>
      </w:pPr>
      <w:proofErr w:type="spellStart"/>
      <w:r w:rsidRPr="00B745DE">
        <w:rPr>
          <w:b/>
          <w:bCs/>
          <w:iCs/>
        </w:rPr>
        <w:t>Synimet</w:t>
      </w:r>
      <w:proofErr w:type="spellEnd"/>
      <w:r w:rsidRPr="00B745DE">
        <w:rPr>
          <w:b/>
          <w:bCs/>
          <w:iCs/>
        </w:rPr>
        <w:t xml:space="preserve"> e </w:t>
      </w:r>
      <w:proofErr w:type="spellStart"/>
      <w:r w:rsidRPr="00B745DE">
        <w:rPr>
          <w:b/>
          <w:bCs/>
          <w:iCs/>
        </w:rPr>
        <w:t>lëndës</w:t>
      </w:r>
      <w:proofErr w:type="spellEnd"/>
      <w:r w:rsidRPr="00B745DE">
        <w:rPr>
          <w:b/>
          <w:bCs/>
          <w:iCs/>
        </w:rPr>
        <w:t xml:space="preserve"> “</w:t>
      </w:r>
      <w:proofErr w:type="spellStart"/>
      <w:r w:rsidRPr="00B745DE">
        <w:rPr>
          <w:b/>
          <w:bCs/>
        </w:rPr>
        <w:t>Teknologjia</w:t>
      </w:r>
      <w:proofErr w:type="spellEnd"/>
      <w:r w:rsidRPr="00B745DE">
        <w:rPr>
          <w:b/>
          <w:bCs/>
        </w:rPr>
        <w:t xml:space="preserve"> e </w:t>
      </w:r>
      <w:proofErr w:type="spellStart"/>
      <w:r w:rsidRPr="00B745DE">
        <w:rPr>
          <w:b/>
          <w:bCs/>
        </w:rPr>
        <w:t>prodhimit</w:t>
      </w:r>
      <w:proofErr w:type="spellEnd"/>
      <w:r w:rsidRPr="00B745DE">
        <w:rPr>
          <w:b/>
          <w:bCs/>
        </w:rPr>
        <w:t xml:space="preserve"> </w:t>
      </w:r>
      <w:proofErr w:type="spellStart"/>
      <w:r w:rsidRPr="00B745DE">
        <w:rPr>
          <w:b/>
          <w:bCs/>
        </w:rPr>
        <w:t>të</w:t>
      </w:r>
      <w:proofErr w:type="spellEnd"/>
      <w:r w:rsidRPr="00B745DE">
        <w:rPr>
          <w:b/>
          <w:bCs/>
        </w:rPr>
        <w:t xml:space="preserve"> </w:t>
      </w:r>
      <w:proofErr w:type="spellStart"/>
      <w:r w:rsidRPr="00B745DE">
        <w:rPr>
          <w:b/>
          <w:bCs/>
        </w:rPr>
        <w:t>pijeve</w:t>
      </w:r>
      <w:proofErr w:type="spellEnd"/>
      <w:r w:rsidRPr="00B745DE">
        <w:rPr>
          <w:b/>
          <w:bCs/>
          <w:iCs/>
        </w:rPr>
        <w:t>”</w:t>
      </w:r>
      <w:r w:rsidR="0047705C">
        <w:rPr>
          <w:b/>
          <w:bCs/>
          <w:iCs/>
        </w:rPr>
        <w:t>,</w:t>
      </w:r>
      <w:r w:rsidRPr="00B745DE">
        <w:rPr>
          <w:b/>
          <w:bCs/>
          <w:iCs/>
        </w:rPr>
        <w:t xml:space="preserve"> kl. 12 – 170 </w:t>
      </w:r>
      <w:proofErr w:type="spellStart"/>
      <w:r w:rsidRPr="00B745DE">
        <w:rPr>
          <w:b/>
          <w:bCs/>
          <w:iCs/>
        </w:rPr>
        <w:t>orë</w:t>
      </w:r>
      <w:proofErr w:type="spellEnd"/>
      <w:r w:rsidRPr="00B745DE">
        <w:rPr>
          <w:b/>
          <w:bCs/>
          <w:iCs/>
        </w:rPr>
        <w:t>.</w:t>
      </w:r>
    </w:p>
    <w:p w14:paraId="0605C931" w14:textId="77777777" w:rsidR="00BF5278" w:rsidRPr="00B745DE" w:rsidRDefault="00BF5278" w:rsidP="00BF5278">
      <w:pPr>
        <w:tabs>
          <w:tab w:val="left" w:pos="360"/>
        </w:tabs>
        <w:rPr>
          <w:b/>
          <w:bCs/>
        </w:rPr>
      </w:pPr>
    </w:p>
    <w:p w14:paraId="27041513" w14:textId="77777777" w:rsidR="00BF5278" w:rsidRPr="0047705C" w:rsidRDefault="00BF5278" w:rsidP="00BF5278"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përfundim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trajtimit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47705C">
        <w:t>lëndës</w:t>
      </w:r>
      <w:proofErr w:type="spellEnd"/>
      <w:r w:rsidRPr="0047705C">
        <w:t xml:space="preserve"> “</w:t>
      </w:r>
      <w:proofErr w:type="spellStart"/>
      <w:r w:rsidRPr="0047705C">
        <w:rPr>
          <w:bCs/>
        </w:rPr>
        <w:t>Teknologjia</w:t>
      </w:r>
      <w:proofErr w:type="spellEnd"/>
      <w:r w:rsidRPr="0047705C">
        <w:rPr>
          <w:bCs/>
        </w:rPr>
        <w:t xml:space="preserve"> e </w:t>
      </w:r>
      <w:proofErr w:type="spellStart"/>
      <w:r w:rsidRPr="0047705C">
        <w:rPr>
          <w:bCs/>
        </w:rPr>
        <w:t>prodhimit</w:t>
      </w:r>
      <w:proofErr w:type="spellEnd"/>
      <w:r w:rsidRPr="0047705C">
        <w:rPr>
          <w:bCs/>
        </w:rPr>
        <w:t xml:space="preserve"> </w:t>
      </w:r>
      <w:proofErr w:type="spellStart"/>
      <w:r w:rsidRPr="0047705C">
        <w:rPr>
          <w:bCs/>
        </w:rPr>
        <w:t>të</w:t>
      </w:r>
      <w:proofErr w:type="spellEnd"/>
      <w:r w:rsidRPr="0047705C">
        <w:rPr>
          <w:bCs/>
        </w:rPr>
        <w:t xml:space="preserve"> </w:t>
      </w:r>
      <w:proofErr w:type="spellStart"/>
      <w:r w:rsidRPr="0047705C">
        <w:rPr>
          <w:bCs/>
        </w:rPr>
        <w:t>pijeve</w:t>
      </w:r>
      <w:proofErr w:type="spellEnd"/>
      <w:r w:rsidRPr="0047705C">
        <w:t>”, kl 12</w:t>
      </w:r>
      <w:r w:rsidR="0047705C">
        <w:t xml:space="preserve">, </w:t>
      </w:r>
      <w:proofErr w:type="spellStart"/>
      <w:r w:rsidR="0047705C">
        <w:t>nxënësi</w:t>
      </w:r>
      <w:proofErr w:type="spellEnd"/>
      <w:r w:rsidRPr="0047705C">
        <w:t xml:space="preserve"> </w:t>
      </w:r>
      <w:proofErr w:type="spellStart"/>
      <w:r w:rsidRPr="0047705C">
        <w:t>duhet</w:t>
      </w:r>
      <w:proofErr w:type="spellEnd"/>
      <w:r w:rsidRPr="0047705C">
        <w:t>:</w:t>
      </w:r>
    </w:p>
    <w:p w14:paraId="62A93D30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përshkruajë</w:t>
      </w:r>
      <w:proofErr w:type="spellEnd"/>
      <w:r w:rsidRPr="00B745DE">
        <w:t xml:space="preserve"> </w:t>
      </w:r>
      <w:proofErr w:type="spellStart"/>
      <w:r w:rsidRPr="00B745DE">
        <w:t>procedurat</w:t>
      </w:r>
      <w:proofErr w:type="spellEnd"/>
      <w:r w:rsidRPr="00B745DE">
        <w:t xml:space="preserve"> e </w:t>
      </w:r>
      <w:proofErr w:type="spellStart"/>
      <w:r w:rsidRPr="00B745DE">
        <w:t>hartuara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përputhje</w:t>
      </w:r>
      <w:proofErr w:type="spellEnd"/>
      <w:r w:rsidRPr="00B745DE">
        <w:t xml:space="preserve"> me </w:t>
      </w:r>
      <w:proofErr w:type="spellStart"/>
      <w:r w:rsidRPr="00B745DE">
        <w:t>parimet</w:t>
      </w:r>
      <w:proofErr w:type="spellEnd"/>
      <w:r w:rsidRPr="00B745DE">
        <w:t xml:space="preserve"> e </w:t>
      </w:r>
      <w:proofErr w:type="spellStart"/>
      <w:r w:rsidRPr="00B745DE">
        <w:t>sistemit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sigurisë</w:t>
      </w:r>
      <w:proofErr w:type="spellEnd"/>
      <w:r w:rsidRPr="00B745DE">
        <w:t xml:space="preserve"> </w:t>
      </w:r>
      <w:proofErr w:type="spellStart"/>
      <w:r w:rsidRPr="00B745DE">
        <w:t>ushqimore</w:t>
      </w:r>
      <w:proofErr w:type="spellEnd"/>
      <w:r w:rsidRPr="00B745DE">
        <w:t xml:space="preserve"> (HACCP)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bazë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legjislacionit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fuqi</w:t>
      </w:r>
      <w:proofErr w:type="spellEnd"/>
      <w:r w:rsidRPr="00B745DE">
        <w:t>.</w:t>
      </w:r>
    </w:p>
    <w:p w14:paraId="119D38A0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përshkruajë</w:t>
      </w:r>
      <w:proofErr w:type="spellEnd"/>
      <w:r w:rsidRPr="00B745DE">
        <w:t xml:space="preserve"> </w:t>
      </w:r>
      <w:proofErr w:type="spellStart"/>
      <w:r w:rsidRPr="00B745DE">
        <w:t>kërkesat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sigurimit</w:t>
      </w:r>
      <w:proofErr w:type="spellEnd"/>
      <w:r w:rsidRPr="00B745DE">
        <w:t xml:space="preserve"> </w:t>
      </w:r>
      <w:proofErr w:type="spellStart"/>
      <w:r w:rsidRPr="00B745DE">
        <w:t>teknik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mbrojtjes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shëndetit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përdorimin</w:t>
      </w:r>
      <w:proofErr w:type="spellEnd"/>
      <w:r w:rsidRPr="00B745DE">
        <w:t xml:space="preserve"> e </w:t>
      </w:r>
      <w:proofErr w:type="spellStart"/>
      <w:r w:rsidRPr="00B745DE">
        <w:t>pajisjeve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punës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pajisjeve</w:t>
      </w:r>
      <w:proofErr w:type="spellEnd"/>
      <w:r w:rsidRPr="00B745DE">
        <w:t xml:space="preserve"> </w:t>
      </w:r>
      <w:proofErr w:type="spellStart"/>
      <w:r w:rsidRPr="00B745DE">
        <w:t>mbrojtëse</w:t>
      </w:r>
      <w:proofErr w:type="spellEnd"/>
      <w:r w:rsidRPr="00B745DE">
        <w:t xml:space="preserve"> </w:t>
      </w:r>
      <w:proofErr w:type="spellStart"/>
      <w:r w:rsidRPr="00B745DE">
        <w:t>individuale</w:t>
      </w:r>
      <w:proofErr w:type="spellEnd"/>
      <w:r w:rsidRPr="00B745DE">
        <w:t>.</w:t>
      </w:r>
    </w:p>
    <w:p w14:paraId="579211F6" w14:textId="77777777" w:rsidR="00BF5278" w:rsidRPr="00B745DE" w:rsidRDefault="00BF5278" w:rsidP="00720189">
      <w:pPr>
        <w:numPr>
          <w:ilvl w:val="0"/>
          <w:numId w:val="8"/>
        </w:numPr>
        <w:contextualSpacing/>
        <w:rPr>
          <w:noProof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interpretojë</w:t>
      </w:r>
      <w:proofErr w:type="spellEnd"/>
      <w:r w:rsidRPr="00B745DE">
        <w:t xml:space="preserve"> </w:t>
      </w:r>
      <w:proofErr w:type="spellStart"/>
      <w:r w:rsidRPr="00B745DE">
        <w:t>procedurat</w:t>
      </w:r>
      <w:proofErr w:type="spellEnd"/>
      <w:r w:rsidRPr="00B745DE">
        <w:t xml:space="preserve"> e </w:t>
      </w:r>
      <w:proofErr w:type="spellStart"/>
      <w:r w:rsidRPr="00B745DE">
        <w:t>evakuimit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raste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 xml:space="preserve"> </w:t>
      </w:r>
      <w:proofErr w:type="spellStart"/>
      <w:r w:rsidRPr="00B745DE">
        <w:t>emergjence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përdorimin</w:t>
      </w:r>
      <w:proofErr w:type="spellEnd"/>
      <w:r w:rsidRPr="00B745DE">
        <w:t xml:space="preserve"> e </w:t>
      </w:r>
      <w:proofErr w:type="spellStart"/>
      <w:r w:rsidRPr="00B745DE">
        <w:t>kutisë</w:t>
      </w:r>
      <w:proofErr w:type="spellEnd"/>
      <w:r w:rsidRPr="00B745DE">
        <w:t xml:space="preserve"> MZSH</w:t>
      </w:r>
      <w:r w:rsidRPr="00B745DE">
        <w:rPr>
          <w:vertAlign w:val="superscript"/>
        </w:rPr>
        <w:t>1</w:t>
      </w:r>
      <w:r w:rsidR="004F01C9" w:rsidRPr="00B745DE">
        <w:rPr>
          <w:vertAlign w:val="superscript"/>
        </w:rPr>
        <w:t>.</w:t>
      </w:r>
    </w:p>
    <w:p w14:paraId="19C80148" w14:textId="77777777" w:rsidR="00BF5278" w:rsidRPr="00B745DE" w:rsidRDefault="00BF5278" w:rsidP="00720189">
      <w:pPr>
        <w:numPr>
          <w:ilvl w:val="0"/>
          <w:numId w:val="8"/>
        </w:num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përshkruajë</w:t>
      </w:r>
      <w:proofErr w:type="spellEnd"/>
      <w:r w:rsidRPr="00B745DE">
        <w:t xml:space="preserve"> </w:t>
      </w:r>
      <w:proofErr w:type="spellStart"/>
      <w:r w:rsidRPr="00B745DE">
        <w:t>përdorimin</w:t>
      </w:r>
      <w:proofErr w:type="spellEnd"/>
      <w:r w:rsidRPr="00B745DE">
        <w:t xml:space="preserve"> e </w:t>
      </w:r>
      <w:proofErr w:type="spellStart"/>
      <w:r w:rsidRPr="00B745DE">
        <w:t>mjeteve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procedurat</w:t>
      </w:r>
      <w:proofErr w:type="spellEnd"/>
      <w:r w:rsidRPr="00B745DE">
        <w:t xml:space="preserve"> e </w:t>
      </w:r>
      <w:proofErr w:type="spellStart"/>
      <w:r w:rsidRPr="00B745DE">
        <w:t>dhënies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ndihmës</w:t>
      </w:r>
      <w:proofErr w:type="spellEnd"/>
      <w:r w:rsidR="004F01C9" w:rsidRPr="00B745DE">
        <w:t>.</w:t>
      </w:r>
    </w:p>
    <w:p w14:paraId="28E5E4C0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r w:rsidRPr="00B745DE">
        <w:rPr>
          <w:noProof/>
        </w:rPr>
        <w:t>Të përshkruajë procedurat e trajtimit të mbetjeve të ngurta dhe atyre të lëngëta në</w:t>
      </w:r>
      <w:r w:rsidRPr="00B745DE">
        <w:t xml:space="preserve"> </w:t>
      </w:r>
      <w:proofErr w:type="spellStart"/>
      <w:r w:rsidRPr="00B745DE">
        <w:t>funksion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ruajtjes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mjedisit</w:t>
      </w:r>
      <w:proofErr w:type="spellEnd"/>
      <w:r w:rsidRPr="00B745DE">
        <w:t>,</w:t>
      </w:r>
      <w:r w:rsidRPr="00B745DE">
        <w:rPr>
          <w:noProof/>
        </w:rPr>
        <w:t xml:space="preserve"> në industrinë e prodhimit të pijeve</w:t>
      </w:r>
      <w:r w:rsidR="004F01C9" w:rsidRPr="00B745DE">
        <w:rPr>
          <w:noProof/>
        </w:rPr>
        <w:t>.</w:t>
      </w:r>
    </w:p>
    <w:p w14:paraId="16855911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përshkruajë</w:t>
      </w:r>
      <w:proofErr w:type="spellEnd"/>
      <w:r w:rsidRPr="00B745DE">
        <w:t xml:space="preserve"> </w:t>
      </w:r>
      <w:proofErr w:type="spellStart"/>
      <w:r w:rsidRPr="00B745DE">
        <w:t>kriteret</w:t>
      </w:r>
      <w:proofErr w:type="spellEnd"/>
      <w:r w:rsidRPr="00B745DE">
        <w:t xml:space="preserve"> </w:t>
      </w:r>
      <w:proofErr w:type="spellStart"/>
      <w:r w:rsidRPr="00B745DE">
        <w:t>higjienike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repartet</w:t>
      </w:r>
      <w:proofErr w:type="spellEnd"/>
      <w:r w:rsidRPr="00B745DE">
        <w:t xml:space="preserve">, </w:t>
      </w:r>
      <w:proofErr w:type="spellStart"/>
      <w:r w:rsidRPr="00B745DE">
        <w:t>linjat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, </w:t>
      </w:r>
      <w:proofErr w:type="spellStart"/>
      <w:r w:rsidRPr="00B745DE">
        <w:t>mjetet</w:t>
      </w:r>
      <w:proofErr w:type="spellEnd"/>
      <w:r w:rsidRPr="00B745DE">
        <w:t xml:space="preserve"> e </w:t>
      </w:r>
      <w:proofErr w:type="spellStart"/>
      <w:r w:rsidRPr="00B745DE">
        <w:t>punës</w:t>
      </w:r>
      <w:proofErr w:type="spellEnd"/>
      <w:r w:rsidRPr="00B745DE">
        <w:t xml:space="preserve"> e </w:t>
      </w:r>
      <w:proofErr w:type="spellStart"/>
      <w:r w:rsidRPr="00B745DE">
        <w:t>personelin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kantinat</w:t>
      </w:r>
      <w:proofErr w:type="spellEnd"/>
      <w:r w:rsidRPr="00B745DE">
        <w:t xml:space="preserve">, </w:t>
      </w:r>
      <w:proofErr w:type="spellStart"/>
      <w:r w:rsidRPr="00B745DE">
        <w:t>fabrikat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alkoolike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jo </w:t>
      </w:r>
      <w:proofErr w:type="spellStart"/>
      <w:r w:rsidRPr="00B745DE">
        <w:t>alkoolike</w:t>
      </w:r>
      <w:proofErr w:type="spellEnd"/>
      <w:r w:rsidRPr="00B745DE">
        <w:t>.</w:t>
      </w:r>
    </w:p>
    <w:p w14:paraId="14B6A750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r w:rsidRPr="00B745DE">
        <w:rPr>
          <w:noProof/>
        </w:rPr>
        <w:t>Të argumentojë rëndësinë e dokumentacionit teknik dhe kartës teknologjike</w:t>
      </w:r>
      <w:r w:rsidR="004F01C9" w:rsidRPr="00B745DE">
        <w:rPr>
          <w:noProof/>
        </w:rPr>
        <w:t>.</w:t>
      </w:r>
    </w:p>
    <w:p w14:paraId="3E3D5C23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përshkruajë</w:t>
      </w:r>
      <w:proofErr w:type="spellEnd"/>
      <w:r w:rsidRPr="00B745DE">
        <w:t xml:space="preserve"> </w:t>
      </w:r>
      <w:proofErr w:type="spellStart"/>
      <w:r w:rsidRPr="00B745DE">
        <w:t>radhën</w:t>
      </w:r>
      <w:proofErr w:type="spellEnd"/>
      <w:r w:rsidRPr="00B745DE">
        <w:t xml:space="preserve"> e </w:t>
      </w:r>
      <w:proofErr w:type="spellStart"/>
      <w:r w:rsidRPr="00B745DE">
        <w:t>vendosjes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mënyrën</w:t>
      </w:r>
      <w:proofErr w:type="spellEnd"/>
      <w:r w:rsidRPr="00B745DE">
        <w:t xml:space="preserve"> e </w:t>
      </w:r>
      <w:proofErr w:type="spellStart"/>
      <w:r w:rsidRPr="00B745DE">
        <w:t>përdorimit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pajisjeve</w:t>
      </w:r>
      <w:proofErr w:type="spellEnd"/>
      <w:r w:rsidRPr="00B745DE">
        <w:t xml:space="preserve">, </w:t>
      </w:r>
      <w:proofErr w:type="spellStart"/>
      <w:r w:rsidRPr="00B745DE">
        <w:t>makinerive</w:t>
      </w:r>
      <w:proofErr w:type="spellEnd"/>
      <w:r w:rsidRPr="00B745DE">
        <w:t xml:space="preserve"> e </w:t>
      </w:r>
      <w:proofErr w:type="spellStart"/>
      <w:r w:rsidRPr="00B745DE">
        <w:t>instrumentave</w:t>
      </w:r>
      <w:proofErr w:type="spellEnd"/>
      <w:r w:rsidRPr="00B745DE">
        <w:t xml:space="preserve"> </w:t>
      </w:r>
      <w:proofErr w:type="spellStart"/>
      <w:r w:rsidRPr="00B745DE">
        <w:t>matëse</w:t>
      </w:r>
      <w:proofErr w:type="spellEnd"/>
      <w:r w:rsidRPr="00B745DE">
        <w:t xml:space="preserve"> </w:t>
      </w:r>
      <w:proofErr w:type="spellStart"/>
      <w:r w:rsidRPr="00B745DE">
        <w:t>sipas</w:t>
      </w:r>
      <w:proofErr w:type="spellEnd"/>
      <w:r w:rsidRPr="00B745DE">
        <w:t xml:space="preserve"> </w:t>
      </w:r>
      <w:proofErr w:type="spellStart"/>
      <w:r w:rsidRPr="00B745DE">
        <w:t>reparteve</w:t>
      </w:r>
      <w:proofErr w:type="spellEnd"/>
      <w:r w:rsidRPr="00B745DE">
        <w:t xml:space="preserve"> </w:t>
      </w:r>
      <w:proofErr w:type="spellStart"/>
      <w:r w:rsidRPr="00B745DE">
        <w:t>përkatëse</w:t>
      </w:r>
      <w:proofErr w:type="spellEnd"/>
      <w:r w:rsidRPr="00B745DE">
        <w:t>.</w:t>
      </w:r>
    </w:p>
    <w:p w14:paraId="53048DC5" w14:textId="77777777" w:rsidR="00BF5278" w:rsidRPr="00B745DE" w:rsidRDefault="00BF5278" w:rsidP="00720189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lang w:val="sq-AL"/>
        </w:rPr>
      </w:pPr>
      <w:r w:rsidRPr="00B745DE">
        <w:rPr>
          <w:lang w:val="sq-AL"/>
        </w:rPr>
        <w:t>Të përshkruajë ndërtimin, funksionimin e enëve, e makinerive dhe pajisjeve që përdoren për prodhimin dhe vjetërimin e pijeve</w:t>
      </w:r>
      <w:r w:rsidR="004F01C9" w:rsidRPr="00B745DE">
        <w:rPr>
          <w:lang w:val="sq-AL"/>
        </w:rPr>
        <w:t>.</w:t>
      </w:r>
    </w:p>
    <w:p w14:paraId="70BF9D59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ndikimin</w:t>
      </w:r>
      <w:proofErr w:type="spellEnd"/>
      <w:r w:rsidRPr="00B745DE">
        <w:t xml:space="preserve"> e </w:t>
      </w:r>
      <w:proofErr w:type="spellStart"/>
      <w:r w:rsidRPr="00B745DE">
        <w:t>enëve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fermentimit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ruajtjes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cilësinë</w:t>
      </w:r>
      <w:proofErr w:type="spellEnd"/>
      <w:r w:rsidRPr="00B745DE">
        <w:t xml:space="preserve"> e </w:t>
      </w:r>
      <w:proofErr w:type="spellStart"/>
      <w:r w:rsidRPr="00B745DE">
        <w:t>tyre</w:t>
      </w:r>
      <w:proofErr w:type="spellEnd"/>
      <w:r w:rsidRPr="00B745DE">
        <w:t>.</w:t>
      </w:r>
    </w:p>
    <w:p w14:paraId="020456EC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  <w:tab w:val="left" w:pos="360"/>
        </w:tabs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vetitë</w:t>
      </w:r>
      <w:proofErr w:type="spellEnd"/>
      <w:r w:rsidRPr="00B745DE">
        <w:t xml:space="preserve"> organo-</w:t>
      </w:r>
      <w:proofErr w:type="spellStart"/>
      <w:r w:rsidRPr="00B745DE">
        <w:t>shqisore</w:t>
      </w:r>
      <w:proofErr w:type="spellEnd"/>
      <w:r w:rsidRPr="00B745DE">
        <w:t xml:space="preserve">, </w:t>
      </w:r>
      <w:proofErr w:type="spellStart"/>
      <w:r w:rsidRPr="00B745DE">
        <w:t>fizike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kimike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lëndës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parë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ndihmëse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prodhimin</w:t>
      </w:r>
      <w:proofErr w:type="spellEnd"/>
      <w:r w:rsidRPr="00B745DE">
        <w:t xml:space="preserve"> e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alkoolike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jo </w:t>
      </w:r>
      <w:proofErr w:type="spellStart"/>
      <w:r w:rsidRPr="00B745DE">
        <w:t>alkoolike</w:t>
      </w:r>
      <w:proofErr w:type="spellEnd"/>
      <w:r w:rsidRPr="00B745DE">
        <w:t>.</w:t>
      </w:r>
    </w:p>
    <w:p w14:paraId="7B874B4F" w14:textId="77777777" w:rsidR="00BF5278" w:rsidRPr="00B745DE" w:rsidRDefault="00BF5278" w:rsidP="00720189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lang w:val="sq-AL"/>
        </w:rPr>
      </w:pPr>
      <w:r w:rsidRPr="00B745DE">
        <w:rPr>
          <w:lang w:val="sq-AL"/>
        </w:rPr>
        <w:t>Të listojë treguesit kryesorë të cilësisë së pijeve sipas kërkesave standarde.</w:t>
      </w:r>
    </w:p>
    <w:p w14:paraId="10612305" w14:textId="77777777" w:rsidR="00BF5278" w:rsidRPr="00B745DE" w:rsidRDefault="00BF5278" w:rsidP="00720189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lang w:val="sq-AL"/>
        </w:rPr>
      </w:pPr>
      <w:r w:rsidRPr="00B745DE">
        <w:rPr>
          <w:lang w:val="sq-AL"/>
        </w:rPr>
        <w:lastRenderedPageBreak/>
        <w:t>Të shpjegojë turbullirat, defektet, sëmundjet, shkaqet dhe masat parandaluese që ndërmerren gjatë prodhimit të pijeve</w:t>
      </w:r>
      <w:r w:rsidR="004F01C9" w:rsidRPr="00B745DE">
        <w:rPr>
          <w:lang w:val="sq-AL"/>
        </w:rPr>
        <w:t>.</w:t>
      </w:r>
    </w:p>
    <w:p w14:paraId="79893108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  <w:spacing w:before="100" w:beforeAutospacing="1" w:after="100" w:afterAutospacing="1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analizojë</w:t>
      </w:r>
      <w:proofErr w:type="spellEnd"/>
      <w:r w:rsidRPr="00B745DE">
        <w:t xml:space="preserve"> </w:t>
      </w:r>
      <w:proofErr w:type="spellStart"/>
      <w:r w:rsidRPr="00B745DE">
        <w:t>ndryshimet</w:t>
      </w:r>
      <w:proofErr w:type="spellEnd"/>
      <w:r w:rsidRPr="00B745DE">
        <w:t xml:space="preserve"> </w:t>
      </w:r>
      <w:proofErr w:type="spellStart"/>
      <w:r w:rsidRPr="00B745DE">
        <w:t>që</w:t>
      </w:r>
      <w:proofErr w:type="spellEnd"/>
      <w:r w:rsidRPr="00B745DE">
        <w:t xml:space="preserve"> </w:t>
      </w:r>
      <w:proofErr w:type="spellStart"/>
      <w:r w:rsidRPr="00B745DE">
        <w:t>ndodhin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fermentimit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vjetërimit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>.</w:t>
      </w:r>
    </w:p>
    <w:p w14:paraId="1F2B0548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  <w:tab w:val="left" w:pos="360"/>
        </w:tabs>
        <w:spacing w:before="100" w:beforeAutospacing="1" w:after="100" w:afterAutospacing="1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tregojë</w:t>
      </w:r>
      <w:proofErr w:type="spellEnd"/>
      <w:r w:rsidRPr="00B745DE">
        <w:t xml:space="preserve"> </w:t>
      </w:r>
      <w:proofErr w:type="spellStart"/>
      <w:r w:rsidRPr="00B745DE">
        <w:t>rëndësinë</w:t>
      </w:r>
      <w:proofErr w:type="spellEnd"/>
      <w:r w:rsidRPr="00B745DE">
        <w:t xml:space="preserve"> e </w:t>
      </w:r>
      <w:proofErr w:type="spellStart"/>
      <w:r w:rsidRPr="00B745DE">
        <w:t>anhidritit</w:t>
      </w:r>
      <w:proofErr w:type="spellEnd"/>
      <w:r w:rsidRPr="00B745DE">
        <w:t xml:space="preserve"> </w:t>
      </w:r>
      <w:proofErr w:type="spellStart"/>
      <w:r w:rsidRPr="00B745DE">
        <w:t>sulfuror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>.</w:t>
      </w:r>
    </w:p>
    <w:p w14:paraId="50765AEB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  <w:tab w:val="left" w:pos="360"/>
        </w:tabs>
        <w:spacing w:before="100" w:beforeAutospacing="1" w:after="100" w:afterAutospacing="1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kushtet</w:t>
      </w:r>
      <w:proofErr w:type="spellEnd"/>
      <w:r w:rsidRPr="00B745DE">
        <w:t xml:space="preserve"> </w:t>
      </w:r>
      <w:proofErr w:type="spellStart"/>
      <w:r w:rsidRPr="00B745DE">
        <w:t>që</w:t>
      </w:r>
      <w:proofErr w:type="spellEnd"/>
      <w:r w:rsidRPr="00B745DE">
        <w:t xml:space="preserve"> </w:t>
      </w:r>
      <w:proofErr w:type="spellStart"/>
      <w:r w:rsidRPr="00B745DE">
        <w:t>duhet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plotësojë</w:t>
      </w:r>
      <w:proofErr w:type="spellEnd"/>
      <w:r w:rsidRPr="00B745DE">
        <w:t xml:space="preserve"> </w:t>
      </w:r>
      <w:proofErr w:type="spellStart"/>
      <w:r w:rsidRPr="00B745DE">
        <w:t>majaja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fermentim</w:t>
      </w:r>
      <w:proofErr w:type="spellEnd"/>
      <w:r w:rsidRPr="00B745DE">
        <w:t>.</w:t>
      </w:r>
    </w:p>
    <w:p w14:paraId="678AD950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  <w:tab w:val="left" w:pos="360"/>
        </w:tabs>
        <w:spacing w:before="100" w:beforeAutospacing="1" w:after="100" w:afterAutospacing="1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tregojë</w:t>
      </w:r>
      <w:proofErr w:type="spellEnd"/>
      <w:r w:rsidRPr="00B745DE">
        <w:t xml:space="preserve"> </w:t>
      </w:r>
      <w:proofErr w:type="spellStart"/>
      <w:r w:rsidRPr="00B745DE">
        <w:t>rëndësinë</w:t>
      </w:r>
      <w:proofErr w:type="spellEnd"/>
      <w:r w:rsidRPr="00B745DE">
        <w:t xml:space="preserve"> e </w:t>
      </w:r>
      <w:proofErr w:type="spellStart"/>
      <w:r w:rsidRPr="00B745DE">
        <w:t>anhidritit</w:t>
      </w:r>
      <w:proofErr w:type="spellEnd"/>
      <w:r w:rsidRPr="00B745DE">
        <w:t xml:space="preserve"> </w:t>
      </w:r>
      <w:proofErr w:type="spellStart"/>
      <w:r w:rsidRPr="00B745DE">
        <w:t>sulfuror</w:t>
      </w:r>
      <w:proofErr w:type="spellEnd"/>
      <w:r w:rsidRPr="00B745DE">
        <w:t xml:space="preserve"> </w:t>
      </w:r>
      <w:proofErr w:type="spellStart"/>
      <w:r w:rsidRPr="00B745DE">
        <w:t>gjatë</w:t>
      </w:r>
      <w:proofErr w:type="spellEnd"/>
      <w:r w:rsidRPr="00B745DE">
        <w:t xml:space="preserve">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>.</w:t>
      </w:r>
    </w:p>
    <w:p w14:paraId="54BFBA23" w14:textId="77777777" w:rsidR="00BF5278" w:rsidRPr="00B745DE" w:rsidRDefault="00BF5278" w:rsidP="00720189">
      <w:pPr>
        <w:numPr>
          <w:ilvl w:val="0"/>
          <w:numId w:val="8"/>
        </w:numPr>
        <w:tabs>
          <w:tab w:val="left" w:pos="360"/>
        </w:tabs>
        <w:spacing w:before="100" w:beforeAutospacing="1" w:after="100" w:afterAutospacing="1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krahasojë</w:t>
      </w:r>
      <w:proofErr w:type="spellEnd"/>
      <w:r w:rsidRPr="00B745DE">
        <w:t xml:space="preserve"> </w:t>
      </w:r>
      <w:proofErr w:type="spellStart"/>
      <w:r w:rsidRPr="00B745DE">
        <w:t>fermentimin</w:t>
      </w:r>
      <w:proofErr w:type="spellEnd"/>
      <w:r w:rsidRPr="00B745DE">
        <w:t xml:space="preserve"> </w:t>
      </w:r>
      <w:proofErr w:type="spellStart"/>
      <w:r w:rsidRPr="00B745DE">
        <w:t>alkoolik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malolaktik</w:t>
      </w:r>
      <w:proofErr w:type="spellEnd"/>
      <w:r w:rsidRPr="00B745DE">
        <w:t>.</w:t>
      </w:r>
    </w:p>
    <w:p w14:paraId="5A54B604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interpretojë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kuqe</w:t>
      </w:r>
      <w:proofErr w:type="spellEnd"/>
      <w:r w:rsidRPr="00B745DE">
        <w:t xml:space="preserve">,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bardhë</w:t>
      </w:r>
      <w:proofErr w:type="spellEnd"/>
      <w:r w:rsidRPr="00B745DE">
        <w:t xml:space="preserve">, </w:t>
      </w:r>
      <w:proofErr w:type="spellStart"/>
      <w:r w:rsidRPr="00B745DE">
        <w:t>trëndafili</w:t>
      </w:r>
      <w:proofErr w:type="spellEnd"/>
      <w:r w:rsidRPr="00B745DE">
        <w:t xml:space="preserve">,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gazuar</w:t>
      </w:r>
      <w:proofErr w:type="spellEnd"/>
      <w:r w:rsidRPr="00B745DE">
        <w:t xml:space="preserve">,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kupazh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gjysëm</w:t>
      </w:r>
      <w:proofErr w:type="spellEnd"/>
      <w:r w:rsidRPr="00B745DE">
        <w:t xml:space="preserve"> </w:t>
      </w:r>
      <w:proofErr w:type="spellStart"/>
      <w:r w:rsidRPr="00B745DE">
        <w:t>kupazh</w:t>
      </w:r>
      <w:proofErr w:type="spellEnd"/>
      <w:r w:rsidRPr="00B745DE">
        <w:t xml:space="preserve">, </w:t>
      </w:r>
      <w:proofErr w:type="spellStart"/>
      <w:r w:rsidRPr="00B745DE">
        <w:t>etj</w:t>
      </w:r>
      <w:proofErr w:type="spellEnd"/>
      <w:r w:rsidRPr="00B745DE">
        <w:t>.</w:t>
      </w:r>
    </w:p>
    <w:p w14:paraId="7ED7A778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interpretojë</w:t>
      </w:r>
      <w:proofErr w:type="spellEnd"/>
      <w:r w:rsidRPr="00B745DE">
        <w:t xml:space="preserve"> </w:t>
      </w:r>
      <w:proofErr w:type="spellStart"/>
      <w:r w:rsidRPr="00B745DE">
        <w:t>proceset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verërave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>.</w:t>
      </w:r>
    </w:p>
    <w:p w14:paraId="324095A3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mënyrat</w:t>
      </w:r>
      <w:proofErr w:type="spellEnd"/>
      <w:r w:rsidRPr="00B745DE">
        <w:t xml:space="preserve"> e </w:t>
      </w:r>
      <w:proofErr w:type="spellStart"/>
      <w:r w:rsidRPr="00B745DE">
        <w:t>kollaritjes</w:t>
      </w:r>
      <w:proofErr w:type="spellEnd"/>
      <w:r w:rsidRPr="00B745DE">
        <w:t xml:space="preserve"> </w:t>
      </w:r>
      <w:proofErr w:type="spellStart"/>
      <w:r w:rsidRPr="00B745DE">
        <w:t>së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 xml:space="preserve"> </w:t>
      </w:r>
      <w:proofErr w:type="spellStart"/>
      <w:r w:rsidRPr="00B745DE">
        <w:t>sipas</w:t>
      </w:r>
      <w:proofErr w:type="spellEnd"/>
      <w:r w:rsidRPr="00B745DE">
        <w:t xml:space="preserve"> </w:t>
      </w:r>
      <w:proofErr w:type="spellStart"/>
      <w:r w:rsidRPr="00B745DE">
        <w:t>llojit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precipitatit</w:t>
      </w:r>
      <w:proofErr w:type="spellEnd"/>
      <w:r w:rsidRPr="00B745DE">
        <w:t xml:space="preserve">, </w:t>
      </w:r>
      <w:proofErr w:type="spellStart"/>
      <w:r w:rsidRPr="00B745DE">
        <w:t>turbullirës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ngjyrës</w:t>
      </w:r>
      <w:proofErr w:type="spellEnd"/>
      <w:r w:rsidRPr="00B745DE">
        <w:t>.</w:t>
      </w:r>
    </w:p>
    <w:p w14:paraId="72B96F8B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mënyrat</w:t>
      </w:r>
      <w:proofErr w:type="spellEnd"/>
      <w:r w:rsidRPr="00B745DE">
        <w:t xml:space="preserve"> e </w:t>
      </w:r>
      <w:proofErr w:type="spellStart"/>
      <w:r w:rsidRPr="00B745DE">
        <w:t>vjetërimit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(</w:t>
      </w:r>
      <w:proofErr w:type="spellStart"/>
      <w:r w:rsidRPr="00B745DE">
        <w:t>verës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alkoolit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konjak</w:t>
      </w:r>
      <w:proofErr w:type="spellEnd"/>
      <w:r w:rsidRPr="00B745DE">
        <w:t>).</w:t>
      </w:r>
    </w:p>
    <w:p w14:paraId="4EF925D3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procesin</w:t>
      </w:r>
      <w:proofErr w:type="spellEnd"/>
      <w:r w:rsidRPr="00B745DE">
        <w:t xml:space="preserve"> e </w:t>
      </w:r>
      <w:proofErr w:type="spellStart"/>
      <w:r w:rsidRPr="00B745DE">
        <w:t>ambalazhimit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alkoolike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jo </w:t>
      </w:r>
      <w:proofErr w:type="spellStart"/>
      <w:r w:rsidRPr="00B745DE">
        <w:t>alkoolike</w:t>
      </w:r>
      <w:proofErr w:type="spellEnd"/>
      <w:r w:rsidRPr="00B745DE">
        <w:t>.</w:t>
      </w:r>
    </w:p>
    <w:p w14:paraId="472CF315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tregojë</w:t>
      </w:r>
      <w:proofErr w:type="spellEnd"/>
      <w:r w:rsidRPr="00B745DE">
        <w:t xml:space="preserve"> </w:t>
      </w:r>
      <w:proofErr w:type="spellStart"/>
      <w:r w:rsidRPr="00B745DE">
        <w:t>mënyrat</w:t>
      </w:r>
      <w:proofErr w:type="spellEnd"/>
      <w:r w:rsidRPr="00B745DE">
        <w:t xml:space="preserve"> e </w:t>
      </w:r>
      <w:proofErr w:type="spellStart"/>
      <w:r w:rsidRPr="00B745DE">
        <w:t>përftimit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produkteve</w:t>
      </w:r>
      <w:proofErr w:type="spellEnd"/>
      <w:r w:rsidRPr="00B745DE">
        <w:t xml:space="preserve"> </w:t>
      </w:r>
      <w:proofErr w:type="spellStart"/>
      <w:r w:rsidRPr="00B745DE">
        <w:t>që</w:t>
      </w:r>
      <w:proofErr w:type="spellEnd"/>
      <w:r w:rsidRPr="00B745DE">
        <w:t xml:space="preserve"> </w:t>
      </w:r>
      <w:proofErr w:type="spellStart"/>
      <w:r w:rsidRPr="00B745DE">
        <w:t>dalin</w:t>
      </w:r>
      <w:proofErr w:type="spellEnd"/>
      <w:r w:rsidRPr="00B745DE">
        <w:t xml:space="preserve"> </w:t>
      </w:r>
      <w:proofErr w:type="spellStart"/>
      <w:r w:rsidRPr="00B745DE">
        <w:t>nga</w:t>
      </w:r>
      <w:proofErr w:type="spellEnd"/>
      <w:r w:rsidRPr="00B745DE">
        <w:t xml:space="preserve"> </w:t>
      </w:r>
      <w:proofErr w:type="spellStart"/>
      <w:r w:rsidRPr="00B745DE">
        <w:t>shfrytëzimi</w:t>
      </w:r>
      <w:proofErr w:type="spellEnd"/>
      <w:r w:rsidRPr="00B745DE">
        <w:t xml:space="preserve"> </w:t>
      </w:r>
      <w:proofErr w:type="spellStart"/>
      <w:r w:rsidRPr="00B745DE">
        <w:t>i</w:t>
      </w:r>
      <w:proofErr w:type="spellEnd"/>
      <w:r w:rsidRPr="00B745DE">
        <w:t xml:space="preserve"> </w:t>
      </w:r>
      <w:proofErr w:type="spellStart"/>
      <w:r w:rsidRPr="00B745DE">
        <w:t>mbeturinave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verës</w:t>
      </w:r>
      <w:proofErr w:type="spellEnd"/>
      <w:r w:rsidRPr="00B745DE">
        <w:t>.</w:t>
      </w:r>
    </w:p>
    <w:p w14:paraId="227647E5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rakisë</w:t>
      </w:r>
      <w:proofErr w:type="spellEnd"/>
      <w:r w:rsidR="009A48FB" w:rsidRPr="00B745DE">
        <w:t xml:space="preserve"> </w:t>
      </w:r>
      <w:proofErr w:type="spellStart"/>
      <w:r w:rsidR="009A48FB" w:rsidRPr="00B745DE">
        <w:t>nga</w:t>
      </w:r>
      <w:proofErr w:type="spellEnd"/>
      <w:r w:rsidR="009A48FB" w:rsidRPr="00B745DE">
        <w:t xml:space="preserve">: </w:t>
      </w:r>
      <w:proofErr w:type="spellStart"/>
      <w:r w:rsidR="009A48FB" w:rsidRPr="00B745DE">
        <w:t>mbetjet</w:t>
      </w:r>
      <w:proofErr w:type="spellEnd"/>
      <w:r w:rsidR="009A48FB" w:rsidRPr="00B745DE">
        <w:t xml:space="preserve"> e </w:t>
      </w:r>
      <w:proofErr w:type="spellStart"/>
      <w:r w:rsidR="009A48FB" w:rsidRPr="00B745DE">
        <w:t>verës</w:t>
      </w:r>
      <w:proofErr w:type="spellEnd"/>
      <w:r w:rsidR="009A48FB" w:rsidRPr="00B745DE">
        <w:t xml:space="preserve">, </w:t>
      </w:r>
      <w:proofErr w:type="spellStart"/>
      <w:r w:rsidR="009A48FB" w:rsidRPr="00B745DE">
        <w:t>rrushi</w:t>
      </w:r>
      <w:proofErr w:type="spellEnd"/>
      <w:r w:rsidR="009A48FB" w:rsidRPr="00B745DE">
        <w:t xml:space="preserve"> </w:t>
      </w:r>
      <w:r w:rsidRPr="00B745DE">
        <w:t xml:space="preserve">e </w:t>
      </w:r>
      <w:proofErr w:type="spellStart"/>
      <w:r w:rsidRPr="00B745DE">
        <w:t>frutat</w:t>
      </w:r>
      <w:proofErr w:type="spellEnd"/>
      <w:r w:rsidRPr="00B745DE">
        <w:t xml:space="preserve"> e </w:t>
      </w:r>
      <w:proofErr w:type="spellStart"/>
      <w:r w:rsidRPr="00B745DE">
        <w:t>tjera</w:t>
      </w:r>
      <w:proofErr w:type="spellEnd"/>
      <w:r w:rsidRPr="00B745DE">
        <w:t>.</w:t>
      </w:r>
    </w:p>
    <w:p w14:paraId="2EB0D8CF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prodhimin</w:t>
      </w:r>
      <w:proofErr w:type="spellEnd"/>
      <w:r w:rsidRPr="00B745DE">
        <w:t xml:space="preserve"> e </w:t>
      </w:r>
      <w:proofErr w:type="spellStart"/>
      <w:r w:rsidRPr="00B745DE">
        <w:t>uthullës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mënyra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>.</w:t>
      </w:r>
    </w:p>
    <w:p w14:paraId="517A5504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interpretojë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konjakut</w:t>
      </w:r>
      <w:proofErr w:type="spellEnd"/>
      <w:r w:rsidRPr="00B745DE">
        <w:t xml:space="preserve"> </w:t>
      </w:r>
      <w:proofErr w:type="spellStart"/>
      <w:r w:rsidRPr="00B745DE">
        <w:t>nga</w:t>
      </w:r>
      <w:proofErr w:type="spellEnd"/>
      <w:r w:rsidRPr="00B745DE">
        <w:t xml:space="preserve"> </w:t>
      </w:r>
      <w:proofErr w:type="spellStart"/>
      <w:r w:rsidRPr="00B745DE">
        <w:t>rrushi</w:t>
      </w:r>
      <w:proofErr w:type="spellEnd"/>
      <w:r w:rsidRPr="00B745DE">
        <w:t>.</w:t>
      </w:r>
    </w:p>
    <w:p w14:paraId="5D1C4FCC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procesin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alkoolit</w:t>
      </w:r>
      <w:proofErr w:type="spellEnd"/>
      <w:r w:rsidRPr="00B745DE">
        <w:t xml:space="preserve"> </w:t>
      </w:r>
      <w:proofErr w:type="spellStart"/>
      <w:r w:rsidRPr="00B745DE">
        <w:t>etilik</w:t>
      </w:r>
      <w:proofErr w:type="spellEnd"/>
      <w:r w:rsidRPr="00B745DE">
        <w:t>.</w:t>
      </w:r>
    </w:p>
    <w:p w14:paraId="222E1AAE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rëndësinë</w:t>
      </w:r>
      <w:proofErr w:type="spellEnd"/>
      <w:r w:rsidRPr="00B745DE">
        <w:t xml:space="preserve"> e </w:t>
      </w:r>
      <w:proofErr w:type="spellStart"/>
      <w:r w:rsidRPr="00B745DE">
        <w:t>ujit</w:t>
      </w:r>
      <w:proofErr w:type="spellEnd"/>
      <w:r w:rsidRPr="00B745DE">
        <w:t xml:space="preserve"> </w:t>
      </w:r>
      <w:proofErr w:type="spellStart"/>
      <w:r w:rsidRPr="00B745DE">
        <w:t>në</w:t>
      </w:r>
      <w:proofErr w:type="spellEnd"/>
      <w:r w:rsidRPr="00B745DE">
        <w:t xml:space="preserve"> </w:t>
      </w:r>
      <w:proofErr w:type="spellStart"/>
      <w:r w:rsidRPr="00B745DE">
        <w:t>industrinë</w:t>
      </w:r>
      <w:proofErr w:type="spellEnd"/>
      <w:r w:rsidRPr="00B745DE">
        <w:t xml:space="preserve"> e </w:t>
      </w:r>
      <w:proofErr w:type="spellStart"/>
      <w:r w:rsidRPr="00B745DE">
        <w:t>pijeve</w:t>
      </w:r>
      <w:proofErr w:type="spellEnd"/>
      <w:r w:rsidRPr="00B745DE">
        <w:t>.</w:t>
      </w:r>
    </w:p>
    <w:p w14:paraId="5DC24952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prodhimin</w:t>
      </w:r>
      <w:proofErr w:type="spellEnd"/>
      <w:r w:rsidRPr="00B745DE">
        <w:t xml:space="preserve"> e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forta</w:t>
      </w:r>
      <w:proofErr w:type="spellEnd"/>
      <w:r w:rsidRPr="00B745DE">
        <w:t xml:space="preserve"> </w:t>
      </w:r>
      <w:proofErr w:type="spellStart"/>
      <w:r w:rsidRPr="00B745DE">
        <w:t>alkoolike</w:t>
      </w:r>
      <w:proofErr w:type="spellEnd"/>
      <w:r w:rsidRPr="00B745DE">
        <w:t>.</w:t>
      </w:r>
    </w:p>
    <w:p w14:paraId="0183ACE7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  <w:rPr>
          <w:u w:val="single"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ëmbla</w:t>
      </w:r>
      <w:proofErr w:type="spellEnd"/>
      <w:r w:rsidRPr="00B745DE">
        <w:t xml:space="preserve"> </w:t>
      </w:r>
      <w:proofErr w:type="spellStart"/>
      <w:r w:rsidRPr="00B745DE">
        <w:t>alkoolike</w:t>
      </w:r>
      <w:proofErr w:type="spellEnd"/>
      <w:r w:rsidRPr="00B745DE">
        <w:t xml:space="preserve">. </w:t>
      </w:r>
    </w:p>
    <w:p w14:paraId="338CD2CA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  <w:rPr>
          <w:b/>
          <w:bCs/>
          <w:i/>
          <w:iCs/>
          <w:lang w:val="it-IT"/>
        </w:rPr>
      </w:pPr>
      <w:r w:rsidRPr="00B745DE">
        <w:rPr>
          <w:lang w:val="it-IT"/>
        </w:rPr>
        <w:t xml:space="preserve">Të </w:t>
      </w:r>
      <w:proofErr w:type="spellStart"/>
      <w:r w:rsidRPr="00B745DE">
        <w:t>shpjegojë</w:t>
      </w:r>
      <w:proofErr w:type="spellEnd"/>
      <w:r w:rsidRPr="00B745DE">
        <w:rPr>
          <w:lang w:val="it-IT"/>
        </w:rPr>
        <w:t xml:space="preserve"> teknologjinë e prodhimit të birrës.</w:t>
      </w:r>
    </w:p>
    <w:p w14:paraId="3C7F640E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  <w:rPr>
          <w:u w:val="single"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pijeve</w:t>
      </w:r>
      <w:proofErr w:type="spellEnd"/>
      <w:r w:rsidRPr="00B745DE">
        <w:t xml:space="preserve"> </w:t>
      </w:r>
      <w:proofErr w:type="spellStart"/>
      <w:r w:rsidRPr="00B745DE">
        <w:t>freskuese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gazuara</w:t>
      </w:r>
      <w:proofErr w:type="spellEnd"/>
      <w:r w:rsidRPr="00B745DE">
        <w:t xml:space="preserve">, </w:t>
      </w:r>
      <w:proofErr w:type="spellStart"/>
      <w:r w:rsidRPr="00B745DE">
        <w:t>energjike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sportive, </w:t>
      </w:r>
      <w:proofErr w:type="spellStart"/>
      <w:r w:rsidRPr="00B745DE">
        <w:rPr>
          <w:lang w:eastAsia="en-GB"/>
        </w:rPr>
        <w:t>çajrave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të</w:t>
      </w:r>
      <w:proofErr w:type="spellEnd"/>
      <w:r w:rsidRPr="00B745DE">
        <w:rPr>
          <w:lang w:eastAsia="en-GB"/>
        </w:rPr>
        <w:t xml:space="preserve"> </w:t>
      </w:r>
      <w:proofErr w:type="spellStart"/>
      <w:r w:rsidRPr="00B745DE">
        <w:rPr>
          <w:lang w:eastAsia="en-GB"/>
        </w:rPr>
        <w:t>ftohtë</w:t>
      </w:r>
      <w:proofErr w:type="spellEnd"/>
      <w:r w:rsidRPr="00B745DE">
        <w:rPr>
          <w:lang w:eastAsia="en-GB"/>
        </w:rPr>
        <w:t>.</w:t>
      </w:r>
    </w:p>
    <w:p w14:paraId="7E2E35CD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  <w:rPr>
          <w:u w:val="single"/>
        </w:rPr>
      </w:pPr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lëngjeve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frutave</w:t>
      </w:r>
      <w:proofErr w:type="spellEnd"/>
      <w:r w:rsidRPr="00B745DE">
        <w:t xml:space="preserve"> </w:t>
      </w:r>
      <w:proofErr w:type="spellStart"/>
      <w:r w:rsidRPr="00B745DE">
        <w:t>dhe</w:t>
      </w:r>
      <w:proofErr w:type="spellEnd"/>
      <w:r w:rsidRPr="00B745DE">
        <w:t xml:space="preserve"> </w:t>
      </w:r>
      <w:proofErr w:type="spellStart"/>
      <w:r w:rsidRPr="00B745DE">
        <w:t>perimeve</w:t>
      </w:r>
      <w:proofErr w:type="spellEnd"/>
      <w:r w:rsidRPr="00B745DE">
        <w:t>.</w:t>
      </w:r>
    </w:p>
    <w:p w14:paraId="4DD2F15B" w14:textId="77777777" w:rsidR="00BF5278" w:rsidRPr="00B745DE" w:rsidRDefault="00BF5278" w:rsidP="00720189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/>
        <w:jc w:val="both"/>
        <w:rPr>
          <w:u w:val="single"/>
        </w:rPr>
      </w:pP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shpjegojë</w:t>
      </w:r>
      <w:proofErr w:type="spellEnd"/>
      <w:r w:rsidRPr="00B745DE">
        <w:t xml:space="preserve"> </w:t>
      </w:r>
      <w:proofErr w:type="spellStart"/>
      <w:r w:rsidRPr="00B745DE">
        <w:t>teknologjinë</w:t>
      </w:r>
      <w:proofErr w:type="spellEnd"/>
      <w:r w:rsidRPr="00B745DE">
        <w:t xml:space="preserve"> e </w:t>
      </w:r>
      <w:proofErr w:type="spellStart"/>
      <w:r w:rsidRPr="00B745DE">
        <w:t>prodhimit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llojeve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ndryshme</w:t>
      </w:r>
      <w:proofErr w:type="spellEnd"/>
      <w:r w:rsidRPr="00B745DE">
        <w:t xml:space="preserve"> </w:t>
      </w:r>
      <w:proofErr w:type="spellStart"/>
      <w:r w:rsidRPr="00B745DE">
        <w:t>të</w:t>
      </w:r>
      <w:proofErr w:type="spellEnd"/>
      <w:r w:rsidRPr="00B745DE">
        <w:t xml:space="preserve"> </w:t>
      </w:r>
      <w:proofErr w:type="spellStart"/>
      <w:r w:rsidRPr="00B745DE">
        <w:t>ujit</w:t>
      </w:r>
      <w:proofErr w:type="spellEnd"/>
      <w:r w:rsidRPr="00B745DE">
        <w:t xml:space="preserve"> </w:t>
      </w:r>
      <w:proofErr w:type="spellStart"/>
      <w:r w:rsidRPr="00B745DE">
        <w:t>për</w:t>
      </w:r>
      <w:proofErr w:type="spellEnd"/>
      <w:r w:rsidRPr="00B745DE">
        <w:t xml:space="preserve"> </w:t>
      </w:r>
      <w:proofErr w:type="spellStart"/>
      <w:r w:rsidRPr="00B745DE">
        <w:t>konsum</w:t>
      </w:r>
      <w:proofErr w:type="spellEnd"/>
      <w:r w:rsidRPr="00B745DE">
        <w:t>.</w:t>
      </w:r>
    </w:p>
    <w:p w14:paraId="308221E0" w14:textId="77777777" w:rsidR="00BF5278" w:rsidRPr="00B745DE" w:rsidRDefault="00BF5278" w:rsidP="008A060F">
      <w:pPr>
        <w:numPr>
          <w:ilvl w:val="0"/>
          <w:numId w:val="35"/>
        </w:numPr>
        <w:tabs>
          <w:tab w:val="num" w:pos="360"/>
        </w:tabs>
        <w:spacing w:before="100" w:beforeAutospacing="1" w:after="100" w:afterAutospacing="1"/>
        <w:ind w:left="360" w:hanging="240"/>
        <w:jc w:val="both"/>
        <w:rPr>
          <w:b/>
          <w:bCs/>
          <w:i/>
          <w:iCs/>
          <w:lang w:val="it-IT"/>
        </w:rPr>
      </w:pPr>
      <w:r w:rsidRPr="00B745DE">
        <w:rPr>
          <w:b/>
          <w:bCs/>
          <w:iCs/>
          <w:lang w:val="it-IT"/>
        </w:rPr>
        <w:t>Përmbajtjet e përgjithshme të lëndës</w:t>
      </w:r>
      <w:r w:rsidRPr="00B745DE">
        <w:rPr>
          <w:b/>
          <w:bCs/>
          <w:i/>
          <w:iCs/>
          <w:lang w:val="it-IT"/>
        </w:rPr>
        <w:t xml:space="preserve"> “</w:t>
      </w:r>
      <w:r w:rsidRPr="00B745DE">
        <w:rPr>
          <w:b/>
          <w:bCs/>
          <w:lang w:val="it-IT"/>
        </w:rPr>
        <w:t>Teknologjia e prodhimit të pijeve</w:t>
      </w:r>
      <w:r w:rsidRPr="00B745DE">
        <w:rPr>
          <w:b/>
          <w:bCs/>
          <w:i/>
          <w:iCs/>
          <w:lang w:val="it-IT"/>
        </w:rPr>
        <w:t xml:space="preserve">”, </w:t>
      </w:r>
      <w:r w:rsidRPr="00B745DE">
        <w:rPr>
          <w:b/>
          <w:bCs/>
          <w:iCs/>
          <w:lang w:val="it-IT"/>
        </w:rPr>
        <w:t>kl. 12 – 170 orë</w:t>
      </w:r>
      <w:r w:rsidRPr="00B745DE">
        <w:rPr>
          <w:b/>
          <w:bCs/>
          <w:i/>
          <w:iCs/>
          <w:lang w:val="it-IT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4"/>
        <w:gridCol w:w="6706"/>
        <w:gridCol w:w="959"/>
      </w:tblGrid>
      <w:tr w:rsidR="00BF5278" w:rsidRPr="00B745DE" w14:paraId="652BA911" w14:textId="77777777" w:rsidTr="003E020B">
        <w:tc>
          <w:tcPr>
            <w:tcW w:w="1204" w:type="dxa"/>
          </w:tcPr>
          <w:p w14:paraId="0B5A64D9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1</w:t>
            </w:r>
          </w:p>
        </w:tc>
        <w:tc>
          <w:tcPr>
            <w:tcW w:w="6706" w:type="dxa"/>
          </w:tcPr>
          <w:p w14:paraId="25DB7D79" w14:textId="77777777" w:rsidR="00BF5278" w:rsidRPr="00B745DE" w:rsidRDefault="00BF5278" w:rsidP="003E020B">
            <w:pPr>
              <w:jc w:val="both"/>
              <w:rPr>
                <w:bCs/>
                <w:lang w:val="it-IT"/>
              </w:rPr>
            </w:pPr>
            <w:proofErr w:type="spellStart"/>
            <w:r w:rsidRPr="00B745DE">
              <w:rPr>
                <w:bCs/>
              </w:rPr>
              <w:t>Repartet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makineritë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linjat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siguria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ushqimore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në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industrinë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prodhimit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</w:p>
        </w:tc>
        <w:tc>
          <w:tcPr>
            <w:tcW w:w="959" w:type="dxa"/>
          </w:tcPr>
          <w:p w14:paraId="70695DFA" w14:textId="77777777" w:rsidR="009A48FB" w:rsidRPr="00B745DE" w:rsidRDefault="00BF5278" w:rsidP="003E020B">
            <w:pPr>
              <w:jc w:val="center"/>
              <w:rPr>
                <w:lang w:val="it-IT"/>
              </w:rPr>
            </w:pPr>
            <w:r w:rsidRPr="00B745DE">
              <w:rPr>
                <w:lang w:val="it-IT"/>
              </w:rPr>
              <w:t xml:space="preserve"> </w:t>
            </w:r>
          </w:p>
          <w:p w14:paraId="1547238E" w14:textId="77777777" w:rsidR="00BF5278" w:rsidRPr="00B745DE" w:rsidRDefault="00BF5278" w:rsidP="003E020B">
            <w:pPr>
              <w:jc w:val="center"/>
              <w:rPr>
                <w:lang w:val="it-IT"/>
              </w:rPr>
            </w:pPr>
            <w:r w:rsidRPr="00B745DE">
              <w:rPr>
                <w:lang w:val="it-IT"/>
              </w:rPr>
              <w:t xml:space="preserve"> 3 orë</w:t>
            </w:r>
          </w:p>
        </w:tc>
      </w:tr>
      <w:tr w:rsidR="00BF5278" w:rsidRPr="00B745DE" w14:paraId="44843C82" w14:textId="77777777" w:rsidTr="003E020B">
        <w:tc>
          <w:tcPr>
            <w:tcW w:w="1204" w:type="dxa"/>
          </w:tcPr>
          <w:p w14:paraId="5701F101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2</w:t>
            </w:r>
          </w:p>
        </w:tc>
        <w:tc>
          <w:tcPr>
            <w:tcW w:w="6706" w:type="dxa"/>
          </w:tcPr>
          <w:p w14:paraId="00878890" w14:textId="77777777" w:rsidR="00BF5278" w:rsidRPr="00B745DE" w:rsidRDefault="00BF5278" w:rsidP="003E020B">
            <w:pPr>
              <w:jc w:val="both"/>
              <w:rPr>
                <w:bCs/>
              </w:rPr>
            </w:pPr>
            <w:proofErr w:type="spellStart"/>
            <w:r w:rsidRPr="00B745DE">
              <w:rPr>
                <w:bCs/>
              </w:rPr>
              <w:t>Higjiena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sigurimi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teknik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mbrojtja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shëndetit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në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industrinë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prodhimit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</w:p>
        </w:tc>
        <w:tc>
          <w:tcPr>
            <w:tcW w:w="959" w:type="dxa"/>
          </w:tcPr>
          <w:p w14:paraId="6A8E9D94" w14:textId="77777777" w:rsidR="009A48FB" w:rsidRPr="00B745DE" w:rsidRDefault="009A48FB" w:rsidP="003E020B">
            <w:pPr>
              <w:jc w:val="center"/>
              <w:rPr>
                <w:lang w:val="it-IT"/>
              </w:rPr>
            </w:pPr>
          </w:p>
          <w:p w14:paraId="7C40297B" w14:textId="77777777" w:rsidR="00BF5278" w:rsidRPr="00B745DE" w:rsidRDefault="00BF5278" w:rsidP="003E020B">
            <w:pPr>
              <w:jc w:val="center"/>
              <w:rPr>
                <w:lang w:val="it-IT"/>
              </w:rPr>
            </w:pPr>
            <w:r w:rsidRPr="00B745DE">
              <w:rPr>
                <w:lang w:val="it-IT"/>
              </w:rPr>
              <w:t>4 orë</w:t>
            </w:r>
          </w:p>
        </w:tc>
      </w:tr>
      <w:tr w:rsidR="00B745DE" w:rsidRPr="00B745DE" w14:paraId="6AC47E96" w14:textId="77777777" w:rsidTr="009A48FB">
        <w:trPr>
          <w:trHeight w:val="476"/>
        </w:trPr>
        <w:tc>
          <w:tcPr>
            <w:tcW w:w="1204" w:type="dxa"/>
          </w:tcPr>
          <w:p w14:paraId="20122590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3</w:t>
            </w:r>
          </w:p>
        </w:tc>
        <w:tc>
          <w:tcPr>
            <w:tcW w:w="6706" w:type="dxa"/>
          </w:tcPr>
          <w:p w14:paraId="7337D316" w14:textId="77777777" w:rsidR="00BF5278" w:rsidRPr="00B745DE" w:rsidRDefault="00BF5278" w:rsidP="009A48FB"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përpunimit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</w:t>
            </w:r>
            <w:r w:rsidR="009A48FB" w:rsidRPr="00B745DE">
              <w:t>r</w:t>
            </w:r>
            <w:proofErr w:type="spellEnd"/>
            <w:r w:rsidR="009A48FB" w:rsidRPr="00B745DE">
              <w:t xml:space="preserve"> </w:t>
            </w:r>
            <w:proofErr w:type="spellStart"/>
            <w:r w:rsidR="009A48FB" w:rsidRPr="00B745DE">
              <w:t>prodhimin</w:t>
            </w:r>
            <w:proofErr w:type="spellEnd"/>
            <w:r w:rsidR="009A48FB" w:rsidRPr="00B745DE">
              <w:t xml:space="preserve"> e </w:t>
            </w:r>
            <w:proofErr w:type="spellStart"/>
            <w:r w:rsidR="009A48FB" w:rsidRPr="00B745DE">
              <w:t>pijeve</w:t>
            </w:r>
            <w:proofErr w:type="spellEnd"/>
            <w:r w:rsidR="009A48FB" w:rsidRPr="00B745DE">
              <w:t xml:space="preserve"> </w:t>
            </w:r>
            <w:proofErr w:type="spellStart"/>
            <w:r w:rsidR="009A48FB" w:rsidRPr="00B745DE">
              <w:t>dh</w:t>
            </w:r>
            <w:r w:rsidRPr="00B745DE">
              <w:t>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konsum</w:t>
            </w:r>
            <w:proofErr w:type="spellEnd"/>
          </w:p>
        </w:tc>
        <w:tc>
          <w:tcPr>
            <w:tcW w:w="959" w:type="dxa"/>
          </w:tcPr>
          <w:p w14:paraId="3FA9E1A9" w14:textId="77777777" w:rsidR="009A48FB" w:rsidRPr="00B745DE" w:rsidRDefault="009A48FB" w:rsidP="003E020B">
            <w:pPr>
              <w:jc w:val="center"/>
            </w:pPr>
          </w:p>
          <w:p w14:paraId="7342F52C" w14:textId="77777777" w:rsidR="00BF5278" w:rsidRPr="00B745DE" w:rsidRDefault="00BF5278" w:rsidP="003E020B">
            <w:pPr>
              <w:jc w:val="center"/>
            </w:pPr>
            <w:r w:rsidRPr="00B745DE">
              <w:t xml:space="preserve">6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5FB370C8" w14:textId="77777777" w:rsidTr="003E020B">
        <w:tc>
          <w:tcPr>
            <w:tcW w:w="1204" w:type="dxa"/>
          </w:tcPr>
          <w:p w14:paraId="0F392606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4</w:t>
            </w:r>
          </w:p>
        </w:tc>
        <w:tc>
          <w:tcPr>
            <w:tcW w:w="6706" w:type="dxa"/>
          </w:tcPr>
          <w:p w14:paraId="1E746C74" w14:textId="77777777" w:rsidR="00BF5278" w:rsidRPr="00B745DE" w:rsidRDefault="00BF5278" w:rsidP="003E020B">
            <w:pPr>
              <w:jc w:val="both"/>
              <w:rPr>
                <w:bCs/>
                <w:lang w:val="it-IT"/>
              </w:rPr>
            </w:pPr>
            <w:r w:rsidRPr="00B745DE">
              <w:rPr>
                <w:bCs/>
                <w:lang w:val="it-IT"/>
              </w:rPr>
              <w:t>Rrushi, lënda e parë për prodhimin e verës</w:t>
            </w:r>
          </w:p>
        </w:tc>
        <w:tc>
          <w:tcPr>
            <w:tcW w:w="959" w:type="dxa"/>
          </w:tcPr>
          <w:p w14:paraId="7371616C" w14:textId="77777777" w:rsidR="00BF5278" w:rsidRPr="00B745DE" w:rsidRDefault="009A48FB" w:rsidP="003E020B">
            <w:pPr>
              <w:jc w:val="center"/>
            </w:pPr>
            <w:r w:rsidRPr="00B745DE">
              <w:t xml:space="preserve">4 </w:t>
            </w:r>
            <w:proofErr w:type="spellStart"/>
            <w:r w:rsidR="00BF5278" w:rsidRPr="00B745DE">
              <w:t>orë</w:t>
            </w:r>
            <w:proofErr w:type="spellEnd"/>
          </w:p>
        </w:tc>
      </w:tr>
      <w:tr w:rsidR="00BF5278" w:rsidRPr="00B745DE" w14:paraId="3C2E18BC" w14:textId="77777777" w:rsidTr="003E020B">
        <w:tc>
          <w:tcPr>
            <w:tcW w:w="1204" w:type="dxa"/>
          </w:tcPr>
          <w:p w14:paraId="01FA8EF0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5</w:t>
            </w:r>
          </w:p>
        </w:tc>
        <w:tc>
          <w:tcPr>
            <w:tcW w:w="6706" w:type="dxa"/>
          </w:tcPr>
          <w:p w14:paraId="044A3E58" w14:textId="77777777" w:rsidR="00BF5278" w:rsidRPr="00B745DE" w:rsidRDefault="00BF5278" w:rsidP="003E020B">
            <w:pPr>
              <w:jc w:val="both"/>
              <w:rPr>
                <w:lang w:val="de-DE"/>
              </w:rPr>
            </w:pPr>
            <w:r w:rsidRPr="00B745DE">
              <w:rPr>
                <w:lang w:val="de-DE"/>
              </w:rPr>
              <w:t>Repartet dhe enët që përdoren për prodhimin e verës</w:t>
            </w:r>
          </w:p>
        </w:tc>
        <w:tc>
          <w:tcPr>
            <w:tcW w:w="959" w:type="dxa"/>
          </w:tcPr>
          <w:p w14:paraId="2F466F71" w14:textId="77777777" w:rsidR="00BF5278" w:rsidRPr="00B745DE" w:rsidRDefault="00BF5278" w:rsidP="003E020B">
            <w:pPr>
              <w:jc w:val="center"/>
            </w:pPr>
            <w:r w:rsidRPr="00B745DE">
              <w:t xml:space="preserve">2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6225B7AB" w14:textId="77777777" w:rsidTr="003E020B">
        <w:tc>
          <w:tcPr>
            <w:tcW w:w="1204" w:type="dxa"/>
          </w:tcPr>
          <w:p w14:paraId="4F77B4F5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 6</w:t>
            </w:r>
          </w:p>
        </w:tc>
        <w:tc>
          <w:tcPr>
            <w:tcW w:w="6706" w:type="dxa"/>
          </w:tcPr>
          <w:p w14:paraId="3E65F644" w14:textId="77777777" w:rsidR="00BF5278" w:rsidRPr="00B745DE" w:rsidRDefault="00BF5278" w:rsidP="003E020B">
            <w:pPr>
              <w:jc w:val="both"/>
            </w:pPr>
            <w:r w:rsidRPr="00B745DE">
              <w:t>Analiza  organo-</w:t>
            </w:r>
            <w:proofErr w:type="spellStart"/>
            <w:r w:rsidRPr="00B745DE">
              <w:t>shqisore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fiziko</w:t>
            </w:r>
            <w:proofErr w:type="spellEnd"/>
            <w:r w:rsidRPr="00B745DE">
              <w:t xml:space="preserve">- </w:t>
            </w:r>
            <w:proofErr w:type="spellStart"/>
            <w:r w:rsidRPr="00B745DE">
              <w:t>kimike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</w:p>
        </w:tc>
        <w:tc>
          <w:tcPr>
            <w:tcW w:w="959" w:type="dxa"/>
          </w:tcPr>
          <w:p w14:paraId="68A571AE" w14:textId="77777777" w:rsidR="009A48FB" w:rsidRPr="00B745DE" w:rsidRDefault="009A48FB" w:rsidP="003E020B">
            <w:pPr>
              <w:jc w:val="center"/>
            </w:pPr>
          </w:p>
          <w:p w14:paraId="2E071E64" w14:textId="77777777" w:rsidR="00BF5278" w:rsidRPr="00B745DE" w:rsidRDefault="00BF5278" w:rsidP="003E020B">
            <w:pPr>
              <w:jc w:val="center"/>
            </w:pPr>
            <w:r w:rsidRPr="00B745DE">
              <w:t xml:space="preserve">6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0505C0AB" w14:textId="77777777" w:rsidTr="003E020B">
        <w:tc>
          <w:tcPr>
            <w:tcW w:w="1204" w:type="dxa"/>
          </w:tcPr>
          <w:p w14:paraId="5C04170D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>7</w:t>
            </w:r>
          </w:p>
        </w:tc>
        <w:tc>
          <w:tcPr>
            <w:tcW w:w="6706" w:type="dxa"/>
          </w:tcPr>
          <w:p w14:paraId="23F53833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Anhidriti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sulfuror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rëndësia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tij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fermentet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</w:p>
        </w:tc>
        <w:tc>
          <w:tcPr>
            <w:tcW w:w="959" w:type="dxa"/>
          </w:tcPr>
          <w:p w14:paraId="1179B447" w14:textId="77777777" w:rsidR="00BF5278" w:rsidRPr="00B745DE" w:rsidRDefault="00BF5278" w:rsidP="003E020B">
            <w:pPr>
              <w:jc w:val="center"/>
            </w:pPr>
            <w:r w:rsidRPr="00B745DE">
              <w:t xml:space="preserve">8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68B78798" w14:textId="77777777" w:rsidTr="003E020B">
        <w:tc>
          <w:tcPr>
            <w:tcW w:w="1204" w:type="dxa"/>
          </w:tcPr>
          <w:p w14:paraId="48BD0E6D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8</w:t>
            </w:r>
          </w:p>
        </w:tc>
        <w:tc>
          <w:tcPr>
            <w:tcW w:w="6706" w:type="dxa"/>
          </w:tcPr>
          <w:p w14:paraId="17DF4F2E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kuqe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bardhë</w:t>
            </w:r>
            <w:proofErr w:type="spellEnd"/>
          </w:p>
        </w:tc>
        <w:tc>
          <w:tcPr>
            <w:tcW w:w="959" w:type="dxa"/>
          </w:tcPr>
          <w:p w14:paraId="6CED5A8B" w14:textId="77777777" w:rsidR="00BF5278" w:rsidRPr="00B745DE" w:rsidRDefault="00BF5278" w:rsidP="009A48FB">
            <w:r w:rsidRPr="00B745DE">
              <w:t xml:space="preserve">12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4011B477" w14:textId="77777777" w:rsidTr="003E020B">
        <w:tc>
          <w:tcPr>
            <w:tcW w:w="1204" w:type="dxa"/>
          </w:tcPr>
          <w:p w14:paraId="63D9D138" w14:textId="77777777" w:rsidR="00BF5278" w:rsidRPr="00B745DE" w:rsidRDefault="00BF5278" w:rsidP="003E020B">
            <w:pPr>
              <w:jc w:val="both"/>
              <w:rPr>
                <w:b/>
              </w:rPr>
            </w:pPr>
            <w:r w:rsidRPr="00B745DE">
              <w:rPr>
                <w:b/>
              </w:rPr>
              <w:t xml:space="preserve">Tema  </w:t>
            </w:r>
            <w:r w:rsidR="009A48FB" w:rsidRPr="00B745DE">
              <w:rPr>
                <w:b/>
              </w:rPr>
              <w:t xml:space="preserve"> </w:t>
            </w:r>
            <w:r w:rsidRPr="00B745DE">
              <w:rPr>
                <w:b/>
              </w:rPr>
              <w:t xml:space="preserve"> 9</w:t>
            </w:r>
          </w:p>
        </w:tc>
        <w:tc>
          <w:tcPr>
            <w:tcW w:w="6706" w:type="dxa"/>
          </w:tcPr>
          <w:p w14:paraId="363C4CFA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ndryshme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verërave</w:t>
            </w:r>
            <w:proofErr w:type="spellEnd"/>
          </w:p>
        </w:tc>
        <w:tc>
          <w:tcPr>
            <w:tcW w:w="959" w:type="dxa"/>
          </w:tcPr>
          <w:p w14:paraId="4261E16C" w14:textId="77777777" w:rsidR="00BF5278" w:rsidRPr="00B745DE" w:rsidRDefault="00BF5278" w:rsidP="003E020B">
            <w:pPr>
              <w:jc w:val="center"/>
            </w:pPr>
            <w:r w:rsidRPr="00B745DE">
              <w:t xml:space="preserve">8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13C30C80" w14:textId="77777777" w:rsidTr="003E020B">
        <w:tc>
          <w:tcPr>
            <w:tcW w:w="1204" w:type="dxa"/>
          </w:tcPr>
          <w:p w14:paraId="024516F8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10</w:t>
            </w:r>
          </w:p>
        </w:tc>
        <w:tc>
          <w:tcPr>
            <w:tcW w:w="6706" w:type="dxa"/>
          </w:tcPr>
          <w:p w14:paraId="2F8EE47D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Korrigjimet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</w:p>
        </w:tc>
        <w:tc>
          <w:tcPr>
            <w:tcW w:w="959" w:type="dxa"/>
          </w:tcPr>
          <w:p w14:paraId="17E05254" w14:textId="77777777" w:rsidR="00BF5278" w:rsidRPr="00B745DE" w:rsidRDefault="00BF5278" w:rsidP="003E020B">
            <w:pPr>
              <w:jc w:val="center"/>
            </w:pPr>
            <w:r w:rsidRPr="00B745DE">
              <w:t xml:space="preserve">4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778EB22A" w14:textId="77777777" w:rsidTr="003E020B">
        <w:tc>
          <w:tcPr>
            <w:tcW w:w="1204" w:type="dxa"/>
          </w:tcPr>
          <w:p w14:paraId="3CC355E1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11</w:t>
            </w:r>
          </w:p>
        </w:tc>
        <w:tc>
          <w:tcPr>
            <w:tcW w:w="6706" w:type="dxa"/>
          </w:tcPr>
          <w:p w14:paraId="2CC2683D" w14:textId="77777777" w:rsidR="00BF5278" w:rsidRPr="00B745DE" w:rsidRDefault="00BF5278" w:rsidP="003E020B">
            <w:pPr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Kollaritja e verës, përcaktimi i preparateve</w:t>
            </w:r>
          </w:p>
        </w:tc>
        <w:tc>
          <w:tcPr>
            <w:tcW w:w="959" w:type="dxa"/>
          </w:tcPr>
          <w:p w14:paraId="3925BB49" w14:textId="77777777" w:rsidR="00BF5278" w:rsidRPr="00B745DE" w:rsidRDefault="00BF5278" w:rsidP="009A48FB">
            <w:r w:rsidRPr="00B745DE">
              <w:t xml:space="preserve">12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0229B72B" w14:textId="77777777" w:rsidTr="003E020B">
        <w:tc>
          <w:tcPr>
            <w:tcW w:w="1204" w:type="dxa"/>
          </w:tcPr>
          <w:p w14:paraId="3855DC83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12</w:t>
            </w:r>
          </w:p>
        </w:tc>
        <w:tc>
          <w:tcPr>
            <w:tcW w:w="6706" w:type="dxa"/>
          </w:tcPr>
          <w:p w14:paraId="50F94CC1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Defektet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sëmundjet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që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prekin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</w:p>
        </w:tc>
        <w:tc>
          <w:tcPr>
            <w:tcW w:w="959" w:type="dxa"/>
          </w:tcPr>
          <w:p w14:paraId="070266AD" w14:textId="77777777" w:rsidR="00BF5278" w:rsidRPr="00B745DE" w:rsidRDefault="00BF5278" w:rsidP="009A48FB">
            <w:r w:rsidRPr="00B745DE">
              <w:t xml:space="preserve">11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76F4C34C" w14:textId="77777777" w:rsidTr="003E020B">
        <w:tc>
          <w:tcPr>
            <w:tcW w:w="1204" w:type="dxa"/>
          </w:tcPr>
          <w:p w14:paraId="1564A891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13</w:t>
            </w:r>
          </w:p>
        </w:tc>
        <w:tc>
          <w:tcPr>
            <w:tcW w:w="6706" w:type="dxa"/>
          </w:tcPr>
          <w:p w14:paraId="51A38224" w14:textId="77777777" w:rsidR="00BF5278" w:rsidRPr="00B745DE" w:rsidRDefault="00BF5278" w:rsidP="003E020B">
            <w:pPr>
              <w:jc w:val="both"/>
              <w:rPr>
                <w:lang w:val="nb-NO"/>
              </w:rPr>
            </w:pPr>
            <w:r w:rsidRPr="00B745DE">
              <w:rPr>
                <w:lang w:val="nb-NO"/>
              </w:rPr>
              <w:t>Vjetërimi i verës</w:t>
            </w:r>
          </w:p>
        </w:tc>
        <w:tc>
          <w:tcPr>
            <w:tcW w:w="959" w:type="dxa"/>
          </w:tcPr>
          <w:p w14:paraId="08C48A28" w14:textId="77777777" w:rsidR="00BF5278" w:rsidRPr="00B745DE" w:rsidRDefault="00BF5278" w:rsidP="003E020B">
            <w:pPr>
              <w:jc w:val="center"/>
            </w:pPr>
            <w:r w:rsidRPr="00B745DE">
              <w:t xml:space="preserve">4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18ED00F0" w14:textId="77777777" w:rsidTr="003E020B">
        <w:tc>
          <w:tcPr>
            <w:tcW w:w="1204" w:type="dxa"/>
          </w:tcPr>
          <w:p w14:paraId="26F51F3D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lastRenderedPageBreak/>
              <w:t>Tema  14</w:t>
            </w:r>
          </w:p>
        </w:tc>
        <w:tc>
          <w:tcPr>
            <w:tcW w:w="6706" w:type="dxa"/>
          </w:tcPr>
          <w:p w14:paraId="24BC3EE7" w14:textId="77777777" w:rsidR="00BF5278" w:rsidRPr="00B745DE" w:rsidRDefault="00BF5278" w:rsidP="003E020B">
            <w:pPr>
              <w:jc w:val="both"/>
              <w:rPr>
                <w:lang w:val="nb-NO"/>
              </w:rPr>
            </w:pPr>
            <w:r w:rsidRPr="00B745DE">
              <w:rPr>
                <w:lang w:val="nb-NO"/>
              </w:rPr>
              <w:t>Mbushja dhe ambalazhimi i verës</w:t>
            </w:r>
          </w:p>
        </w:tc>
        <w:tc>
          <w:tcPr>
            <w:tcW w:w="959" w:type="dxa"/>
          </w:tcPr>
          <w:p w14:paraId="64C5F24B" w14:textId="77777777" w:rsidR="00BF5278" w:rsidRPr="00B745DE" w:rsidRDefault="00BF5278" w:rsidP="003E020B">
            <w:pPr>
              <w:tabs>
                <w:tab w:val="center" w:pos="372"/>
                <w:tab w:val="right" w:pos="744"/>
              </w:tabs>
              <w:jc w:val="center"/>
            </w:pPr>
            <w:r w:rsidRPr="00B745DE">
              <w:t xml:space="preserve">6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05C05CED" w14:textId="77777777" w:rsidTr="003E020B">
        <w:tc>
          <w:tcPr>
            <w:tcW w:w="1204" w:type="dxa"/>
          </w:tcPr>
          <w:p w14:paraId="5749BAEC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15</w:t>
            </w:r>
          </w:p>
        </w:tc>
        <w:tc>
          <w:tcPr>
            <w:tcW w:w="6706" w:type="dxa"/>
          </w:tcPr>
          <w:p w14:paraId="4294D15E" w14:textId="77777777" w:rsidR="00BF5278" w:rsidRPr="00B745DE" w:rsidRDefault="00BF5278" w:rsidP="003E020B">
            <w:pPr>
              <w:jc w:val="both"/>
            </w:pPr>
            <w:r w:rsidRPr="00B745DE">
              <w:t xml:space="preserve">Shfrytëzimi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mbeturinave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që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dalin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</w:p>
        </w:tc>
        <w:tc>
          <w:tcPr>
            <w:tcW w:w="959" w:type="dxa"/>
          </w:tcPr>
          <w:p w14:paraId="6230D09F" w14:textId="77777777" w:rsidR="00BF5278" w:rsidRPr="00B745DE" w:rsidRDefault="00BF5278" w:rsidP="003E020B">
            <w:pPr>
              <w:jc w:val="center"/>
            </w:pPr>
            <w:r w:rsidRPr="00B745DE">
              <w:t xml:space="preserve">2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6DEF37A9" w14:textId="77777777" w:rsidTr="003E020B">
        <w:tc>
          <w:tcPr>
            <w:tcW w:w="1204" w:type="dxa"/>
          </w:tcPr>
          <w:p w14:paraId="3FB9988F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16</w:t>
            </w:r>
          </w:p>
        </w:tc>
        <w:tc>
          <w:tcPr>
            <w:tcW w:w="6706" w:type="dxa"/>
          </w:tcPr>
          <w:p w14:paraId="4E1E8316" w14:textId="77777777" w:rsidR="00BF5278" w:rsidRPr="00B745DE" w:rsidRDefault="00BF5278" w:rsidP="003E020B">
            <w:pPr>
              <w:jc w:val="both"/>
            </w:pPr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rakisë</w:t>
            </w:r>
            <w:proofErr w:type="spellEnd"/>
          </w:p>
        </w:tc>
        <w:tc>
          <w:tcPr>
            <w:tcW w:w="959" w:type="dxa"/>
          </w:tcPr>
          <w:p w14:paraId="0397B45E" w14:textId="77777777" w:rsidR="00BF5278" w:rsidRPr="00B745DE" w:rsidRDefault="00BF5278" w:rsidP="003E020B">
            <w:pPr>
              <w:jc w:val="center"/>
            </w:pPr>
            <w:r w:rsidRPr="00B745DE">
              <w:t xml:space="preserve">8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1824A9C5" w14:textId="77777777" w:rsidTr="003E020B">
        <w:tc>
          <w:tcPr>
            <w:tcW w:w="1204" w:type="dxa"/>
          </w:tcPr>
          <w:p w14:paraId="0D375378" w14:textId="77777777" w:rsidR="00BF5278" w:rsidRPr="00B745DE" w:rsidRDefault="00BF5278" w:rsidP="003E020B">
            <w:pPr>
              <w:ind w:right="-108"/>
              <w:jc w:val="both"/>
              <w:rPr>
                <w:b/>
              </w:rPr>
            </w:pPr>
            <w:r w:rsidRPr="00B745DE">
              <w:rPr>
                <w:b/>
              </w:rPr>
              <w:t>Tema  17</w:t>
            </w:r>
          </w:p>
        </w:tc>
        <w:tc>
          <w:tcPr>
            <w:tcW w:w="6706" w:type="dxa"/>
          </w:tcPr>
          <w:p w14:paraId="1E89ECDA" w14:textId="77777777" w:rsidR="00BF5278" w:rsidRPr="00B745DE" w:rsidRDefault="00BF5278" w:rsidP="003E020B">
            <w:pPr>
              <w:jc w:val="both"/>
              <w:rPr>
                <w:lang w:val="nb-NO"/>
              </w:rPr>
            </w:pPr>
            <w:r w:rsidRPr="00B745DE">
              <w:rPr>
                <w:lang w:val="nb-NO"/>
              </w:rPr>
              <w:t>Prodhimi i uthullës</w:t>
            </w:r>
          </w:p>
        </w:tc>
        <w:tc>
          <w:tcPr>
            <w:tcW w:w="959" w:type="dxa"/>
          </w:tcPr>
          <w:p w14:paraId="2C501AE6" w14:textId="77777777" w:rsidR="00BF5278" w:rsidRPr="00B745DE" w:rsidRDefault="00BF5278" w:rsidP="003E020B">
            <w:pPr>
              <w:jc w:val="center"/>
            </w:pPr>
            <w:r w:rsidRPr="00B745DE">
              <w:t xml:space="preserve">8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5D35BEF5" w14:textId="77777777" w:rsidTr="003E020B">
        <w:tc>
          <w:tcPr>
            <w:tcW w:w="1204" w:type="dxa"/>
          </w:tcPr>
          <w:p w14:paraId="5191B798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18</w:t>
            </w:r>
          </w:p>
        </w:tc>
        <w:tc>
          <w:tcPr>
            <w:tcW w:w="6706" w:type="dxa"/>
          </w:tcPr>
          <w:p w14:paraId="5E3D1191" w14:textId="77777777" w:rsidR="00BF5278" w:rsidRPr="00B745DE" w:rsidRDefault="00BF5278" w:rsidP="003E020B">
            <w:proofErr w:type="spellStart"/>
            <w:r w:rsidRPr="00B745DE">
              <w:t>Prodhimi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konjakut</w:t>
            </w:r>
            <w:proofErr w:type="spellEnd"/>
            <w:r w:rsidRPr="00B745DE">
              <w:t xml:space="preserve"> (brandy)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rrushit</w:t>
            </w:r>
            <w:proofErr w:type="spellEnd"/>
          </w:p>
        </w:tc>
        <w:tc>
          <w:tcPr>
            <w:tcW w:w="959" w:type="dxa"/>
          </w:tcPr>
          <w:p w14:paraId="67D7CF39" w14:textId="77777777" w:rsidR="00BF5278" w:rsidRPr="00B745DE" w:rsidRDefault="00BF5278" w:rsidP="009A48FB">
            <w:r w:rsidRPr="00B745DE">
              <w:t xml:space="preserve">12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3F0BC008" w14:textId="77777777" w:rsidTr="003E020B">
        <w:tc>
          <w:tcPr>
            <w:tcW w:w="1204" w:type="dxa"/>
          </w:tcPr>
          <w:p w14:paraId="71EBA381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19</w:t>
            </w:r>
          </w:p>
        </w:tc>
        <w:tc>
          <w:tcPr>
            <w:tcW w:w="6706" w:type="dxa"/>
          </w:tcPr>
          <w:p w14:paraId="77EC7848" w14:textId="77777777" w:rsidR="00BF5278" w:rsidRPr="00B745DE" w:rsidRDefault="00BF5278" w:rsidP="003E020B">
            <w:proofErr w:type="spellStart"/>
            <w:r w:rsidRPr="00B745DE">
              <w:t>Përgatitja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matos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birrës</w:t>
            </w:r>
            <w:proofErr w:type="spellEnd"/>
          </w:p>
        </w:tc>
        <w:tc>
          <w:tcPr>
            <w:tcW w:w="959" w:type="dxa"/>
          </w:tcPr>
          <w:p w14:paraId="45CF5C11" w14:textId="77777777" w:rsidR="00BF5278" w:rsidRPr="00B745DE" w:rsidRDefault="00BF5278" w:rsidP="003E020B">
            <w:pPr>
              <w:jc w:val="center"/>
            </w:pPr>
            <w:r w:rsidRPr="00B745DE">
              <w:t xml:space="preserve">6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46307768" w14:textId="77777777" w:rsidTr="003E020B">
        <w:tc>
          <w:tcPr>
            <w:tcW w:w="1204" w:type="dxa"/>
          </w:tcPr>
          <w:p w14:paraId="40D2D42A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20</w:t>
            </w:r>
          </w:p>
        </w:tc>
        <w:tc>
          <w:tcPr>
            <w:tcW w:w="6706" w:type="dxa"/>
          </w:tcPr>
          <w:p w14:paraId="73222041" w14:textId="77777777" w:rsidR="00BF5278" w:rsidRPr="00B745DE" w:rsidRDefault="00BF5278" w:rsidP="003E020B"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birrës</w:t>
            </w:r>
            <w:proofErr w:type="spellEnd"/>
            <w:r w:rsidRPr="00B745DE">
              <w:t xml:space="preserve">  </w:t>
            </w:r>
          </w:p>
        </w:tc>
        <w:tc>
          <w:tcPr>
            <w:tcW w:w="959" w:type="dxa"/>
          </w:tcPr>
          <w:p w14:paraId="7F3C4503" w14:textId="77777777" w:rsidR="00BF5278" w:rsidRPr="00B745DE" w:rsidRDefault="00BF5278" w:rsidP="009A48FB">
            <w:r w:rsidRPr="00B745DE">
              <w:t xml:space="preserve">13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394619AA" w14:textId="77777777" w:rsidTr="003E020B">
        <w:tc>
          <w:tcPr>
            <w:tcW w:w="1204" w:type="dxa"/>
          </w:tcPr>
          <w:p w14:paraId="4C61993D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21</w:t>
            </w:r>
          </w:p>
        </w:tc>
        <w:tc>
          <w:tcPr>
            <w:tcW w:w="6706" w:type="dxa"/>
          </w:tcPr>
          <w:p w14:paraId="57408570" w14:textId="77777777" w:rsidR="00BF5278" w:rsidRPr="00B745DE" w:rsidRDefault="00BF5278" w:rsidP="003E020B">
            <w:proofErr w:type="spellStart"/>
            <w:r w:rsidRPr="00B745DE">
              <w:t>Prodhimi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etilik</w:t>
            </w:r>
            <w:proofErr w:type="spellEnd"/>
          </w:p>
        </w:tc>
        <w:tc>
          <w:tcPr>
            <w:tcW w:w="959" w:type="dxa"/>
          </w:tcPr>
          <w:p w14:paraId="614BF014" w14:textId="77777777" w:rsidR="00BF5278" w:rsidRPr="00B745DE" w:rsidRDefault="00BF5278" w:rsidP="003E020B">
            <w:pPr>
              <w:jc w:val="center"/>
            </w:pPr>
            <w:r w:rsidRPr="00B745DE">
              <w:t xml:space="preserve">4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5D83F953" w14:textId="77777777" w:rsidTr="003E020B">
        <w:tc>
          <w:tcPr>
            <w:tcW w:w="1204" w:type="dxa"/>
          </w:tcPr>
          <w:p w14:paraId="515365E6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22</w:t>
            </w:r>
          </w:p>
        </w:tc>
        <w:tc>
          <w:tcPr>
            <w:tcW w:w="6706" w:type="dxa"/>
          </w:tcPr>
          <w:p w14:paraId="07790BEA" w14:textId="77777777" w:rsidR="00BF5278" w:rsidRPr="00B745DE" w:rsidRDefault="00BF5278" w:rsidP="003E020B"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forta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ëmbla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likernat</w:t>
            </w:r>
            <w:proofErr w:type="spellEnd"/>
            <w:r w:rsidRPr="00B745DE">
              <w:t xml:space="preserve">)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 </w:t>
            </w:r>
          </w:p>
        </w:tc>
        <w:tc>
          <w:tcPr>
            <w:tcW w:w="959" w:type="dxa"/>
          </w:tcPr>
          <w:p w14:paraId="49CABDF0" w14:textId="77777777" w:rsidR="009A48FB" w:rsidRPr="00B745DE" w:rsidRDefault="009A48FB" w:rsidP="009A48FB"/>
          <w:p w14:paraId="01E5874B" w14:textId="77777777" w:rsidR="00BF5278" w:rsidRPr="00B745DE" w:rsidRDefault="00BF5278" w:rsidP="009A48FB">
            <w:r w:rsidRPr="00B745DE">
              <w:t xml:space="preserve">15 </w:t>
            </w:r>
            <w:proofErr w:type="spellStart"/>
            <w:r w:rsidRPr="00B745DE">
              <w:t>orë</w:t>
            </w:r>
            <w:proofErr w:type="spellEnd"/>
          </w:p>
        </w:tc>
      </w:tr>
      <w:tr w:rsidR="00BF5278" w:rsidRPr="00B745DE" w14:paraId="2952505C" w14:textId="77777777" w:rsidTr="003E020B">
        <w:tc>
          <w:tcPr>
            <w:tcW w:w="1204" w:type="dxa"/>
          </w:tcPr>
          <w:p w14:paraId="2B00BE05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23</w:t>
            </w:r>
          </w:p>
        </w:tc>
        <w:tc>
          <w:tcPr>
            <w:tcW w:w="6706" w:type="dxa"/>
          </w:tcPr>
          <w:p w14:paraId="5686A0A1" w14:textId="77777777" w:rsidR="00BF5278" w:rsidRPr="00B745DE" w:rsidRDefault="00BF5278" w:rsidP="003E020B"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 xml:space="preserve"> </w:t>
            </w:r>
          </w:p>
        </w:tc>
        <w:tc>
          <w:tcPr>
            <w:tcW w:w="959" w:type="dxa"/>
          </w:tcPr>
          <w:p w14:paraId="05CD2007" w14:textId="77777777" w:rsidR="00BF5278" w:rsidRPr="00B745DE" w:rsidRDefault="009A48FB" w:rsidP="009A48FB">
            <w:r w:rsidRPr="00B745DE">
              <w:t xml:space="preserve">  </w:t>
            </w:r>
            <w:r w:rsidR="00BF5278" w:rsidRPr="00B745DE">
              <w:t xml:space="preserve">4 </w:t>
            </w:r>
            <w:proofErr w:type="spellStart"/>
            <w:r w:rsidR="00BF5278" w:rsidRPr="00B745DE">
              <w:t>orë</w:t>
            </w:r>
            <w:proofErr w:type="spellEnd"/>
          </w:p>
        </w:tc>
      </w:tr>
      <w:tr w:rsidR="00BF5278" w:rsidRPr="00B745DE" w14:paraId="1306E1AA" w14:textId="77777777" w:rsidTr="003E020B">
        <w:tc>
          <w:tcPr>
            <w:tcW w:w="1204" w:type="dxa"/>
          </w:tcPr>
          <w:p w14:paraId="55E1AC84" w14:textId="77777777" w:rsidR="00BF5278" w:rsidRPr="00B745DE" w:rsidRDefault="00BF5278" w:rsidP="003E020B">
            <w:pPr>
              <w:rPr>
                <w:b/>
              </w:rPr>
            </w:pPr>
            <w:r w:rsidRPr="00B745DE">
              <w:rPr>
                <w:b/>
              </w:rPr>
              <w:t>Tema  24</w:t>
            </w:r>
          </w:p>
        </w:tc>
        <w:tc>
          <w:tcPr>
            <w:tcW w:w="6706" w:type="dxa"/>
          </w:tcPr>
          <w:p w14:paraId="4DA42EA7" w14:textId="77777777" w:rsidR="00BF5278" w:rsidRPr="00B745DE" w:rsidRDefault="00BF5278" w:rsidP="003E020B">
            <w:proofErr w:type="spellStart"/>
            <w:r w:rsidRPr="00B745DE">
              <w:t>Teknologjia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</w:p>
        </w:tc>
        <w:tc>
          <w:tcPr>
            <w:tcW w:w="959" w:type="dxa"/>
          </w:tcPr>
          <w:p w14:paraId="2E9E8952" w14:textId="77777777" w:rsidR="00BF5278" w:rsidRPr="00B745DE" w:rsidRDefault="00BF5278" w:rsidP="003E020B">
            <w:pPr>
              <w:jc w:val="center"/>
            </w:pPr>
            <w:r w:rsidRPr="00B745DE">
              <w:t xml:space="preserve">8 </w:t>
            </w:r>
            <w:proofErr w:type="spellStart"/>
            <w:r w:rsidRPr="00B745DE">
              <w:t>orë</w:t>
            </w:r>
            <w:proofErr w:type="spellEnd"/>
          </w:p>
        </w:tc>
      </w:tr>
    </w:tbl>
    <w:p w14:paraId="0A0BE631" w14:textId="77777777" w:rsidR="0047705C" w:rsidRDefault="0047705C" w:rsidP="00BF5278">
      <w:pPr>
        <w:rPr>
          <w:b/>
          <w:sz w:val="28"/>
          <w:szCs w:val="28"/>
        </w:rPr>
      </w:pPr>
    </w:p>
    <w:p w14:paraId="058A9875" w14:textId="77777777" w:rsidR="0047705C" w:rsidRDefault="0047705C" w:rsidP="00BF5278">
      <w:pPr>
        <w:rPr>
          <w:b/>
          <w:sz w:val="28"/>
          <w:szCs w:val="28"/>
        </w:rPr>
      </w:pPr>
    </w:p>
    <w:p w14:paraId="31076BE3" w14:textId="77777777" w:rsidR="0047705C" w:rsidRDefault="0047705C" w:rsidP="00BF5278">
      <w:pPr>
        <w:rPr>
          <w:b/>
          <w:sz w:val="28"/>
          <w:szCs w:val="28"/>
        </w:rPr>
      </w:pPr>
    </w:p>
    <w:p w14:paraId="04C2C3D4" w14:textId="77777777" w:rsidR="0047705C" w:rsidRDefault="0047705C" w:rsidP="00BF5278">
      <w:pPr>
        <w:rPr>
          <w:b/>
          <w:sz w:val="28"/>
          <w:szCs w:val="28"/>
        </w:rPr>
      </w:pPr>
    </w:p>
    <w:p w14:paraId="3EDF3FC2" w14:textId="77777777" w:rsidR="0047705C" w:rsidRDefault="0047705C" w:rsidP="00BF5278">
      <w:pPr>
        <w:rPr>
          <w:b/>
          <w:sz w:val="28"/>
          <w:szCs w:val="28"/>
        </w:rPr>
      </w:pPr>
    </w:p>
    <w:p w14:paraId="159DC19B" w14:textId="77777777" w:rsidR="0047705C" w:rsidRDefault="0047705C" w:rsidP="00BF5278">
      <w:pPr>
        <w:rPr>
          <w:b/>
          <w:sz w:val="28"/>
          <w:szCs w:val="28"/>
        </w:rPr>
      </w:pPr>
    </w:p>
    <w:p w14:paraId="60191FC3" w14:textId="77777777" w:rsidR="0047705C" w:rsidRDefault="0047705C" w:rsidP="00BF5278">
      <w:pPr>
        <w:rPr>
          <w:b/>
          <w:sz w:val="28"/>
          <w:szCs w:val="28"/>
        </w:rPr>
      </w:pPr>
    </w:p>
    <w:p w14:paraId="3EE46E7B" w14:textId="77777777" w:rsidR="0047705C" w:rsidRDefault="0047705C" w:rsidP="00BF5278">
      <w:pPr>
        <w:rPr>
          <w:b/>
          <w:sz w:val="28"/>
          <w:szCs w:val="28"/>
        </w:rPr>
      </w:pPr>
    </w:p>
    <w:p w14:paraId="5C6F3B13" w14:textId="77777777" w:rsidR="0047705C" w:rsidRDefault="0047705C" w:rsidP="00BF5278">
      <w:pPr>
        <w:rPr>
          <w:b/>
          <w:sz w:val="28"/>
          <w:szCs w:val="28"/>
        </w:rPr>
      </w:pPr>
    </w:p>
    <w:p w14:paraId="323A324D" w14:textId="77777777" w:rsidR="0047705C" w:rsidRDefault="0047705C" w:rsidP="00BF5278">
      <w:pPr>
        <w:rPr>
          <w:b/>
          <w:sz w:val="28"/>
          <w:szCs w:val="28"/>
        </w:rPr>
      </w:pPr>
    </w:p>
    <w:p w14:paraId="7DA88B1C" w14:textId="77777777" w:rsidR="0047705C" w:rsidRDefault="0047705C" w:rsidP="00BF5278">
      <w:pPr>
        <w:rPr>
          <w:b/>
          <w:sz w:val="28"/>
          <w:szCs w:val="28"/>
        </w:rPr>
      </w:pPr>
    </w:p>
    <w:p w14:paraId="45EDBAE4" w14:textId="77777777" w:rsidR="0047705C" w:rsidRDefault="0047705C" w:rsidP="00BF5278">
      <w:pPr>
        <w:rPr>
          <w:b/>
          <w:sz w:val="28"/>
          <w:szCs w:val="28"/>
        </w:rPr>
      </w:pPr>
    </w:p>
    <w:p w14:paraId="4C279146" w14:textId="77777777" w:rsidR="0047705C" w:rsidRDefault="0047705C" w:rsidP="00BF5278">
      <w:pPr>
        <w:rPr>
          <w:b/>
          <w:sz w:val="28"/>
          <w:szCs w:val="28"/>
        </w:rPr>
      </w:pPr>
    </w:p>
    <w:p w14:paraId="24FCF91B" w14:textId="77777777" w:rsidR="0047705C" w:rsidRDefault="0047705C" w:rsidP="00BF5278">
      <w:pPr>
        <w:rPr>
          <w:b/>
          <w:sz w:val="28"/>
          <w:szCs w:val="28"/>
        </w:rPr>
      </w:pPr>
    </w:p>
    <w:p w14:paraId="17ED5003" w14:textId="77777777" w:rsidR="0047705C" w:rsidRDefault="0047705C" w:rsidP="00BF5278">
      <w:pPr>
        <w:rPr>
          <w:b/>
          <w:sz w:val="28"/>
          <w:szCs w:val="28"/>
        </w:rPr>
      </w:pPr>
    </w:p>
    <w:p w14:paraId="06233658" w14:textId="77777777" w:rsidR="0047705C" w:rsidRDefault="0047705C" w:rsidP="00BF5278">
      <w:pPr>
        <w:rPr>
          <w:b/>
          <w:sz w:val="28"/>
          <w:szCs w:val="28"/>
        </w:rPr>
      </w:pPr>
    </w:p>
    <w:p w14:paraId="0FE88ABD" w14:textId="77777777" w:rsidR="0047705C" w:rsidRDefault="0047705C" w:rsidP="00BF5278">
      <w:pPr>
        <w:rPr>
          <w:b/>
          <w:sz w:val="28"/>
          <w:szCs w:val="28"/>
        </w:rPr>
      </w:pPr>
    </w:p>
    <w:p w14:paraId="671F340C" w14:textId="77777777" w:rsidR="0047705C" w:rsidRDefault="0047705C" w:rsidP="00BF5278">
      <w:pPr>
        <w:rPr>
          <w:b/>
          <w:sz w:val="28"/>
          <w:szCs w:val="28"/>
        </w:rPr>
      </w:pPr>
    </w:p>
    <w:p w14:paraId="331CA3D3" w14:textId="77777777" w:rsidR="0047705C" w:rsidRDefault="0047705C" w:rsidP="00BF5278">
      <w:pPr>
        <w:rPr>
          <w:b/>
          <w:sz w:val="28"/>
          <w:szCs w:val="28"/>
        </w:rPr>
      </w:pPr>
    </w:p>
    <w:p w14:paraId="6CC5ABF8" w14:textId="77777777" w:rsidR="0047705C" w:rsidRDefault="0047705C" w:rsidP="00BF5278">
      <w:pPr>
        <w:rPr>
          <w:b/>
          <w:sz w:val="28"/>
          <w:szCs w:val="28"/>
        </w:rPr>
      </w:pPr>
    </w:p>
    <w:p w14:paraId="76632C85" w14:textId="77777777" w:rsidR="0047705C" w:rsidRDefault="0047705C" w:rsidP="00BF5278">
      <w:pPr>
        <w:rPr>
          <w:b/>
          <w:sz w:val="28"/>
          <w:szCs w:val="28"/>
        </w:rPr>
      </w:pPr>
    </w:p>
    <w:p w14:paraId="55AFEC04" w14:textId="77777777" w:rsidR="0047705C" w:rsidRDefault="0047705C" w:rsidP="00BF5278">
      <w:pPr>
        <w:rPr>
          <w:b/>
          <w:sz w:val="28"/>
          <w:szCs w:val="28"/>
        </w:rPr>
      </w:pPr>
    </w:p>
    <w:p w14:paraId="58FE3F7A" w14:textId="77777777" w:rsidR="0047705C" w:rsidRDefault="0047705C" w:rsidP="00BF5278">
      <w:pPr>
        <w:rPr>
          <w:b/>
          <w:sz w:val="28"/>
          <w:szCs w:val="28"/>
        </w:rPr>
      </w:pPr>
    </w:p>
    <w:p w14:paraId="2CD605FC" w14:textId="77777777" w:rsidR="0047705C" w:rsidRDefault="0047705C" w:rsidP="00BF5278">
      <w:pPr>
        <w:rPr>
          <w:b/>
          <w:sz w:val="28"/>
          <w:szCs w:val="28"/>
        </w:rPr>
      </w:pPr>
    </w:p>
    <w:p w14:paraId="29B06625" w14:textId="77777777" w:rsidR="0047705C" w:rsidRDefault="0047705C" w:rsidP="00BF5278">
      <w:pPr>
        <w:rPr>
          <w:b/>
          <w:sz w:val="28"/>
          <w:szCs w:val="28"/>
        </w:rPr>
      </w:pPr>
    </w:p>
    <w:p w14:paraId="6F4B6BDC" w14:textId="77777777" w:rsidR="0047705C" w:rsidRDefault="0047705C" w:rsidP="00BF5278">
      <w:pPr>
        <w:rPr>
          <w:b/>
          <w:sz w:val="28"/>
          <w:szCs w:val="28"/>
        </w:rPr>
      </w:pPr>
    </w:p>
    <w:p w14:paraId="3B75CFA2" w14:textId="77777777" w:rsidR="0047705C" w:rsidRDefault="0047705C" w:rsidP="00BF5278">
      <w:pPr>
        <w:rPr>
          <w:b/>
          <w:sz w:val="28"/>
          <w:szCs w:val="28"/>
        </w:rPr>
      </w:pPr>
    </w:p>
    <w:p w14:paraId="31AB454E" w14:textId="77777777" w:rsidR="0047705C" w:rsidRDefault="0047705C" w:rsidP="00BF5278">
      <w:pPr>
        <w:rPr>
          <w:b/>
          <w:sz w:val="28"/>
          <w:szCs w:val="28"/>
        </w:rPr>
      </w:pPr>
    </w:p>
    <w:p w14:paraId="128E97CE" w14:textId="77777777" w:rsidR="0047705C" w:rsidRDefault="0047705C" w:rsidP="00BF5278">
      <w:pPr>
        <w:rPr>
          <w:b/>
          <w:sz w:val="28"/>
          <w:szCs w:val="28"/>
        </w:rPr>
      </w:pPr>
    </w:p>
    <w:p w14:paraId="036284D8" w14:textId="77777777" w:rsidR="0047705C" w:rsidRDefault="0047705C" w:rsidP="00BF5278">
      <w:pPr>
        <w:rPr>
          <w:b/>
          <w:sz w:val="28"/>
          <w:szCs w:val="28"/>
        </w:rPr>
      </w:pPr>
    </w:p>
    <w:p w14:paraId="758EFF20" w14:textId="77777777" w:rsidR="0047705C" w:rsidRDefault="0047705C" w:rsidP="00BF5278">
      <w:pPr>
        <w:rPr>
          <w:b/>
          <w:sz w:val="28"/>
          <w:szCs w:val="28"/>
        </w:rPr>
      </w:pPr>
    </w:p>
    <w:p w14:paraId="09DE525C" w14:textId="77777777" w:rsidR="0047705C" w:rsidRDefault="0047705C" w:rsidP="00BF5278">
      <w:pPr>
        <w:rPr>
          <w:b/>
          <w:sz w:val="28"/>
          <w:szCs w:val="28"/>
        </w:rPr>
      </w:pPr>
    </w:p>
    <w:p w14:paraId="310A3DE8" w14:textId="77777777" w:rsidR="00BF5278" w:rsidRPr="00B745DE" w:rsidRDefault="00BF5278" w:rsidP="00BF5278">
      <w:pPr>
        <w:rPr>
          <w:b/>
          <w:sz w:val="28"/>
          <w:szCs w:val="28"/>
        </w:rPr>
      </w:pPr>
      <w:r w:rsidRPr="00B745DE">
        <w:rPr>
          <w:b/>
          <w:sz w:val="28"/>
          <w:szCs w:val="28"/>
        </w:rPr>
        <w:lastRenderedPageBreak/>
        <w:t xml:space="preserve">IX. </w:t>
      </w:r>
      <w:proofErr w:type="spellStart"/>
      <w:r w:rsidRPr="00B745DE">
        <w:rPr>
          <w:b/>
          <w:sz w:val="28"/>
          <w:szCs w:val="28"/>
        </w:rPr>
        <w:t>Përshkruesit</w:t>
      </w:r>
      <w:proofErr w:type="spellEnd"/>
      <w:r w:rsidRPr="00B745DE">
        <w:rPr>
          <w:b/>
          <w:sz w:val="28"/>
          <w:szCs w:val="28"/>
        </w:rPr>
        <w:t xml:space="preserve"> e </w:t>
      </w:r>
      <w:proofErr w:type="spellStart"/>
      <w:r w:rsidRPr="00B745DE">
        <w:rPr>
          <w:b/>
          <w:sz w:val="28"/>
          <w:szCs w:val="28"/>
        </w:rPr>
        <w:t>moduleve</w:t>
      </w:r>
      <w:proofErr w:type="spellEnd"/>
      <w:r w:rsidRPr="00B745DE">
        <w:rPr>
          <w:b/>
          <w:sz w:val="28"/>
          <w:szCs w:val="28"/>
        </w:rPr>
        <w:t xml:space="preserve"> </w:t>
      </w:r>
      <w:proofErr w:type="spellStart"/>
      <w:r w:rsidRPr="00B745DE">
        <w:rPr>
          <w:b/>
          <w:sz w:val="28"/>
          <w:szCs w:val="28"/>
        </w:rPr>
        <w:t>të</w:t>
      </w:r>
      <w:proofErr w:type="spellEnd"/>
      <w:r w:rsidRPr="00B745DE">
        <w:rPr>
          <w:b/>
          <w:sz w:val="28"/>
          <w:szCs w:val="28"/>
        </w:rPr>
        <w:t xml:space="preserve"> </w:t>
      </w:r>
      <w:proofErr w:type="spellStart"/>
      <w:r w:rsidRPr="00B745DE">
        <w:rPr>
          <w:b/>
          <w:sz w:val="28"/>
          <w:szCs w:val="28"/>
        </w:rPr>
        <w:t>detyruar</w:t>
      </w:r>
      <w:proofErr w:type="spellEnd"/>
      <w:r w:rsidRPr="00B745DE">
        <w:rPr>
          <w:b/>
          <w:sz w:val="28"/>
          <w:szCs w:val="28"/>
        </w:rPr>
        <w:t xml:space="preserve"> </w:t>
      </w:r>
      <w:proofErr w:type="spellStart"/>
      <w:r w:rsidRPr="00B745DE">
        <w:rPr>
          <w:b/>
          <w:sz w:val="28"/>
          <w:szCs w:val="28"/>
        </w:rPr>
        <w:t>të</w:t>
      </w:r>
      <w:proofErr w:type="spellEnd"/>
      <w:r w:rsidRPr="00B745DE">
        <w:rPr>
          <w:b/>
          <w:sz w:val="28"/>
          <w:szCs w:val="28"/>
        </w:rPr>
        <w:t xml:space="preserve"> </w:t>
      </w:r>
      <w:proofErr w:type="spellStart"/>
      <w:r w:rsidRPr="00B745DE">
        <w:rPr>
          <w:b/>
          <w:sz w:val="28"/>
          <w:szCs w:val="28"/>
        </w:rPr>
        <w:t>praktikës</w:t>
      </w:r>
      <w:proofErr w:type="spellEnd"/>
      <w:r w:rsidRPr="00B745DE">
        <w:rPr>
          <w:b/>
          <w:sz w:val="28"/>
          <w:szCs w:val="28"/>
        </w:rPr>
        <w:t xml:space="preserve"> </w:t>
      </w:r>
      <w:proofErr w:type="spellStart"/>
      <w:r w:rsidRPr="00B745DE">
        <w:rPr>
          <w:b/>
          <w:sz w:val="28"/>
          <w:szCs w:val="28"/>
        </w:rPr>
        <w:t>profesionale</w:t>
      </w:r>
      <w:proofErr w:type="spellEnd"/>
      <w:r w:rsidRPr="00B745DE">
        <w:rPr>
          <w:b/>
          <w:sz w:val="28"/>
          <w:szCs w:val="28"/>
        </w:rPr>
        <w:t xml:space="preserve">  </w:t>
      </w:r>
    </w:p>
    <w:p w14:paraId="70F5C6BE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</w:rPr>
      </w:pPr>
    </w:p>
    <w:p w14:paraId="1FD66295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t>1. Moduli “</w:t>
      </w:r>
      <w:r w:rsidRPr="00B745DE">
        <w:rPr>
          <w:b/>
          <w:bCs/>
          <w:highlight w:val="lightGray"/>
          <w:lang w:val="it-IT"/>
        </w:rPr>
        <w:t>Prodhimi i verës”</w:t>
      </w:r>
    </w:p>
    <w:p w14:paraId="7E90B5D5" w14:textId="77777777" w:rsidR="00BF5278" w:rsidRPr="00B745DE" w:rsidRDefault="00BF5278" w:rsidP="00BF5278">
      <w:pPr>
        <w:tabs>
          <w:tab w:val="left" w:pos="1050"/>
        </w:tabs>
        <w:rPr>
          <w:iCs/>
          <w:lang w:val="it-IT"/>
        </w:rPr>
      </w:pPr>
      <w:r w:rsidRPr="00B745DE">
        <w:rPr>
          <w:iCs/>
          <w:lang w:val="it-IT"/>
        </w:rPr>
        <w:tab/>
      </w:r>
    </w:p>
    <w:p w14:paraId="109CA611" w14:textId="77777777" w:rsidR="00BF5278" w:rsidRPr="00B745DE" w:rsidRDefault="0047705C" w:rsidP="00BF5278">
      <w:pPr>
        <w:tabs>
          <w:tab w:val="left" w:pos="2160"/>
        </w:tabs>
        <w:outlineLvl w:val="0"/>
        <w:rPr>
          <w:b/>
          <w:iCs/>
          <w:lang w:val="it-IT"/>
        </w:rPr>
      </w:pPr>
      <w:r>
        <w:rPr>
          <w:b/>
          <w:iCs/>
          <w:lang w:val="it-IT"/>
        </w:rPr>
        <w:t>Drejtimi: Teknologji u</w:t>
      </w:r>
      <w:r w:rsidR="00BF5278" w:rsidRPr="00B745DE">
        <w:rPr>
          <w:b/>
          <w:iCs/>
          <w:lang w:val="it-IT"/>
        </w:rPr>
        <w:t>shqimore</w:t>
      </w:r>
    </w:p>
    <w:p w14:paraId="649B8D0D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3E7F1260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Niveli</w:t>
      </w:r>
      <w:proofErr w:type="spellEnd"/>
      <w:r w:rsidRPr="00B745DE">
        <w:rPr>
          <w:b/>
          <w:iCs/>
        </w:rPr>
        <w:t>:      II</w:t>
      </w:r>
      <w:r w:rsidR="003C5050" w:rsidRPr="00B745DE">
        <w:rPr>
          <w:b/>
          <w:iCs/>
        </w:rPr>
        <w:t xml:space="preserve">I </w:t>
      </w:r>
      <w:proofErr w:type="spellStart"/>
      <w:r w:rsidR="003C5050" w:rsidRPr="00B745DE">
        <w:rPr>
          <w:b/>
          <w:iCs/>
        </w:rPr>
        <w:t>i</w:t>
      </w:r>
      <w:proofErr w:type="spellEnd"/>
      <w:r w:rsidR="003C5050" w:rsidRPr="00B745DE">
        <w:rPr>
          <w:b/>
          <w:iCs/>
        </w:rPr>
        <w:t xml:space="preserve"> KSHK</w:t>
      </w:r>
      <w:r w:rsidRPr="00B745DE">
        <w:rPr>
          <w:b/>
          <w:iCs/>
        </w:rPr>
        <w:t xml:space="preserve">   </w:t>
      </w:r>
    </w:p>
    <w:p w14:paraId="2BF0C0DF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Klasa</w:t>
      </w:r>
      <w:proofErr w:type="spellEnd"/>
      <w:r w:rsidRPr="00B745DE">
        <w:rPr>
          <w:b/>
          <w:iCs/>
        </w:rPr>
        <w:t>:      12</w:t>
      </w:r>
    </w:p>
    <w:p w14:paraId="4E23F63D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28B4A55C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54AA6A16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BF5278" w:rsidRPr="00B745DE" w14:paraId="0DBC436B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35388C52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556BEDB8" w14:textId="77777777" w:rsidR="00BF5278" w:rsidRPr="00B745DE" w:rsidRDefault="00BF5278" w:rsidP="003E020B">
            <w:pPr>
              <w:rPr>
                <w:bCs/>
                <w:lang w:val="it-IT"/>
              </w:rPr>
            </w:pPr>
            <w:r w:rsidRPr="00B745DE">
              <w:rPr>
                <w:b/>
                <w:lang w:val="it-IT"/>
              </w:rPr>
              <w:t xml:space="preserve">PRODHIMI I VERËS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288B9412" w14:textId="77777777" w:rsidR="00BF5278" w:rsidRPr="0047705C" w:rsidRDefault="0047705C" w:rsidP="0047705C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 w:rsidRPr="0047705C">
              <w:rPr>
                <w:b/>
                <w:lang w:val="it-IT"/>
              </w:rPr>
              <w:t>M-08-1905-23</w:t>
            </w:r>
          </w:p>
        </w:tc>
      </w:tr>
      <w:tr w:rsidR="00BF5278" w:rsidRPr="00B745DE" w14:paraId="542B4109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0A732149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DD0B6F2" w14:textId="77777777" w:rsidR="00BF5278" w:rsidRPr="00B745DE" w:rsidRDefault="00BF5278" w:rsidP="003E020B">
            <w:pPr>
              <w:rPr>
                <w:b/>
              </w:rPr>
            </w:pPr>
          </w:p>
          <w:p w14:paraId="4B07626A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75576A20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745DE">
              <w:rPr>
                <w:lang w:val="sq-AL"/>
              </w:rPr>
              <w:t xml:space="preserve">Një modul praktik, që aftëson nxënësit, për të kryer përpunimin  </w:t>
            </w:r>
            <w:proofErr w:type="spellStart"/>
            <w:r w:rsidRPr="00B745DE">
              <w:t>mekanik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trajtime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="009A48FB" w:rsidRPr="00B745DE">
              <w:t>për</w:t>
            </w:r>
            <w:proofErr w:type="spellEnd"/>
            <w:r w:rsidR="009A48FB" w:rsidRPr="00B745DE">
              <w:t xml:space="preserve"> </w:t>
            </w:r>
            <w:proofErr w:type="spellStart"/>
            <w:r w:rsidR="009A48FB" w:rsidRPr="00B745DE">
              <w:t>të</w:t>
            </w:r>
            <w:proofErr w:type="spellEnd"/>
            <w:r w:rsidR="009A48FB" w:rsidRPr="00B745DE">
              <w:t xml:space="preserve"> </w:t>
            </w:r>
            <w:proofErr w:type="spellStart"/>
            <w:r w:rsidR="009A48FB" w:rsidRPr="00B745DE">
              <w:t>kryer</w:t>
            </w:r>
            <w:proofErr w:type="spellEnd"/>
            <w:r w:rsidR="009A48FB" w:rsidRPr="00B745DE">
              <w:t xml:space="preserve"> </w:t>
            </w:r>
            <w:proofErr w:type="spellStart"/>
            <w:r w:rsidR="009A48FB" w:rsidRPr="00B745DE">
              <w:t>trajtime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="009A48FB" w:rsidRPr="00B745DE">
              <w:t>.</w:t>
            </w:r>
            <w:r w:rsidRPr="00B745DE">
              <w:t xml:space="preserve"> </w:t>
            </w:r>
          </w:p>
          <w:p w14:paraId="358F43DD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BF5278" w:rsidRPr="00B745DE" w14:paraId="4CBAA555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A6AE89D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26A898F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1C2BE11C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84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5A679E73" w14:textId="77777777" w:rsidR="00BF5278" w:rsidRPr="00B745DE" w:rsidRDefault="00BF5278" w:rsidP="003E020B">
            <w:pPr>
              <w:rPr>
                <w:b/>
              </w:rPr>
            </w:pPr>
          </w:p>
          <w:p w14:paraId="54369338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3D33EB54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F658D7D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65F1C58E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734CDED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FCCC1CF" w14:textId="77777777" w:rsidR="00BF5278" w:rsidRPr="00B745DE" w:rsidRDefault="00BF5278" w:rsidP="003E020B">
            <w:proofErr w:type="spellStart"/>
            <w:r w:rsidRPr="00B745DE">
              <w:t>Nxënësit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kenë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nivelin</w:t>
            </w:r>
            <w:proofErr w:type="spellEnd"/>
            <w:r w:rsidRPr="00B745DE">
              <w:t xml:space="preserve"> </w:t>
            </w:r>
            <w:r w:rsidR="00035E0D" w:rsidRPr="00B745DE">
              <w:t>I</w:t>
            </w:r>
            <w:r w:rsidRPr="00B745DE">
              <w:t>I</w:t>
            </w:r>
            <w:r w:rsidR="009A48FB" w:rsidRPr="00B745DE">
              <w:t>,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drejtimit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</w:t>
            </w:r>
            <w:proofErr w:type="spellEnd"/>
            <w:r w:rsidRPr="00B745DE">
              <w:rPr>
                <w:i/>
              </w:rPr>
              <w:t xml:space="preserve"> </w:t>
            </w:r>
            <w:r w:rsidRPr="00B745DE">
              <w:t>“</w:t>
            </w:r>
            <w:proofErr w:type="spellStart"/>
            <w:r w:rsidR="0047705C">
              <w:rPr>
                <w:iCs/>
              </w:rPr>
              <w:t>Teknologji</w:t>
            </w:r>
            <w:proofErr w:type="spellEnd"/>
            <w:r w:rsidR="0047705C">
              <w:rPr>
                <w:iCs/>
              </w:rPr>
              <w:t xml:space="preserve"> </w:t>
            </w:r>
            <w:proofErr w:type="spellStart"/>
            <w:r w:rsidR="0047705C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</w:t>
            </w:r>
            <w:r w:rsidRPr="00B745DE">
              <w:t xml:space="preserve">. </w:t>
            </w:r>
          </w:p>
        </w:tc>
      </w:tr>
    </w:tbl>
    <w:p w14:paraId="0BD7DA26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F5278" w:rsidRPr="00B745DE" w14:paraId="46ED35BB" w14:textId="77777777" w:rsidTr="003E020B">
        <w:tc>
          <w:tcPr>
            <w:tcW w:w="1908" w:type="dxa"/>
          </w:tcPr>
          <w:p w14:paraId="72D8951B" w14:textId="77777777" w:rsidR="00BF5278" w:rsidRPr="00B745DE" w:rsidRDefault="00BF5278" w:rsidP="00C3702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79DD1A93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32517DA7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7B4E3A12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zbaton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standardin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profesionit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tё</w:t>
            </w:r>
            <w:proofErr w:type="spellEnd"/>
            <w:r w:rsidRPr="00B745DE">
              <w:rPr>
                <w:b/>
              </w:rPr>
              <w:t xml:space="preserve"> </w:t>
            </w:r>
            <w:r w:rsidRPr="00B745DE">
              <w:rPr>
                <w:b/>
                <w:lang w:val="sq-AL"/>
              </w:rPr>
              <w:t>prodhuesit të pijeve</w:t>
            </w:r>
            <w:r w:rsidR="00C3702A" w:rsidRPr="00B745DE">
              <w:rPr>
                <w:b/>
                <w:lang w:val="sq-AL"/>
              </w:rPr>
              <w:t>.</w:t>
            </w:r>
          </w:p>
          <w:p w14:paraId="0316AC8B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7E60878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6EDFB15E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informohet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nevojat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tij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karrierë</w:t>
            </w:r>
            <w:proofErr w:type="spellEnd"/>
            <w:r w:rsidRPr="00B745DE">
              <w:t>;</w:t>
            </w:r>
          </w:p>
          <w:p w14:paraId="16A468D3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rregulloren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brendshme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pijeve</w:t>
            </w:r>
            <w:proofErr w:type="spellEnd"/>
            <w:r w:rsidRPr="00B745DE">
              <w:t>;</w:t>
            </w:r>
          </w:p>
          <w:p w14:paraId="3C561BED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kërkesat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higjienës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personale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veshja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uniformës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dezinfektimi</w:t>
            </w:r>
            <w:proofErr w:type="spellEnd"/>
            <w:r w:rsidRPr="00B745DE">
              <w:t xml:space="preserve"> personal;</w:t>
            </w:r>
          </w:p>
          <w:p w14:paraId="4E7A328E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parandalimin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aksidenteve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>;</w:t>
            </w:r>
          </w:p>
          <w:p w14:paraId="40F25B29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detyrat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hierarkisë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organizimit</w:t>
            </w:r>
            <w:proofErr w:type="spellEnd"/>
            <w:r w:rsidRPr="00B745DE">
              <w:t>;</w:t>
            </w:r>
          </w:p>
          <w:p w14:paraId="2CA00B1D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demonstrojë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iniciativë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korrektësi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zbatueshmëri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afateve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kohore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vetëkontroll</w:t>
            </w:r>
            <w:proofErr w:type="spellEnd"/>
            <w:r w:rsidRPr="00B745DE">
              <w:t xml:space="preserve">. </w:t>
            </w:r>
          </w:p>
          <w:p w14:paraId="12D71B80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ekip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bashkëpunuar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kolegët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eprorët</w:t>
            </w:r>
            <w:proofErr w:type="spellEnd"/>
            <w:r w:rsidRPr="00B745DE">
              <w:t>;</w:t>
            </w:r>
          </w:p>
          <w:p w14:paraId="6146A74F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parimet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kryesore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etikës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profesionale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konfidencialiteti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besueshmëria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etj</w:t>
            </w:r>
            <w:proofErr w:type="spellEnd"/>
            <w:r w:rsidRPr="00B745DE">
              <w:t>);</w:t>
            </w:r>
          </w:p>
          <w:p w14:paraId="6E8D692C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r w:rsidRPr="00B745DE">
              <w:rPr>
                <w:noProof/>
              </w:rPr>
              <w:t>të përdorë terminologji profesionale me eprorët dhe kolegët;</w:t>
            </w:r>
          </w:p>
          <w:p w14:paraId="4208B744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dokumentacionin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manualet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përdorimit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pajisjeve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pijeve</w:t>
            </w:r>
            <w:proofErr w:type="spellEnd"/>
            <w:r w:rsidRPr="00B745DE">
              <w:t>;</w:t>
            </w:r>
          </w:p>
          <w:p w14:paraId="636B9653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parimet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bazë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garantimin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sigurimin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cilësisë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produktit</w:t>
            </w:r>
            <w:proofErr w:type="spellEnd"/>
            <w:r w:rsidRPr="00B745DE">
              <w:t>, HACCP (</w:t>
            </w:r>
            <w:r w:rsidRPr="00B745DE">
              <w:rPr>
                <w:lang w:eastAsia="sq-AL"/>
              </w:rPr>
              <w:t xml:space="preserve">Hazard Analyses Critical Control Point ( Analiza e </w:t>
            </w:r>
            <w:proofErr w:type="spellStart"/>
            <w:r w:rsidRPr="00B745DE">
              <w:rPr>
                <w:lang w:eastAsia="sq-AL"/>
              </w:rPr>
              <w:t>rrezikut</w:t>
            </w:r>
            <w:proofErr w:type="spellEnd"/>
            <w:r w:rsidRPr="00B745DE">
              <w:rPr>
                <w:lang w:eastAsia="sq-AL"/>
              </w:rPr>
              <w:t xml:space="preserve"> e </w:t>
            </w:r>
            <w:proofErr w:type="spellStart"/>
            <w:r w:rsidRPr="00B745DE">
              <w:rPr>
                <w:lang w:eastAsia="sq-AL"/>
              </w:rPr>
              <w:t>Pikave</w:t>
            </w:r>
            <w:proofErr w:type="spellEnd"/>
            <w:r w:rsidRPr="00B745DE">
              <w:rPr>
                <w:lang w:eastAsia="sq-AL"/>
              </w:rPr>
              <w:t xml:space="preserve"> </w:t>
            </w:r>
            <w:proofErr w:type="spellStart"/>
            <w:r w:rsidRPr="00B745DE">
              <w:rPr>
                <w:lang w:eastAsia="sq-AL"/>
              </w:rPr>
              <w:t>Kritike</w:t>
            </w:r>
            <w:proofErr w:type="spellEnd"/>
            <w:r w:rsidRPr="00B745DE">
              <w:rPr>
                <w:lang w:eastAsia="sq-AL"/>
              </w:rPr>
              <w:t xml:space="preserve"> </w:t>
            </w:r>
            <w:proofErr w:type="spellStart"/>
            <w:r w:rsidRPr="00B745DE">
              <w:rPr>
                <w:lang w:eastAsia="sq-AL"/>
              </w:rPr>
              <w:lastRenderedPageBreak/>
              <w:t>Kontrollit</w:t>
            </w:r>
            <w:proofErr w:type="spellEnd"/>
            <w:r w:rsidRPr="00B745DE">
              <w:rPr>
                <w:lang w:eastAsia="sq-AL"/>
              </w:rPr>
              <w:t>.)</w:t>
            </w:r>
            <w:r w:rsidRPr="00B745DE">
              <w:t>, PMP (</w:t>
            </w:r>
            <w:proofErr w:type="spellStart"/>
            <w:r w:rsidRPr="00B745DE">
              <w:t>Praktikave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Mira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Punës</w:t>
            </w:r>
            <w:proofErr w:type="spellEnd"/>
            <w:r w:rsidRPr="00B745DE">
              <w:t>), PMH (</w:t>
            </w:r>
            <w:proofErr w:type="spellStart"/>
            <w:r w:rsidRPr="00B745DE">
              <w:t>Praktikave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Mira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Higjienës</w:t>
            </w:r>
            <w:proofErr w:type="spellEnd"/>
            <w:r w:rsidRPr="00B745DE">
              <w:t>);</w:t>
            </w:r>
          </w:p>
          <w:p w14:paraId="3172DA33" w14:textId="77777777" w:rsidR="00BF5278" w:rsidRPr="00B745DE" w:rsidRDefault="00BF5278" w:rsidP="003C5050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respektojë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legjislacionin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industrinë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pijeve</w:t>
            </w:r>
            <w:proofErr w:type="spellEnd"/>
            <w:r w:rsidRPr="00B745DE">
              <w:t>.</w:t>
            </w:r>
          </w:p>
          <w:p w14:paraId="1E29AD85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bCs/>
                <w:i/>
                <w:iCs/>
              </w:rPr>
            </w:pPr>
            <w:proofErr w:type="spellStart"/>
            <w:r w:rsidRPr="00B745DE">
              <w:rPr>
                <w:b/>
                <w:bCs/>
                <w:i/>
                <w:iCs/>
              </w:rPr>
              <w:t>Instrumentet</w:t>
            </w:r>
            <w:proofErr w:type="spellEnd"/>
            <w:r w:rsidRPr="00B745DE">
              <w:rPr>
                <w:b/>
                <w:bCs/>
                <w:i/>
                <w:iCs/>
              </w:rPr>
              <w:t xml:space="preserve"> e </w:t>
            </w:r>
            <w:proofErr w:type="spellStart"/>
            <w:r w:rsidRPr="00B745DE">
              <w:rPr>
                <w:b/>
                <w:bCs/>
                <w:i/>
                <w:iCs/>
              </w:rPr>
              <w:t>vlerësimit</w:t>
            </w:r>
            <w:proofErr w:type="spellEnd"/>
            <w:r w:rsidRPr="00B745DE">
              <w:rPr>
                <w:b/>
                <w:bCs/>
                <w:i/>
                <w:iCs/>
              </w:rPr>
              <w:t>:</w:t>
            </w:r>
          </w:p>
          <w:p w14:paraId="3FF29CBC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3C5050" w:rsidRPr="00B745DE">
              <w:t>.</w:t>
            </w:r>
          </w:p>
          <w:p w14:paraId="5973B4D5" w14:textId="77777777" w:rsidR="00BF5278" w:rsidRPr="00B745DE" w:rsidRDefault="00BF5278" w:rsidP="00720189">
            <w:pPr>
              <w:numPr>
                <w:ilvl w:val="0"/>
                <w:numId w:val="16"/>
              </w:numPr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3C5050" w:rsidRPr="00B745DE">
              <w:t>.</w:t>
            </w:r>
            <w:r w:rsidRPr="00B745DE">
              <w:rPr>
                <w:lang w:val="sq-AL"/>
              </w:rPr>
              <w:t xml:space="preserve">                                                                               </w:t>
            </w:r>
          </w:p>
        </w:tc>
      </w:tr>
    </w:tbl>
    <w:p w14:paraId="1533256C" w14:textId="77777777" w:rsidR="00BF5278" w:rsidRPr="00B745DE" w:rsidRDefault="00BF5278" w:rsidP="009A48FB">
      <w:pPr>
        <w:numPr>
          <w:ilvl w:val="12"/>
          <w:numId w:val="0"/>
        </w:numPr>
        <w:rPr>
          <w:b/>
          <w:lang w:val="fi-FI"/>
        </w:rPr>
      </w:pPr>
      <w:r w:rsidRPr="00B745DE">
        <w:rPr>
          <w:b/>
          <w:lang w:val="fi-FI"/>
        </w:rPr>
        <w:lastRenderedPageBreak/>
        <w:t xml:space="preserve">  </w:t>
      </w:r>
      <w:r w:rsidR="009A48FB" w:rsidRPr="00B745DE">
        <w:rPr>
          <w:b/>
          <w:lang w:val="fi-FI"/>
        </w:rPr>
        <w:t xml:space="preserve">              </w:t>
      </w:r>
      <w:r w:rsidR="009A48FB" w:rsidRPr="00B745DE">
        <w:rPr>
          <w:b/>
        </w:rPr>
        <w:t xml:space="preserve">       </w:t>
      </w:r>
      <w:r w:rsidRPr="00B745DE">
        <w:rPr>
          <w:b/>
        </w:rPr>
        <w:tab/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0002667A" w14:textId="77777777" w:rsidTr="003E020B">
        <w:tc>
          <w:tcPr>
            <w:tcW w:w="810" w:type="dxa"/>
          </w:tcPr>
          <w:p w14:paraId="662F559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40F31B8E" w14:textId="77777777" w:rsidR="00BF5278" w:rsidRPr="00B745DE" w:rsidRDefault="00BF5278" w:rsidP="003E020B">
            <w:pPr>
              <w:tabs>
                <w:tab w:val="left" w:pos="4770"/>
              </w:tabs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pranimin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vlerësimin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rrushit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. </w:t>
            </w:r>
          </w:p>
          <w:p w14:paraId="4974FC0A" w14:textId="77777777" w:rsidR="00BF5278" w:rsidRPr="00B745DE" w:rsidRDefault="00BF5278" w:rsidP="003E020B">
            <w:pPr>
              <w:tabs>
                <w:tab w:val="left" w:pos="4770"/>
              </w:tabs>
              <w:rPr>
                <w:b/>
              </w:rPr>
            </w:pPr>
            <w:proofErr w:type="spellStart"/>
            <w:r w:rsidRPr="00B745DE">
              <w:rPr>
                <w:b/>
              </w:rPr>
              <w:t>Kriteret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  <w:r w:rsidRPr="00B745DE">
              <w:rPr>
                <w:b/>
              </w:rPr>
              <w:t>:</w:t>
            </w:r>
          </w:p>
          <w:p w14:paraId="27F5E33A" w14:textId="77777777" w:rsidR="00BF5278" w:rsidRPr="00B745DE" w:rsidRDefault="00BF5278" w:rsidP="003E020B">
            <w:pPr>
              <w:tabs>
                <w:tab w:val="left" w:pos="4770"/>
              </w:tabs>
              <w:rPr>
                <w:bCs/>
              </w:rPr>
            </w:pPr>
            <w:proofErr w:type="spellStart"/>
            <w:r w:rsidRPr="00B745DE">
              <w:rPr>
                <w:bCs/>
              </w:rPr>
              <w:t>Nxënësi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duhet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jetë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i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aftë</w:t>
            </w:r>
            <w:proofErr w:type="spellEnd"/>
            <w:r w:rsidRPr="00B745DE">
              <w:rPr>
                <w:bCs/>
              </w:rPr>
              <w:t>:</w:t>
            </w:r>
          </w:p>
          <w:p w14:paraId="1F1AE883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përgatisë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vendin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mjetet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punës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pranimin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vlerësimin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rrushit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prodhimin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; </w:t>
            </w:r>
          </w:p>
          <w:p w14:paraId="6656A528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higjienizojë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mjetet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vendin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punës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rregullave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higjieno-sanitare</w:t>
            </w:r>
            <w:proofErr w:type="spellEnd"/>
            <w:r w:rsidRPr="00B745DE">
              <w:rPr>
                <w:bCs/>
              </w:rPr>
              <w:t>;</w:t>
            </w:r>
          </w:p>
          <w:p w14:paraId="250AD8E2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plotësojë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saktë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dokumentacionin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pranimit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rrushit</w:t>
            </w:r>
            <w:proofErr w:type="spellEnd"/>
            <w:r w:rsidRPr="00B745DE">
              <w:rPr>
                <w:bCs/>
              </w:rPr>
              <w:t>;</w:t>
            </w:r>
          </w:p>
          <w:p w14:paraId="2C2F186A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pranojë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prodhimin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standardeve</w:t>
            </w:r>
            <w:proofErr w:type="spellEnd"/>
            <w:r w:rsidRPr="00B745DE">
              <w:rPr>
                <w:bCs/>
              </w:rPr>
              <w:t>;</w:t>
            </w:r>
          </w:p>
          <w:p w14:paraId="25C86AD5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peshojë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rrushin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varietetit</w:t>
            </w:r>
            <w:proofErr w:type="spellEnd"/>
            <w:r w:rsidRPr="00B745DE">
              <w:rPr>
                <w:bCs/>
              </w:rPr>
              <w:t>;</w:t>
            </w:r>
          </w:p>
          <w:p w14:paraId="14B73C6E" w14:textId="77777777" w:rsidR="00BF5278" w:rsidRPr="00B745DE" w:rsidRDefault="00BF5278" w:rsidP="00720189">
            <w:pPr>
              <w:widowControl w:val="0"/>
              <w:numPr>
                <w:ilvl w:val="0"/>
                <w:numId w:val="16"/>
              </w:numPr>
              <w:tabs>
                <w:tab w:val="left" w:pos="3240"/>
              </w:tabs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vlerësojë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cilësinë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rrushit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në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bazë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analizave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pranimit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tij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vetitë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organoshqisore</w:t>
            </w:r>
            <w:proofErr w:type="spellEnd"/>
            <w:r w:rsidRPr="00B745DE">
              <w:rPr>
                <w:bCs/>
              </w:rPr>
              <w:t xml:space="preserve"> (</w:t>
            </w:r>
            <w:proofErr w:type="spellStart"/>
            <w:r w:rsidRPr="00B745DE">
              <w:rPr>
                <w:bCs/>
              </w:rPr>
              <w:t>shijen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erën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ngjyrën</w:t>
            </w:r>
            <w:proofErr w:type="spellEnd"/>
            <w:r w:rsidRPr="00B745DE">
              <w:rPr>
                <w:bCs/>
              </w:rPr>
              <w:t xml:space="preserve">), </w:t>
            </w:r>
            <w:proofErr w:type="spellStart"/>
            <w:r w:rsidRPr="00B745DE">
              <w:rPr>
                <w:bCs/>
              </w:rPr>
              <w:t>përmbajtjen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sheqerit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aciditetin</w:t>
            </w:r>
            <w:proofErr w:type="spellEnd"/>
            <w:r w:rsidRPr="00B745DE">
              <w:rPr>
                <w:bCs/>
              </w:rPr>
              <w:t>;</w:t>
            </w:r>
          </w:p>
          <w:p w14:paraId="549613A3" w14:textId="77777777" w:rsidR="00BF5278" w:rsidRPr="00B745DE" w:rsidRDefault="00BF5278" w:rsidP="00720189">
            <w:pPr>
              <w:numPr>
                <w:ilvl w:val="0"/>
                <w:numId w:val="16"/>
              </w:numPr>
              <w:autoSpaceDN w:val="0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1C7C3F97" w14:textId="77777777" w:rsidR="00BF5278" w:rsidRPr="00B745DE" w:rsidRDefault="00BF5278" w:rsidP="00720189">
            <w:pPr>
              <w:numPr>
                <w:ilvl w:val="0"/>
                <w:numId w:val="16"/>
              </w:numPr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>.</w:t>
            </w:r>
          </w:p>
          <w:p w14:paraId="65A0427E" w14:textId="77777777" w:rsidR="00BF5278" w:rsidRPr="00B745DE" w:rsidRDefault="00BF5278" w:rsidP="003E020B">
            <w:pPr>
              <w:tabs>
                <w:tab w:val="left" w:pos="4770"/>
              </w:tabs>
              <w:rPr>
                <w:b/>
              </w:rPr>
            </w:pPr>
            <w:proofErr w:type="spellStart"/>
            <w:r w:rsidRPr="00B745DE">
              <w:rPr>
                <w:b/>
              </w:rPr>
              <w:t>Instrumentet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  <w:r w:rsidRPr="00B745DE">
              <w:rPr>
                <w:b/>
              </w:rPr>
              <w:t>:</w:t>
            </w:r>
          </w:p>
          <w:p w14:paraId="5023D648" w14:textId="77777777" w:rsidR="00BF5278" w:rsidRPr="00B745DE" w:rsidRDefault="00BF5278" w:rsidP="00720189">
            <w:pPr>
              <w:numPr>
                <w:ilvl w:val="0"/>
                <w:numId w:val="16"/>
              </w:numPr>
              <w:rPr>
                <w:bCs/>
              </w:rPr>
            </w:pPr>
            <w:proofErr w:type="spellStart"/>
            <w:r w:rsidRPr="00B745DE">
              <w:rPr>
                <w:bCs/>
              </w:rPr>
              <w:t>Vëzhgim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listë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kontrolli</w:t>
            </w:r>
            <w:proofErr w:type="spellEnd"/>
            <w:r w:rsidR="009A48FB" w:rsidRPr="00B745DE">
              <w:rPr>
                <w:bCs/>
              </w:rPr>
              <w:t>.</w:t>
            </w:r>
          </w:p>
          <w:p w14:paraId="09E06153" w14:textId="77777777" w:rsidR="00BF5278" w:rsidRPr="00B745DE" w:rsidRDefault="00BF5278" w:rsidP="009A48FB">
            <w:pPr>
              <w:numPr>
                <w:ilvl w:val="0"/>
                <w:numId w:val="16"/>
              </w:numPr>
              <w:rPr>
                <w:b/>
              </w:rPr>
            </w:pPr>
            <w:proofErr w:type="spellStart"/>
            <w:r w:rsidRPr="00B745DE">
              <w:rPr>
                <w:bCs/>
              </w:rPr>
              <w:t>Pyetje</w:t>
            </w:r>
            <w:proofErr w:type="spellEnd"/>
            <w:r w:rsidRPr="00B745DE">
              <w:rPr>
                <w:bCs/>
              </w:rPr>
              <w:t xml:space="preserve"> –</w:t>
            </w:r>
            <w:proofErr w:type="spellStart"/>
            <w:r w:rsidRPr="00B745DE">
              <w:rPr>
                <w:bCs/>
              </w:rPr>
              <w:t>përgjigje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gojë</w:t>
            </w:r>
            <w:proofErr w:type="spellEnd"/>
            <w:r w:rsidR="009A48FB" w:rsidRPr="00B745DE">
              <w:rPr>
                <w:bCs/>
              </w:rPr>
              <w:t>.</w:t>
            </w:r>
            <w:r w:rsidRPr="00B745DE">
              <w:rPr>
                <w:bCs/>
              </w:rPr>
              <w:t xml:space="preserve">                                                                               </w:t>
            </w:r>
          </w:p>
        </w:tc>
      </w:tr>
    </w:tbl>
    <w:p w14:paraId="77220812" w14:textId="77777777" w:rsidR="009A48FB" w:rsidRPr="00B745DE" w:rsidRDefault="009A48FB"/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350228A2" w14:textId="77777777" w:rsidTr="003E020B">
        <w:tc>
          <w:tcPr>
            <w:tcW w:w="810" w:type="dxa"/>
          </w:tcPr>
          <w:p w14:paraId="6F9C8BC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63AA646C" w14:textId="77777777" w:rsidR="00BF5278" w:rsidRPr="00B745DE" w:rsidRDefault="00BF5278" w:rsidP="003E020B">
            <w:pPr>
              <w:tabs>
                <w:tab w:val="left" w:pos="4770"/>
              </w:tabs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përpunime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rrushit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mushtit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>.</w:t>
            </w:r>
          </w:p>
          <w:p w14:paraId="1ADB6013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D016E66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6AF5336B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përpunime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trajtime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; </w:t>
            </w:r>
          </w:p>
          <w:p w14:paraId="5BC26D28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>;</w:t>
            </w:r>
          </w:p>
          <w:p w14:paraId="4CE276EA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seleksionojë rrushin, duke larguar kokrrat e kalbura,  të mykura, etj;</w:t>
            </w:r>
          </w:p>
          <w:p w14:paraId="26F8D19E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dërrmojë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egrapompë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heqje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frenjash</w:t>
            </w:r>
            <w:proofErr w:type="spellEnd"/>
            <w:r w:rsidRPr="00B745DE">
              <w:t>;</w:t>
            </w:r>
          </w:p>
          <w:p w14:paraId="328E4F60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frenjat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jashtë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kantinës</w:t>
            </w:r>
            <w:proofErr w:type="spellEnd"/>
            <w:r w:rsidRPr="00B745DE">
              <w:t>;</w:t>
            </w:r>
          </w:p>
          <w:p w14:paraId="1887D977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marrë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mushtin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vetërrjedhje</w:t>
            </w:r>
            <w:proofErr w:type="spellEnd"/>
            <w:r w:rsidRPr="00B745DE">
              <w:t>/</w:t>
            </w:r>
            <w:r w:rsidRPr="00B745DE">
              <w:rPr>
                <w:lang w:val="it-IT"/>
              </w:rPr>
              <w:t>presim</w:t>
            </w:r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bardhë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sitave</w:t>
            </w:r>
            <w:proofErr w:type="spellEnd"/>
            <w:r w:rsidRPr="00B745DE">
              <w:t>/</w:t>
            </w:r>
            <w:r w:rsidRPr="00B745DE">
              <w:rPr>
                <w:lang w:val="it-IT"/>
              </w:rPr>
              <w:t>presave</w:t>
            </w:r>
            <w:r w:rsidRPr="00B745DE">
              <w:t>;</w:t>
            </w:r>
          </w:p>
          <w:p w14:paraId="2EAE5790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enët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kërkesave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teknologjike</w:t>
            </w:r>
            <w:proofErr w:type="spellEnd"/>
            <w:r w:rsidRPr="00B745DE">
              <w:t>;</w:t>
            </w:r>
          </w:p>
          <w:p w14:paraId="71620507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SO</w:t>
            </w:r>
            <w:r w:rsidRPr="00B745DE">
              <w:rPr>
                <w:vertAlign w:val="subscript"/>
              </w:rPr>
              <w:t>2,</w:t>
            </w:r>
            <w:r w:rsidRPr="00B745DE">
              <w:t xml:space="preserve"> me </w:t>
            </w:r>
            <w:proofErr w:type="spellStart"/>
            <w:r w:rsidRPr="00B745DE">
              <w:t>mushtometër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peshim</w:t>
            </w:r>
            <w:proofErr w:type="spellEnd"/>
            <w:r w:rsidRPr="00B745DE">
              <w:t>;</w:t>
            </w:r>
          </w:p>
          <w:p w14:paraId="5867D5F4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majanë</w:t>
            </w:r>
            <w:proofErr w:type="spellEnd"/>
            <w:r w:rsidRPr="00B745DE">
              <w:t xml:space="preserve">, e </w:t>
            </w:r>
            <w:proofErr w:type="spellStart"/>
            <w:r w:rsidRPr="00B745DE">
              <w:t>pastër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përzgjedhur</w:t>
            </w:r>
            <w:proofErr w:type="spellEnd"/>
            <w:r w:rsidRPr="00B745DE">
              <w:t>;</w:t>
            </w:r>
          </w:p>
          <w:p w14:paraId="2287C796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sulfitojë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mushtin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; </w:t>
            </w:r>
          </w:p>
          <w:p w14:paraId="4E008614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majanë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përgatitur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përshpejtimin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procesit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fermentimit</w:t>
            </w:r>
            <w:proofErr w:type="spellEnd"/>
            <w:r w:rsidRPr="00B745DE">
              <w:t>;</w:t>
            </w:r>
          </w:p>
          <w:p w14:paraId="05249D23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toçitjen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vrullshme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masës</w:t>
            </w:r>
            <w:proofErr w:type="spellEnd"/>
            <w:r w:rsidRPr="00B745DE">
              <w:t>;</w:t>
            </w:r>
          </w:p>
          <w:p w14:paraId="68AD0275" w14:textId="77777777" w:rsidR="00BF5278" w:rsidRPr="00B745DE" w:rsidRDefault="00BF5278" w:rsidP="009A48FB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matur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densitetin</w:t>
            </w:r>
            <w:proofErr w:type="spellEnd"/>
            <w:r w:rsidRPr="00B745DE">
              <w:t xml:space="preserve"> </w:t>
            </w:r>
            <w:r w:rsidRPr="00B745DE">
              <w:rPr>
                <w:lang w:val="it-IT"/>
              </w:rPr>
              <w:t>e verës;</w:t>
            </w:r>
          </w:p>
          <w:p w14:paraId="50442BED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marrë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vetërrjedhje</w:t>
            </w:r>
            <w:proofErr w:type="spellEnd"/>
            <w:r w:rsidRPr="00B745DE">
              <w:t>/</w:t>
            </w:r>
            <w:r w:rsidRPr="00B745DE">
              <w:rPr>
                <w:lang w:val="it-IT"/>
              </w:rPr>
              <w:t>presim</w:t>
            </w:r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kuqe</w:t>
            </w:r>
            <w:proofErr w:type="spellEnd"/>
            <w:r w:rsidRPr="00B745DE">
              <w:t>/</w:t>
            </w:r>
            <w:proofErr w:type="spellStart"/>
            <w:r w:rsidRPr="00B745DE">
              <w:t>trëndafili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sitave</w:t>
            </w:r>
            <w:proofErr w:type="spellEnd"/>
            <w:r w:rsidRPr="00B745DE">
              <w:t>/</w:t>
            </w:r>
            <w:r w:rsidRPr="00B745DE">
              <w:rPr>
                <w:lang w:val="it-IT"/>
              </w:rPr>
              <w:t>presave</w:t>
            </w:r>
            <w:r w:rsidRPr="00B745DE">
              <w:t>;</w:t>
            </w:r>
          </w:p>
          <w:p w14:paraId="625612BD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</w:pPr>
            <w:r w:rsidRPr="00B745DE">
              <w:rPr>
                <w:lang w:val="it-IT"/>
              </w:rPr>
              <w:t>të transportojë bërsinë, në repartin e distilimit;</w:t>
            </w:r>
          </w:p>
          <w:p w14:paraId="1B19CF3A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482FB37E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>.</w:t>
            </w:r>
          </w:p>
          <w:p w14:paraId="6905D74A" w14:textId="77777777" w:rsidR="00BF5278" w:rsidRPr="00B745DE" w:rsidRDefault="00BF5278" w:rsidP="003E020B">
            <w:pPr>
              <w:tabs>
                <w:tab w:val="left" w:pos="4770"/>
              </w:tabs>
              <w:rPr>
                <w:b/>
              </w:rPr>
            </w:pPr>
            <w:proofErr w:type="spellStart"/>
            <w:r w:rsidRPr="00B745DE">
              <w:rPr>
                <w:b/>
              </w:rPr>
              <w:t>Instrumentet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  <w:r w:rsidRPr="00B745DE">
              <w:rPr>
                <w:b/>
              </w:rPr>
              <w:t>:</w:t>
            </w:r>
          </w:p>
          <w:p w14:paraId="20212F04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hanging="540"/>
              <w:rPr>
                <w:bCs/>
              </w:rPr>
            </w:pPr>
            <w:proofErr w:type="spellStart"/>
            <w:r w:rsidRPr="00B745DE">
              <w:rPr>
                <w:bCs/>
              </w:rPr>
              <w:t>Vëzhgim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listë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kontrolli</w:t>
            </w:r>
            <w:proofErr w:type="spellEnd"/>
            <w:r w:rsidR="009A48FB" w:rsidRPr="00B745DE">
              <w:rPr>
                <w:bCs/>
              </w:rPr>
              <w:t>.</w:t>
            </w:r>
          </w:p>
          <w:p w14:paraId="34156CF8" w14:textId="77777777" w:rsidR="00BF5278" w:rsidRPr="00B745DE" w:rsidRDefault="00BF5278" w:rsidP="009A48FB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hanging="540"/>
              <w:rPr>
                <w:b/>
              </w:rPr>
            </w:pPr>
            <w:proofErr w:type="spellStart"/>
            <w:r w:rsidRPr="00B745DE">
              <w:rPr>
                <w:bCs/>
              </w:rPr>
              <w:t>Pyetje</w:t>
            </w:r>
            <w:proofErr w:type="spellEnd"/>
            <w:r w:rsidRPr="00B745DE">
              <w:rPr>
                <w:bCs/>
              </w:rPr>
              <w:t xml:space="preserve"> –</w:t>
            </w:r>
            <w:proofErr w:type="spellStart"/>
            <w:r w:rsidRPr="00B745DE">
              <w:rPr>
                <w:bCs/>
              </w:rPr>
              <w:t>përgjigje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gojë</w:t>
            </w:r>
            <w:proofErr w:type="spellEnd"/>
            <w:r w:rsidR="009A48FB" w:rsidRPr="00B745DE">
              <w:rPr>
                <w:bCs/>
              </w:rPr>
              <w:t>.</w:t>
            </w:r>
            <w:r w:rsidRPr="00B745DE">
              <w:rPr>
                <w:bCs/>
              </w:rPr>
              <w:t xml:space="preserve">     </w:t>
            </w:r>
          </w:p>
        </w:tc>
      </w:tr>
    </w:tbl>
    <w:p w14:paraId="2EDD8DB8" w14:textId="77777777" w:rsidR="00BF5278" w:rsidRPr="00B745DE" w:rsidRDefault="00BF5278" w:rsidP="00BF5278">
      <w:pPr>
        <w:tabs>
          <w:tab w:val="left" w:pos="2160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45965434" w14:textId="77777777" w:rsidTr="003E020B">
        <w:tc>
          <w:tcPr>
            <w:tcW w:w="810" w:type="dxa"/>
          </w:tcPr>
          <w:p w14:paraId="04928E89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4 </w:t>
            </w:r>
          </w:p>
        </w:tc>
        <w:tc>
          <w:tcPr>
            <w:tcW w:w="6256" w:type="dxa"/>
          </w:tcPr>
          <w:p w14:paraId="0572C436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kontrolle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trajtime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>.</w:t>
            </w:r>
          </w:p>
          <w:p w14:paraId="1EDE0610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69B615D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51F3068C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matjeve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>;</w:t>
            </w:r>
          </w:p>
          <w:p w14:paraId="734F19EC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higjeno-sanitare</w:t>
            </w:r>
            <w:proofErr w:type="spellEnd"/>
            <w:r w:rsidRPr="00B745DE">
              <w:t>;</w:t>
            </w:r>
          </w:p>
          <w:p w14:paraId="3CA2769C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përmbajtjen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aciditetit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titullimit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tretësirë</w:t>
            </w:r>
            <w:proofErr w:type="spellEnd"/>
            <w:r w:rsidRPr="00B745DE">
              <w:t xml:space="preserve"> NaOH 0,1%;</w:t>
            </w:r>
          </w:p>
          <w:p w14:paraId="3FAD0C86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densitetin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mushtometër</w:t>
            </w:r>
            <w:proofErr w:type="spellEnd"/>
            <w:r w:rsidRPr="00B745DE">
              <w:t>/</w:t>
            </w:r>
            <w:proofErr w:type="spellStart"/>
            <w:r w:rsidRPr="00B745DE">
              <w:t>piknometër</w:t>
            </w:r>
            <w:proofErr w:type="spellEnd"/>
            <w:r w:rsidRPr="00B745DE">
              <w:t>;</w:t>
            </w:r>
          </w:p>
          <w:p w14:paraId="6CC63FF4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sasinë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metodën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fizike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mushtometër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Dyzhardin-Saleron</w:t>
            </w:r>
            <w:proofErr w:type="spellEnd"/>
            <w:r w:rsidRPr="00B745DE">
              <w:t>/</w:t>
            </w:r>
            <w:proofErr w:type="spellStart"/>
            <w:r w:rsidRPr="00B745DE">
              <w:t>refraktometër</w:t>
            </w:r>
            <w:proofErr w:type="spellEnd"/>
            <w:r w:rsidRPr="00B745DE">
              <w:t>);</w:t>
            </w:r>
          </w:p>
          <w:p w14:paraId="0C90543A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turbullirës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preparate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ndryshme</w:t>
            </w:r>
            <w:proofErr w:type="spellEnd"/>
            <w:r w:rsidRPr="00B745DE">
              <w:t>;</w:t>
            </w:r>
          </w:p>
          <w:p w14:paraId="17FBEDCB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kollaritjen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bazë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turbullirës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që</w:t>
            </w:r>
            <w:proofErr w:type="spellEnd"/>
            <w:r w:rsidRPr="00B745DE">
              <w:t xml:space="preserve"> ka; </w:t>
            </w:r>
          </w:p>
          <w:p w14:paraId="36DE4B7B" w14:textId="77777777" w:rsidR="00BF5278" w:rsidRPr="00B745DE" w:rsidRDefault="00BF5278" w:rsidP="000D03B3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tërheqë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eleminimin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llumrave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pompë</w:t>
            </w:r>
            <w:proofErr w:type="spellEnd"/>
            <w:r w:rsidRPr="00B745DE">
              <w:t>;</w:t>
            </w:r>
          </w:p>
          <w:p w14:paraId="09027325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filtërpresë</w:t>
            </w:r>
            <w:proofErr w:type="spellEnd"/>
            <w:r w:rsidRPr="00B745DE">
              <w:t>;</w:t>
            </w:r>
          </w:p>
          <w:p w14:paraId="3E081487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kritereve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ambalazhit</w:t>
            </w:r>
            <w:proofErr w:type="spellEnd"/>
            <w:r w:rsidRPr="00B745DE">
              <w:t>;</w:t>
            </w:r>
          </w:p>
          <w:p w14:paraId="570860D3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autoSpaceDN w:val="0"/>
              <w:ind w:left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77775A10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/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</w:t>
            </w:r>
            <w:r w:rsidR="000D03B3" w:rsidRPr="00B745DE">
              <w:t>në</w:t>
            </w:r>
            <w:proofErr w:type="spellEnd"/>
            <w:r w:rsidR="000D03B3" w:rsidRPr="00B745DE">
              <w:t xml:space="preserve">, </w:t>
            </w:r>
            <w:proofErr w:type="spellStart"/>
            <w:r w:rsidR="000D03B3" w:rsidRPr="00B745DE">
              <w:t>të</w:t>
            </w:r>
            <w:proofErr w:type="spellEnd"/>
            <w:r w:rsidR="000D03B3" w:rsidRPr="00B745DE">
              <w:t xml:space="preserve"> </w:t>
            </w:r>
            <w:proofErr w:type="spellStart"/>
            <w:r w:rsidR="000D03B3" w:rsidRPr="00B745DE">
              <w:t>mbrojtjes</w:t>
            </w:r>
            <w:proofErr w:type="spellEnd"/>
            <w:r w:rsidR="000D03B3" w:rsidRPr="00B745DE">
              <w:t xml:space="preserve"> </w:t>
            </w:r>
            <w:proofErr w:type="spellStart"/>
            <w:r w:rsidR="000D03B3" w:rsidRPr="00B745DE">
              <w:t>së</w:t>
            </w:r>
            <w:proofErr w:type="spellEnd"/>
            <w:r w:rsidR="000D03B3" w:rsidRPr="00B745DE">
              <w:t xml:space="preserve"> </w:t>
            </w:r>
            <w:proofErr w:type="spellStart"/>
            <w:r w:rsidR="000D03B3" w:rsidRPr="00B745DE">
              <w:t>shëndetit</w:t>
            </w:r>
            <w:proofErr w:type="spellEnd"/>
            <w:r w:rsidR="000D03B3" w:rsidRPr="00B745DE">
              <w:t xml:space="preserve"> </w:t>
            </w:r>
            <w:r w:rsidRPr="00B745DE">
              <w:t xml:space="preserve">e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>.</w:t>
            </w:r>
          </w:p>
          <w:p w14:paraId="38C708BB" w14:textId="77777777" w:rsidR="00BF5278" w:rsidRPr="00155BAA" w:rsidRDefault="00BF5278" w:rsidP="003E020B">
            <w:pPr>
              <w:tabs>
                <w:tab w:val="left" w:pos="4770"/>
              </w:tabs>
              <w:rPr>
                <w:b/>
                <w:i/>
              </w:rPr>
            </w:pPr>
            <w:proofErr w:type="spellStart"/>
            <w:r w:rsidRPr="00155BAA">
              <w:rPr>
                <w:b/>
                <w:i/>
              </w:rPr>
              <w:lastRenderedPageBreak/>
              <w:t>Instrumentet</w:t>
            </w:r>
            <w:proofErr w:type="spellEnd"/>
            <w:r w:rsidRPr="00155BAA">
              <w:rPr>
                <w:b/>
                <w:i/>
              </w:rPr>
              <w:t xml:space="preserve"> e </w:t>
            </w:r>
            <w:proofErr w:type="spellStart"/>
            <w:r w:rsidRPr="00155BAA">
              <w:rPr>
                <w:b/>
                <w:i/>
              </w:rPr>
              <w:t>vlerësimit</w:t>
            </w:r>
            <w:proofErr w:type="spellEnd"/>
            <w:r w:rsidRPr="00155BAA">
              <w:rPr>
                <w:b/>
                <w:i/>
              </w:rPr>
              <w:t>:</w:t>
            </w:r>
          </w:p>
          <w:p w14:paraId="46A6BD95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hanging="540"/>
              <w:rPr>
                <w:bCs/>
              </w:rPr>
            </w:pPr>
            <w:proofErr w:type="spellStart"/>
            <w:r w:rsidRPr="00B745DE">
              <w:rPr>
                <w:bCs/>
              </w:rPr>
              <w:t>Vëzhgim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listë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kontrolli</w:t>
            </w:r>
            <w:proofErr w:type="spellEnd"/>
            <w:r w:rsidR="000D03B3" w:rsidRPr="00B745DE">
              <w:rPr>
                <w:bCs/>
              </w:rPr>
              <w:t>.</w:t>
            </w:r>
          </w:p>
          <w:p w14:paraId="05C3DA32" w14:textId="77777777" w:rsidR="00BF5278" w:rsidRPr="00B745DE" w:rsidRDefault="00BF5278" w:rsidP="000D03B3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hanging="540"/>
              <w:rPr>
                <w:b/>
              </w:rPr>
            </w:pPr>
            <w:proofErr w:type="spellStart"/>
            <w:r w:rsidRPr="00B745DE">
              <w:rPr>
                <w:bCs/>
              </w:rPr>
              <w:t>Pyetje</w:t>
            </w:r>
            <w:proofErr w:type="spellEnd"/>
            <w:r w:rsidRPr="00B745DE">
              <w:rPr>
                <w:bCs/>
              </w:rPr>
              <w:t xml:space="preserve"> –</w:t>
            </w:r>
            <w:proofErr w:type="spellStart"/>
            <w:r w:rsidRPr="00B745DE">
              <w:rPr>
                <w:bCs/>
              </w:rPr>
              <w:t>përgjigje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gojë</w:t>
            </w:r>
            <w:proofErr w:type="spellEnd"/>
            <w:r w:rsidR="000D03B3" w:rsidRPr="00B745DE">
              <w:rPr>
                <w:bCs/>
              </w:rPr>
              <w:t>.</w:t>
            </w:r>
            <w:r w:rsidRPr="00B745DE">
              <w:rPr>
                <w:bCs/>
              </w:rPr>
              <w:t xml:space="preserve">     </w:t>
            </w:r>
          </w:p>
        </w:tc>
      </w:tr>
    </w:tbl>
    <w:p w14:paraId="332936E4" w14:textId="77777777" w:rsidR="00BF5278" w:rsidRDefault="00BF5278" w:rsidP="00BF5278">
      <w:pPr>
        <w:tabs>
          <w:tab w:val="left" w:pos="2160"/>
        </w:tabs>
        <w:rPr>
          <w:iCs/>
        </w:rPr>
      </w:pPr>
    </w:p>
    <w:p w14:paraId="4F2BA72A" w14:textId="77777777" w:rsidR="00155BAA" w:rsidRPr="00B745DE" w:rsidRDefault="00155BAA" w:rsidP="00BF5278">
      <w:pPr>
        <w:tabs>
          <w:tab w:val="left" w:pos="2160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7131D2FE" w14:textId="77777777" w:rsidTr="003E020B">
        <w:tc>
          <w:tcPr>
            <w:tcW w:w="810" w:type="dxa"/>
          </w:tcPr>
          <w:p w14:paraId="58B8C40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5 </w:t>
            </w:r>
          </w:p>
        </w:tc>
        <w:tc>
          <w:tcPr>
            <w:tcW w:w="6256" w:type="dxa"/>
          </w:tcPr>
          <w:p w14:paraId="43455593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="000D03B3" w:rsidRPr="00B745DE">
              <w:rPr>
                <w:b/>
              </w:rPr>
              <w:t>.</w:t>
            </w:r>
            <w:r w:rsidRPr="00B745DE">
              <w:rPr>
                <w:b/>
              </w:rPr>
              <w:t xml:space="preserve">                  </w:t>
            </w:r>
            <w:r w:rsidRPr="00B745DE">
              <w:rPr>
                <w:b/>
                <w:bCs/>
              </w:rPr>
              <w:t xml:space="preserve">     </w:t>
            </w:r>
            <w:r w:rsidRPr="00B745DE">
              <w:rPr>
                <w:b/>
                <w:i/>
              </w:rPr>
              <w:t xml:space="preserve">              </w:t>
            </w:r>
          </w:p>
          <w:p w14:paraId="55F0CD1B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1F96372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2768CFB4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t>verës</w:t>
            </w:r>
            <w:proofErr w:type="spellEnd"/>
          </w:p>
          <w:p w14:paraId="7AF4E43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1FE3D1D2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r w:rsidRPr="00B745DE">
              <w:rPr>
                <w:lang w:val="it-IT"/>
              </w:rPr>
              <w:t>të përgatisë preventivin e shpenzimeve që duhen gjatë prodhimit të verës;</w:t>
            </w:r>
          </w:p>
          <w:p w14:paraId="01F535D7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371F36B3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43823058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>për prodhimin e verës;</w:t>
            </w:r>
          </w:p>
          <w:p w14:paraId="74857D1A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401D462E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3E1A36BE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0EB2DD4F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EE0E1B5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0D03B3" w:rsidRPr="00B745DE">
              <w:t>.</w:t>
            </w:r>
          </w:p>
          <w:p w14:paraId="143FDDE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3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0D03B3" w:rsidRPr="00B745DE">
              <w:t>.</w:t>
            </w:r>
          </w:p>
        </w:tc>
      </w:tr>
    </w:tbl>
    <w:p w14:paraId="1F784AD1" w14:textId="77777777" w:rsidR="00BF5278" w:rsidRDefault="00BF5278" w:rsidP="00BF5278">
      <w:pPr>
        <w:tabs>
          <w:tab w:val="left" w:pos="2160"/>
        </w:tabs>
        <w:rPr>
          <w:iCs/>
          <w:lang w:val="fi-FI"/>
        </w:rPr>
      </w:pPr>
    </w:p>
    <w:p w14:paraId="64DB072B" w14:textId="77777777" w:rsidR="00155BAA" w:rsidRPr="00B745DE" w:rsidRDefault="00155BAA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381E238B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41AEF542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7003A962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57860E95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repartin e prodhimit të verës. </w:t>
            </w:r>
          </w:p>
          <w:p w14:paraId="4CEA5F3E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përdorë sa më shumë të jetë e mundur ilustrime dhe demonstrime konkrete të proceseve për përpunimin e rrushit, për trajtimet e verës dhe për ambalazhimin e saj.</w:t>
            </w:r>
          </w:p>
          <w:p w14:paraId="5654A3B1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 për kryerjen e veprimeve për përpunimin e rrushit, për trajtimet e verës dhe për ambalazhimin e saj.</w:t>
            </w:r>
          </w:p>
          <w:p w14:paraId="081892CC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31C45941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 për përpunimet mekanike të rrushit, trajtimeve të ndryshme të verës dhe ambalazhimin e saj.</w:t>
            </w:r>
          </w:p>
          <w:p w14:paraId="54A0CE7B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3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 mbi prodhimin e verës.</w:t>
            </w:r>
          </w:p>
        </w:tc>
      </w:tr>
    </w:tbl>
    <w:p w14:paraId="774663AF" w14:textId="77777777" w:rsidR="00BF5278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t xml:space="preserve">     </w:t>
      </w:r>
    </w:p>
    <w:p w14:paraId="626B28C2" w14:textId="77777777" w:rsidR="00155BAA" w:rsidRPr="00B745DE" w:rsidRDefault="00155BAA" w:rsidP="00BF5278">
      <w:pPr>
        <w:numPr>
          <w:ilvl w:val="12"/>
          <w:numId w:val="0"/>
        </w:numPr>
        <w:rPr>
          <w:lang w:val="fi-FI"/>
        </w:rPr>
      </w:pP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295D2517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440781C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6F0B81D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lastRenderedPageBreak/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278021C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799D2DC0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1DF12A1E" w14:textId="77777777" w:rsidR="00BF5278" w:rsidRPr="00B745DE" w:rsidRDefault="00BF5278" w:rsidP="00720189">
            <w:pPr>
              <w:widowControl w:val="0"/>
              <w:numPr>
                <w:ilvl w:val="0"/>
                <w:numId w:val="10"/>
              </w:numPr>
              <w:tabs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lastRenderedPageBreak/>
              <w:t>repart i prodhimit të verës;</w:t>
            </w:r>
          </w:p>
          <w:p w14:paraId="47E9950B" w14:textId="77777777" w:rsidR="00BF5278" w:rsidRPr="00B745DE" w:rsidRDefault="00BF5278" w:rsidP="00720189">
            <w:pPr>
              <w:widowControl w:val="0"/>
              <w:numPr>
                <w:ilvl w:val="0"/>
                <w:numId w:val="10"/>
              </w:numPr>
              <w:tabs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 xml:space="preserve">makineritë dhe pajisjet e punës, për prodhimin e verës; </w:t>
            </w:r>
          </w:p>
          <w:p w14:paraId="6707A029" w14:textId="77777777" w:rsidR="00BF5278" w:rsidRPr="00B745DE" w:rsidRDefault="00BF5278" w:rsidP="00720189">
            <w:pPr>
              <w:widowControl w:val="0"/>
              <w:numPr>
                <w:ilvl w:val="0"/>
                <w:numId w:val="10"/>
              </w:numPr>
              <w:tabs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>lëndë të para dhe ndihmëse, për prodhimin e verës</w:t>
            </w:r>
            <w:r w:rsidR="001255DD" w:rsidRPr="00B745DE">
              <w:rPr>
                <w:lang w:val="sv-SE"/>
              </w:rPr>
              <w:t>.</w:t>
            </w:r>
            <w:r w:rsidRPr="00B745DE">
              <w:rPr>
                <w:lang w:val="sv-SE"/>
              </w:rPr>
              <w:t xml:space="preserve"> </w:t>
            </w:r>
          </w:p>
          <w:p w14:paraId="2A982494" w14:textId="77777777" w:rsidR="00BF5278" w:rsidRPr="00B745DE" w:rsidRDefault="00BF5278" w:rsidP="00720189">
            <w:pPr>
              <w:widowControl w:val="0"/>
              <w:numPr>
                <w:ilvl w:val="0"/>
                <w:numId w:val="10"/>
              </w:numPr>
              <w:tabs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q-AL"/>
              </w:rPr>
              <w:t>kompjuter dhe printer;</w:t>
            </w:r>
          </w:p>
          <w:p w14:paraId="29C019E2" w14:textId="77777777" w:rsidR="00BF5278" w:rsidRPr="00B745DE" w:rsidRDefault="00BF5278" w:rsidP="00720189">
            <w:pPr>
              <w:widowControl w:val="0"/>
              <w:numPr>
                <w:ilvl w:val="0"/>
                <w:numId w:val="10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B745DE">
              <w:rPr>
                <w:lang w:val="sv-SE"/>
              </w:rPr>
              <w:t>pankarta, udhëzuesa, katalogë, manuale, materiale të shkruara, në mbështetje të çështjeve që do të trajtohen në këtë modul.</w:t>
            </w:r>
          </w:p>
          <w:p w14:paraId="49ADBDF4" w14:textId="77777777" w:rsidR="001255DD" w:rsidRPr="00B745DE" w:rsidRDefault="001255DD" w:rsidP="001255DD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</w:p>
        </w:tc>
      </w:tr>
    </w:tbl>
    <w:p w14:paraId="7564A8F6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it-IT"/>
        </w:rPr>
      </w:pPr>
    </w:p>
    <w:p w14:paraId="31B2DBC1" w14:textId="77777777" w:rsidR="00BF5278" w:rsidRPr="00B745DE" w:rsidRDefault="00BF5278" w:rsidP="00BF5278">
      <w:pPr>
        <w:rPr>
          <w:b/>
          <w:sz w:val="28"/>
          <w:szCs w:val="28"/>
          <w:lang w:val="it-IT"/>
        </w:rPr>
      </w:pPr>
    </w:p>
    <w:p w14:paraId="35A554A7" w14:textId="77777777" w:rsidR="001255DD" w:rsidRPr="00B745DE" w:rsidRDefault="001255DD">
      <w:pPr>
        <w:rPr>
          <w:b/>
          <w:iCs/>
          <w:highlight w:val="lightGray"/>
          <w:shd w:val="clear" w:color="auto" w:fill="B3B3B3"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br w:type="page"/>
      </w:r>
    </w:p>
    <w:p w14:paraId="22AD66D5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lastRenderedPageBreak/>
        <w:t>2. Moduli “</w:t>
      </w:r>
      <w:r w:rsidRPr="00B745DE">
        <w:rPr>
          <w:b/>
          <w:bCs/>
          <w:highlight w:val="lightGray"/>
          <w:lang w:val="it-IT"/>
        </w:rPr>
        <w:t>Prodhimi i rakisë”</w:t>
      </w:r>
    </w:p>
    <w:p w14:paraId="714EBCE3" w14:textId="77777777" w:rsidR="00BF5278" w:rsidRPr="00B745DE" w:rsidRDefault="00BF5278" w:rsidP="00BF5278">
      <w:pPr>
        <w:tabs>
          <w:tab w:val="left" w:pos="1050"/>
        </w:tabs>
        <w:rPr>
          <w:iCs/>
          <w:lang w:val="it-IT"/>
        </w:rPr>
      </w:pPr>
      <w:r w:rsidRPr="00B745DE">
        <w:rPr>
          <w:iCs/>
          <w:lang w:val="it-IT"/>
        </w:rPr>
        <w:tab/>
      </w:r>
    </w:p>
    <w:p w14:paraId="74B1438D" w14:textId="77777777" w:rsidR="00BF5278" w:rsidRPr="00B745DE" w:rsidRDefault="00155BAA" w:rsidP="00BF5278">
      <w:pPr>
        <w:tabs>
          <w:tab w:val="left" w:pos="2160"/>
        </w:tabs>
        <w:outlineLvl w:val="0"/>
        <w:rPr>
          <w:b/>
          <w:iCs/>
          <w:lang w:val="it-IT"/>
        </w:rPr>
      </w:pPr>
      <w:r>
        <w:rPr>
          <w:b/>
          <w:iCs/>
          <w:lang w:val="it-IT"/>
        </w:rPr>
        <w:t>Drejtimi: Teknologji u</w:t>
      </w:r>
      <w:r w:rsidR="00BF5278" w:rsidRPr="00B745DE">
        <w:rPr>
          <w:b/>
          <w:iCs/>
          <w:lang w:val="it-IT"/>
        </w:rPr>
        <w:t>shqimore</w:t>
      </w:r>
    </w:p>
    <w:p w14:paraId="4F79786D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020DBF59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Niveli:      I</w:t>
      </w:r>
      <w:r w:rsidR="00C45955" w:rsidRPr="00B745DE">
        <w:rPr>
          <w:b/>
          <w:iCs/>
          <w:lang w:val="da-DK"/>
        </w:rPr>
        <w:t>II i KSHK</w:t>
      </w:r>
      <w:r w:rsidRPr="00B745DE">
        <w:rPr>
          <w:b/>
          <w:iCs/>
          <w:lang w:val="da-DK"/>
        </w:rPr>
        <w:t xml:space="preserve">   </w:t>
      </w:r>
    </w:p>
    <w:p w14:paraId="64727353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15BF27A0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3669CD95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615FE1E4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155BAA" w:rsidRPr="00B745DE" w14:paraId="4A5CFC0C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14009A3C" w14:textId="77777777" w:rsidR="00155BAA" w:rsidRPr="00B745DE" w:rsidRDefault="00155BAA" w:rsidP="00155BA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76299FBF" w14:textId="77777777" w:rsidR="00155BAA" w:rsidRPr="00B745DE" w:rsidRDefault="00155BAA" w:rsidP="00155BAA">
            <w:pPr>
              <w:rPr>
                <w:bCs/>
              </w:rPr>
            </w:pPr>
            <w:r w:rsidRPr="00B745DE">
              <w:rPr>
                <w:b/>
              </w:rPr>
              <w:t xml:space="preserve">PRODHIMI I RAKISЁ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5E26C2E" w14:textId="77777777" w:rsidR="00155BAA" w:rsidRPr="0047705C" w:rsidRDefault="00155BAA" w:rsidP="00155BAA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M-08-1906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155BAA" w:rsidRPr="00B745DE" w14:paraId="22A6634F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6C3E424E" w14:textId="77777777" w:rsidR="00155BAA" w:rsidRPr="00B745DE" w:rsidRDefault="00155BAA" w:rsidP="00155BA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B82A465" w14:textId="77777777" w:rsidR="00155BAA" w:rsidRPr="00B745DE" w:rsidRDefault="00155BAA" w:rsidP="00155BAA">
            <w:pPr>
              <w:rPr>
                <w:b/>
              </w:rPr>
            </w:pPr>
          </w:p>
          <w:p w14:paraId="4DE98C7C" w14:textId="77777777" w:rsidR="00155BAA" w:rsidRPr="00B745DE" w:rsidRDefault="00155BAA" w:rsidP="00155BAA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13BF4A11" w14:textId="77777777" w:rsidR="00155BAA" w:rsidRPr="00B745DE" w:rsidRDefault="00155BAA" w:rsidP="00155BA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B745DE">
              <w:rPr>
                <w:lang w:val="sq-AL"/>
              </w:rPr>
              <w:t xml:space="preserve">Një modul praktik që aftëson nxënësit për të kryer përgatitjen e frutave me dhe pa bërthamë, si dhe bërsive/ llumrave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distilim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përgatitur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distilim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këtë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</w:t>
            </w:r>
            <w:proofErr w:type="spellEnd"/>
            <w:r w:rsidRPr="00B745DE">
              <w:t>.</w:t>
            </w:r>
            <w:r w:rsidRPr="00B745DE">
              <w:rPr>
                <w:b/>
              </w:rPr>
              <w:t xml:space="preserve"> </w:t>
            </w:r>
          </w:p>
          <w:p w14:paraId="2C891990" w14:textId="77777777" w:rsidR="00155BAA" w:rsidRPr="00B745DE" w:rsidRDefault="00155BAA" w:rsidP="00155BAA">
            <w:pPr>
              <w:widowControl w:val="0"/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155BAA" w:rsidRPr="00B745DE" w14:paraId="3A758569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643C97CD" w14:textId="77777777" w:rsidR="00155BAA" w:rsidRPr="00B745DE" w:rsidRDefault="00155BAA" w:rsidP="00155BA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39885F8" w14:textId="77777777" w:rsidR="00155BAA" w:rsidRPr="00B745DE" w:rsidRDefault="00155BAA" w:rsidP="00155BAA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D581D31" w14:textId="77777777" w:rsidR="00155BAA" w:rsidRPr="00B745DE" w:rsidRDefault="00155BAA" w:rsidP="00155BAA">
            <w:pPr>
              <w:rPr>
                <w:b/>
              </w:rPr>
            </w:pPr>
            <w:r w:rsidRPr="00B745DE">
              <w:t xml:space="preserve">66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086486B8" w14:textId="77777777" w:rsidR="00155BAA" w:rsidRPr="00B745DE" w:rsidRDefault="00155BAA" w:rsidP="00155BAA">
            <w:pPr>
              <w:rPr>
                <w:b/>
              </w:rPr>
            </w:pPr>
          </w:p>
          <w:p w14:paraId="1390F0E0" w14:textId="77777777" w:rsidR="00155BAA" w:rsidRPr="00B745DE" w:rsidRDefault="00155BAA" w:rsidP="00155BAA">
            <w:pPr>
              <w:rPr>
                <w:b/>
              </w:rPr>
            </w:pPr>
          </w:p>
        </w:tc>
      </w:tr>
      <w:tr w:rsidR="00155BAA" w:rsidRPr="00B745DE" w14:paraId="045CFD27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98BE449" w14:textId="77777777" w:rsidR="00155BAA" w:rsidRPr="00B745DE" w:rsidRDefault="00155BAA" w:rsidP="00155BA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16C1A7E1" w14:textId="77777777" w:rsidR="00155BAA" w:rsidRPr="00B745DE" w:rsidRDefault="00155BAA" w:rsidP="00155BAA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E5210AC" w14:textId="77777777" w:rsidR="00155BAA" w:rsidRPr="00B745DE" w:rsidRDefault="00155BAA" w:rsidP="00155BAA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4D565739" w14:textId="77777777" w:rsidR="00155BAA" w:rsidRPr="00B745DE" w:rsidRDefault="00155BAA" w:rsidP="00155BAA">
            <w:proofErr w:type="spellStart"/>
            <w:r w:rsidRPr="00B745DE">
              <w:t>Nxënësit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kenë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nivelin</w:t>
            </w:r>
            <w:proofErr w:type="spellEnd"/>
            <w:r w:rsidRPr="00B745DE">
              <w:t xml:space="preserve"> II,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drejtimit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</w:t>
            </w:r>
            <w:proofErr w:type="spellEnd"/>
            <w:r w:rsidRPr="00B745DE">
              <w:rPr>
                <w:i/>
              </w:rPr>
              <w:t xml:space="preserve"> </w:t>
            </w:r>
            <w:r w:rsidRPr="00B745DE">
              <w:rPr>
                <w:iCs/>
              </w:rPr>
              <w:t>“</w:t>
            </w:r>
            <w:proofErr w:type="spellStart"/>
            <w:r w:rsidRPr="00B745DE">
              <w:rPr>
                <w:iCs/>
              </w:rPr>
              <w:t>Teknologji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Ushqimore</w:t>
            </w:r>
            <w:proofErr w:type="spellEnd"/>
            <w:r w:rsidRPr="00B745DE">
              <w:rPr>
                <w:iCs/>
              </w:rPr>
              <w:t>”</w:t>
            </w:r>
            <w:r w:rsidRPr="00B745DE">
              <w:t xml:space="preserve">. </w:t>
            </w:r>
          </w:p>
        </w:tc>
      </w:tr>
    </w:tbl>
    <w:p w14:paraId="7E6873AB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220C48EC" w14:textId="77777777" w:rsidTr="003E020B">
        <w:tc>
          <w:tcPr>
            <w:tcW w:w="1908" w:type="dxa"/>
          </w:tcPr>
          <w:p w14:paraId="082A514C" w14:textId="77777777" w:rsidR="00BF5278" w:rsidRPr="00B745DE" w:rsidRDefault="00BF5278" w:rsidP="00022AD7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5A7D92EB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1E7A380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51C5667F" w14:textId="77777777" w:rsidR="00BF5278" w:rsidRPr="00B745DE" w:rsidRDefault="00BF5278" w:rsidP="003E020B">
            <w:pPr>
              <w:jc w:val="both"/>
              <w:rPr>
                <w:b/>
                <w:bCs/>
              </w:rPr>
            </w:pPr>
            <w:bookmarkStart w:id="0" w:name="_Hlk134190109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raki </w:t>
            </w:r>
            <w:proofErr w:type="spellStart"/>
            <w:r w:rsidRPr="00B745DE">
              <w:rPr>
                <w:b/>
              </w:rPr>
              <w:t>nga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frutat</w:t>
            </w:r>
            <w:proofErr w:type="spellEnd"/>
            <w:r w:rsidRPr="00B745DE">
              <w:rPr>
                <w:b/>
              </w:rPr>
              <w:t xml:space="preserve"> (me/pa </w:t>
            </w:r>
            <w:proofErr w:type="spellStart"/>
            <w:r w:rsidRPr="00B745DE">
              <w:rPr>
                <w:b/>
              </w:rPr>
              <w:t>bërthamë</w:t>
            </w:r>
            <w:proofErr w:type="spellEnd"/>
            <w:r w:rsidRPr="00B745DE">
              <w:rPr>
                <w:b/>
              </w:rPr>
              <w:t>)</w:t>
            </w:r>
            <w:r w:rsidR="001255DD" w:rsidRPr="00B745DE">
              <w:rPr>
                <w:b/>
              </w:rPr>
              <w:t>.</w:t>
            </w:r>
          </w:p>
          <w:bookmarkEnd w:id="0"/>
          <w:p w14:paraId="1CFA082E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F1891B8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2C9B24D9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bërthamë</w:t>
            </w:r>
            <w:proofErr w:type="spellEnd"/>
            <w:r w:rsidRPr="00B745DE">
              <w:t>;</w:t>
            </w:r>
          </w:p>
          <w:p w14:paraId="56E16CFA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 xml:space="preserve">; </w:t>
            </w:r>
          </w:p>
          <w:p w14:paraId="211E8BFD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saktë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dokumentacionin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pranimit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>;</w:t>
            </w:r>
          </w:p>
          <w:p w14:paraId="2BED223B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>;</w:t>
            </w:r>
          </w:p>
          <w:p w14:paraId="4347098D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fruta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</w:t>
            </w:r>
            <w:proofErr w:type="spellEnd"/>
            <w:r w:rsidRPr="00B745DE">
              <w:t>;</w:t>
            </w:r>
          </w:p>
          <w:p w14:paraId="17463114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pranojë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standardeve</w:t>
            </w:r>
            <w:proofErr w:type="spellEnd"/>
            <w:r w:rsidRPr="00B745DE">
              <w:t>;</w:t>
            </w:r>
          </w:p>
          <w:p w14:paraId="7AD59159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r w:rsidRPr="00B745DE">
              <w:rPr>
                <w:lang w:val="fi-FI"/>
              </w:rPr>
              <w:t>të peshojë frutat, me peshore për llogaritjen e rendimentit;</w:t>
            </w:r>
          </w:p>
          <w:p w14:paraId="6E35EF4D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vlerësojë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cilësinë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bazë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analizave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pranimit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tyre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vetitë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organoshqisore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shijen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erën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ngjyrën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përmbajtjen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aciditetin</w:t>
            </w:r>
            <w:proofErr w:type="spellEnd"/>
            <w:r w:rsidRPr="00B745DE">
              <w:t>;</w:t>
            </w:r>
          </w:p>
          <w:p w14:paraId="262A5370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heqë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bërthamën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bërthamë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makineri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pastrimi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pasirka</w:t>
            </w:r>
            <w:proofErr w:type="spellEnd"/>
            <w:r w:rsidRPr="00B745DE">
              <w:t xml:space="preserve">), pa </w:t>
            </w:r>
            <w:proofErr w:type="spellStart"/>
            <w:r w:rsidRPr="00B745DE">
              <w:t>shkaktuar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thyerjen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tyre</w:t>
            </w:r>
            <w:proofErr w:type="spellEnd"/>
            <w:r w:rsidRPr="00B745DE">
              <w:t>;</w:t>
            </w:r>
          </w:p>
          <w:p w14:paraId="40CFA9E8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copëtojë</w:t>
            </w:r>
            <w:proofErr w:type="spellEnd"/>
            <w:r w:rsidRPr="00B745DE">
              <w:t>/</w:t>
            </w:r>
            <w:proofErr w:type="spellStart"/>
            <w:r w:rsidRPr="00B745DE">
              <w:t>dërrmojë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makineri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shpejtuar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>;</w:t>
            </w:r>
          </w:p>
          <w:p w14:paraId="79B6084A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pjesët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panevojshme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jashtë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fabrikës</w:t>
            </w:r>
            <w:proofErr w:type="spellEnd"/>
            <w:r w:rsidRPr="00B745DE">
              <w:t>;</w:t>
            </w:r>
          </w:p>
          <w:p w14:paraId="5768E502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vaskat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përpunuara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kërkesave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teknologjike</w:t>
            </w:r>
            <w:proofErr w:type="spellEnd"/>
            <w:r w:rsidRPr="00B745DE">
              <w:t>;</w:t>
            </w:r>
          </w:p>
          <w:p w14:paraId="6E266DBE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sasinë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raportet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caktuara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lehtësimin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>;</w:t>
            </w:r>
          </w:p>
          <w:p w14:paraId="534D0111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autoSpaceDE w:val="0"/>
              <w:autoSpaceDN w:val="0"/>
              <w:adjustRightInd w:val="0"/>
              <w:ind w:left="342" w:hanging="342"/>
              <w:rPr>
                <w:lang w:val="sv-SE"/>
              </w:rPr>
            </w:pPr>
            <w:r w:rsidRPr="00B745DE">
              <w:rPr>
                <w:lang w:val="sv-SE"/>
              </w:rPr>
              <w:lastRenderedPageBreak/>
              <w:t>të përgatisë majanë, sipas recepturës, për lloje të ndryshme frutash;</w:t>
            </w:r>
          </w:p>
          <w:p w14:paraId="4C2ECA82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autoSpaceDE w:val="0"/>
              <w:autoSpaceDN w:val="0"/>
              <w:adjustRightInd w:val="0"/>
              <w:ind w:left="342" w:hanging="342"/>
              <w:rPr>
                <w:lang w:val="sv-SE"/>
              </w:rPr>
            </w:pPr>
            <w:r w:rsidRPr="00B745DE">
              <w:rPr>
                <w:lang w:val="sv-SE"/>
              </w:rPr>
              <w:t>të hedhë majanë në enët e fermentimit, në sasi 3-5% të masës që fermenton, sipas llojit të frutit, për të shpejtuar procesin e fermentimit;</w:t>
            </w:r>
          </w:p>
          <w:p w14:paraId="3A1BB531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  <w:rPr>
                <w:lang w:val="sv-SE"/>
              </w:rPr>
            </w:pPr>
            <w:r w:rsidRPr="00B745DE">
              <w:rPr>
                <w:lang w:val="sv-SE"/>
              </w:rPr>
              <w:t>të mbikqyrë procesin e fermentimit, duke kontrolluar formimin e kapeles së bërsive, përmbajtjen e sheqerit me analiza kimike dhe dendësinë me mushtometër;</w:t>
            </w:r>
          </w:p>
          <w:p w14:paraId="5402FC14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autoSpaceDE w:val="0"/>
              <w:autoSpaceDN w:val="0"/>
              <w:adjustRightInd w:val="0"/>
              <w:ind w:left="342" w:hanging="342"/>
              <w:rPr>
                <w:lang w:val="sv-SE"/>
              </w:rPr>
            </w:pPr>
            <w:r w:rsidRPr="00B745DE">
              <w:rPr>
                <w:lang w:val="sv-SE"/>
              </w:rPr>
              <w:t>të</w:t>
            </w:r>
            <w:r w:rsidRPr="00B745DE">
              <w:t xml:space="preserve"> </w:t>
            </w:r>
            <w:proofErr w:type="spellStart"/>
            <w:r w:rsidRPr="00B745DE">
              <w:t>përziejë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materialin</w:t>
            </w:r>
            <w:proofErr w:type="spellEnd"/>
            <w:r w:rsidRPr="00B745DE">
              <w:rPr>
                <w:lang w:val="sv-SE"/>
              </w:rPr>
              <w:t xml:space="preserve"> gjatë fermentimit, për njomjen e kapelës së bërsive që formohet, për rritjen e veprimtarisë së majave dhe për të ndihmuar shndërrimin e sheqernave në alkool;</w:t>
            </w:r>
          </w:p>
          <w:p w14:paraId="118D7EF5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kazanin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masën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fermentuar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2/3 e </w:t>
            </w:r>
            <w:proofErr w:type="spellStart"/>
            <w:r w:rsidRPr="00B745DE">
              <w:t>vëllimit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tij</w:t>
            </w:r>
            <w:proofErr w:type="spellEnd"/>
            <w:r w:rsidRPr="00B745DE">
              <w:t xml:space="preserve">; </w:t>
            </w:r>
          </w:p>
          <w:p w14:paraId="7C4C41DC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montojë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mënyrë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hermetike</w:t>
            </w:r>
            <w:proofErr w:type="spellEnd"/>
            <w:r w:rsidRPr="00B745DE">
              <w:t>;</w:t>
            </w:r>
          </w:p>
          <w:p w14:paraId="1487925B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ngrohë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ndezur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ngrohësin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sigurimit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</w:t>
            </w:r>
            <w:proofErr w:type="spellEnd"/>
            <w:r w:rsidRPr="00B745DE">
              <w:t>;</w:t>
            </w:r>
          </w:p>
          <w:p w14:paraId="3006633C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rrjedhje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avullit</w:t>
            </w:r>
            <w:proofErr w:type="spellEnd"/>
            <w:r w:rsidRPr="00B745DE">
              <w:t>;</w:t>
            </w:r>
          </w:p>
          <w:p w14:paraId="0019B4CA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gradën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alkoolometër</w:t>
            </w:r>
            <w:proofErr w:type="spellEnd"/>
            <w:r w:rsidRPr="00B745DE">
              <w:t xml:space="preserve">;  </w:t>
            </w:r>
          </w:p>
          <w:p w14:paraId="75396180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ndërpresë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duke u </w:t>
            </w:r>
            <w:proofErr w:type="spellStart"/>
            <w:r w:rsidRPr="00B745DE">
              <w:t>bazuar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gradën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>;</w:t>
            </w:r>
          </w:p>
          <w:p w14:paraId="355E6D94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çmontojë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sigurimit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</w:t>
            </w:r>
            <w:proofErr w:type="spellEnd"/>
            <w:r w:rsidRPr="00B745DE">
              <w:t>;</w:t>
            </w:r>
          </w:p>
          <w:p w14:paraId="029E949F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largojë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caktuar</w:t>
            </w:r>
            <w:proofErr w:type="spellEnd"/>
            <w:r w:rsidRPr="00B745DE">
              <w:t>;</w:t>
            </w:r>
          </w:p>
          <w:p w14:paraId="18B840AD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kupazhojë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saj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gradë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duhur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standardit</w:t>
            </w:r>
            <w:proofErr w:type="spellEnd"/>
            <w:r w:rsidRPr="00B745DE">
              <w:t>;</w:t>
            </w:r>
          </w:p>
          <w:p w14:paraId="6F95E711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(era e: </w:t>
            </w:r>
            <w:proofErr w:type="spellStart"/>
            <w:r w:rsidRPr="00B745DE">
              <w:t>llumit</w:t>
            </w:r>
            <w:proofErr w:type="spellEnd"/>
            <w:r w:rsidRPr="00B745DE">
              <w:t xml:space="preserve">,  </w:t>
            </w:r>
            <w:proofErr w:type="spellStart"/>
            <w:r w:rsidRPr="00B745DE">
              <w:t>kazanit</w:t>
            </w:r>
            <w:proofErr w:type="spellEnd"/>
            <w:r w:rsidRPr="00B745DE">
              <w:t xml:space="preserve">; </w:t>
            </w:r>
            <w:proofErr w:type="spellStart"/>
            <w:r w:rsidRPr="00B745DE">
              <w:t>shijen</w:t>
            </w:r>
            <w:proofErr w:type="spellEnd"/>
            <w:r w:rsidRPr="00B745DE">
              <w:t xml:space="preserve"> e:  </w:t>
            </w:r>
            <w:proofErr w:type="spellStart"/>
            <w:r w:rsidRPr="00B745DE">
              <w:t>mykut</w:t>
            </w:r>
            <w:proofErr w:type="spellEnd"/>
            <w:r w:rsidRPr="00B745DE">
              <w:t xml:space="preserve">,  </w:t>
            </w:r>
            <w:proofErr w:type="spellStart"/>
            <w:r w:rsidRPr="00B745DE">
              <w:t>thartë</w:t>
            </w:r>
            <w:proofErr w:type="spellEnd"/>
            <w:r w:rsidRPr="00B745DE">
              <w:t xml:space="preserve">; </w:t>
            </w:r>
            <w:proofErr w:type="spellStart"/>
            <w:r w:rsidRPr="00B745DE">
              <w:t>turbullirat</w:t>
            </w:r>
            <w:proofErr w:type="spellEnd"/>
            <w:r w:rsidRPr="00B745DE">
              <w:t xml:space="preserve">) 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analizave</w:t>
            </w:r>
            <w:proofErr w:type="spellEnd"/>
            <w:r w:rsidRPr="00B745DE">
              <w:t xml:space="preserve"> organo-</w:t>
            </w:r>
            <w:proofErr w:type="spellStart"/>
            <w:r w:rsidRPr="00B745DE">
              <w:t>shqisore</w:t>
            </w:r>
            <w:proofErr w:type="spellEnd"/>
            <w:r w:rsidRPr="00B745DE">
              <w:t>;</w:t>
            </w:r>
          </w:p>
          <w:p w14:paraId="64CE6D30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korrigjojë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>;</w:t>
            </w:r>
          </w:p>
          <w:p w14:paraId="5E3FA792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nl-NL"/>
              </w:rPr>
            </w:pPr>
            <w:r w:rsidRPr="00B745DE">
              <w:rPr>
                <w:lang w:val="nl-NL"/>
              </w:rPr>
              <w:t>të filtrojë rakinë, me filtërpresë;</w:t>
            </w:r>
          </w:p>
          <w:p w14:paraId="4B0C83C6" w14:textId="77777777" w:rsidR="00BF5278" w:rsidRPr="00B745DE" w:rsidRDefault="00BF5278" w:rsidP="001255DD">
            <w:pPr>
              <w:widowControl w:val="0"/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kritereve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ambalazhimit</w:t>
            </w:r>
            <w:proofErr w:type="spellEnd"/>
            <w:r w:rsidRPr="00B745DE">
              <w:t>;</w:t>
            </w:r>
          </w:p>
          <w:p w14:paraId="3A2826CF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3165B1E9" w14:textId="77777777" w:rsidR="00BF5278" w:rsidRPr="00B745DE" w:rsidRDefault="00BF5278" w:rsidP="001255DD">
            <w:pPr>
              <w:numPr>
                <w:ilvl w:val="0"/>
                <w:numId w:val="21"/>
              </w:numPr>
              <w:tabs>
                <w:tab w:val="clear" w:pos="540"/>
                <w:tab w:val="num" w:pos="342"/>
              </w:tabs>
              <w:ind w:left="342" w:hanging="342"/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rakisë</w:t>
            </w:r>
            <w:proofErr w:type="spellEnd"/>
            <w:r w:rsidRPr="00B745DE">
              <w:t>.</w:t>
            </w:r>
          </w:p>
          <w:p w14:paraId="256701E7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BC0AE9D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4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1255DD" w:rsidRPr="00B745DE">
              <w:t>.</w:t>
            </w:r>
          </w:p>
          <w:p w14:paraId="29F7C9FA" w14:textId="77777777" w:rsidR="00BF5278" w:rsidRPr="00B745DE" w:rsidRDefault="00BF5278" w:rsidP="008A060F">
            <w:pPr>
              <w:pStyle w:val="ListParagraph"/>
              <w:numPr>
                <w:ilvl w:val="0"/>
                <w:numId w:val="44"/>
              </w:numPr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1255DD" w:rsidRPr="00B745DE">
              <w:t>.</w:t>
            </w:r>
          </w:p>
        </w:tc>
      </w:tr>
    </w:tbl>
    <w:p w14:paraId="4C565C0D" w14:textId="77777777" w:rsidR="00BF5278" w:rsidRPr="00B745DE" w:rsidRDefault="00BF5278" w:rsidP="00BF5278">
      <w:pPr>
        <w:numPr>
          <w:ilvl w:val="12"/>
          <w:numId w:val="0"/>
        </w:numPr>
        <w:rPr>
          <w:b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68C1B829" w14:textId="77777777" w:rsidTr="003E020B">
        <w:tc>
          <w:tcPr>
            <w:tcW w:w="810" w:type="dxa"/>
          </w:tcPr>
          <w:p w14:paraId="28164227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>RN 2</w:t>
            </w:r>
          </w:p>
        </w:tc>
        <w:tc>
          <w:tcPr>
            <w:tcW w:w="6256" w:type="dxa"/>
          </w:tcPr>
          <w:p w14:paraId="78F4AD6D" w14:textId="77777777" w:rsidR="00BF5278" w:rsidRPr="00B745DE" w:rsidRDefault="00BF5278" w:rsidP="003E020B">
            <w:pPr>
              <w:rPr>
                <w:b/>
              </w:rPr>
            </w:pPr>
            <w:bookmarkStart w:id="1" w:name="_Hlk134190127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raki </w:t>
            </w:r>
            <w:proofErr w:type="spellStart"/>
            <w:r w:rsidRPr="00B745DE">
              <w:rPr>
                <w:b/>
              </w:rPr>
              <w:t>nga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bërsitë</w:t>
            </w:r>
            <w:proofErr w:type="spellEnd"/>
            <w:r w:rsidRPr="00B745DE">
              <w:rPr>
                <w:b/>
              </w:rPr>
              <w:t>/</w:t>
            </w:r>
            <w:r w:rsidR="00774F88"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llumrat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="00774F88" w:rsidRPr="00B745DE">
              <w:rPr>
                <w:b/>
              </w:rPr>
              <w:t>.</w:t>
            </w:r>
          </w:p>
          <w:bookmarkEnd w:id="1"/>
          <w:p w14:paraId="5DAE37F1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FA4F070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75A8FB5C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="00774F88" w:rsidRPr="00B745DE">
              <w:t xml:space="preserve"> </w:t>
            </w:r>
            <w:r w:rsidRPr="00B745DE">
              <w:t xml:space="preserve">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>/</w:t>
            </w:r>
            <w:r w:rsidR="00774F88" w:rsidRPr="00B745DE">
              <w:t xml:space="preserve"> 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>;</w:t>
            </w:r>
          </w:p>
          <w:p w14:paraId="6EBFF03B" w14:textId="77777777" w:rsidR="00BF5278" w:rsidRPr="00B745DE" w:rsidRDefault="00BF5278" w:rsidP="00774F88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ind w:left="342"/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 xml:space="preserve">; </w:t>
            </w:r>
          </w:p>
          <w:p w14:paraId="546FF25B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>/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>.</w:t>
            </w:r>
          </w:p>
          <w:p w14:paraId="65B16EB0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vaskat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bërsitë</w:t>
            </w:r>
            <w:proofErr w:type="spellEnd"/>
            <w:r w:rsidRPr="00B745DE">
              <w:t>/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sa</w:t>
            </w:r>
            <w:proofErr w:type="spellEnd"/>
            <w:r w:rsidRPr="00B745DE">
              <w:t xml:space="preserve"> 1/3 e </w:t>
            </w:r>
            <w:proofErr w:type="spellStart"/>
            <w:r w:rsidRPr="00B745DE">
              <w:t>vëllimit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vaskës</w:t>
            </w:r>
            <w:proofErr w:type="spellEnd"/>
            <w:r w:rsidRPr="00B745DE">
              <w:t>;</w:t>
            </w:r>
          </w:p>
          <w:p w14:paraId="62F049C6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>/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ujë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raportin</w:t>
            </w:r>
            <w:proofErr w:type="spellEnd"/>
            <w:r w:rsidRPr="00B745DE">
              <w:t xml:space="preserve"> 1:2; </w:t>
            </w:r>
          </w:p>
          <w:p w14:paraId="374B2A17" w14:textId="77777777" w:rsidR="00BF5278" w:rsidRPr="00B745DE" w:rsidRDefault="00BF5278" w:rsidP="00774F88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61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kazanin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bërsinë</w:t>
            </w:r>
            <w:proofErr w:type="spellEnd"/>
            <w:r w:rsidRPr="00B745DE">
              <w:t>/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2/3 e </w:t>
            </w:r>
            <w:proofErr w:type="spellStart"/>
            <w:r w:rsidRPr="00B745DE">
              <w:t>vëllimit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tij</w:t>
            </w:r>
            <w:proofErr w:type="spellEnd"/>
            <w:r w:rsidRPr="00B745DE">
              <w:t xml:space="preserve">; </w:t>
            </w:r>
          </w:p>
          <w:p w14:paraId="599A832E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montojë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mënyrë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hermetike</w:t>
            </w:r>
            <w:proofErr w:type="spellEnd"/>
            <w:r w:rsidRPr="00B745DE">
              <w:t>;</w:t>
            </w:r>
          </w:p>
          <w:p w14:paraId="17A758D9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ngrohë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ndezur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ngrohësin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sigurimit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</w:t>
            </w:r>
            <w:proofErr w:type="spellEnd"/>
            <w:r w:rsidRPr="00B745DE">
              <w:t>;</w:t>
            </w:r>
          </w:p>
          <w:p w14:paraId="0A084E35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rrjedhje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avullit</w:t>
            </w:r>
            <w:proofErr w:type="spellEnd"/>
            <w:r w:rsidRPr="00B745DE">
              <w:t>;</w:t>
            </w:r>
          </w:p>
          <w:p w14:paraId="7BAD04C4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gradën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>/</w:t>
            </w:r>
            <w:proofErr w:type="spellStart"/>
            <w:r w:rsidRPr="00B745DE">
              <w:t>llumrat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alkoolometër</w:t>
            </w:r>
            <w:proofErr w:type="spellEnd"/>
            <w:r w:rsidRPr="00B745DE">
              <w:t xml:space="preserve">;  </w:t>
            </w:r>
          </w:p>
          <w:p w14:paraId="379CD847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ndërpresë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bazuar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gradën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>;</w:t>
            </w:r>
          </w:p>
          <w:p w14:paraId="1721E60D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çmontojë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sigurimit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</w:t>
            </w:r>
            <w:proofErr w:type="spellEnd"/>
            <w:r w:rsidRPr="00B745DE">
              <w:t>;</w:t>
            </w:r>
          </w:p>
          <w:p w14:paraId="0A83346D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largojë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mbetjet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distilimit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reparti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caktuar</w:t>
            </w:r>
            <w:proofErr w:type="spellEnd"/>
            <w:r w:rsidRPr="00B745DE">
              <w:t>;</w:t>
            </w:r>
          </w:p>
          <w:p w14:paraId="667EF9CF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kupazhojë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gradës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standardit</w:t>
            </w:r>
            <w:proofErr w:type="spellEnd"/>
            <w:r w:rsidRPr="00B745DE">
              <w:t>;</w:t>
            </w:r>
          </w:p>
          <w:p w14:paraId="30426D97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 (era e: SO</w:t>
            </w:r>
            <w:r w:rsidRPr="00B745DE">
              <w:rPr>
                <w:vertAlign w:val="subscript"/>
              </w:rPr>
              <w:t>2</w:t>
            </w:r>
            <w:r w:rsidRPr="00B745DE">
              <w:t xml:space="preserve">, </w:t>
            </w:r>
            <w:proofErr w:type="spellStart"/>
            <w:r w:rsidRPr="00B745DE">
              <w:t>llumit</w:t>
            </w:r>
            <w:proofErr w:type="spellEnd"/>
            <w:r w:rsidRPr="00B745DE">
              <w:t xml:space="preserve">,  </w:t>
            </w:r>
            <w:proofErr w:type="spellStart"/>
            <w:r w:rsidRPr="00B745DE">
              <w:t>kazanit</w:t>
            </w:r>
            <w:proofErr w:type="spellEnd"/>
            <w:r w:rsidRPr="00B745DE">
              <w:t xml:space="preserve">; </w:t>
            </w:r>
            <w:proofErr w:type="spellStart"/>
            <w:r w:rsidRPr="00B745DE">
              <w:t>shijen</w:t>
            </w:r>
            <w:proofErr w:type="spellEnd"/>
            <w:r w:rsidRPr="00B745DE">
              <w:t xml:space="preserve"> e:  </w:t>
            </w:r>
            <w:proofErr w:type="spellStart"/>
            <w:r w:rsidRPr="00B745DE">
              <w:t>mykut</w:t>
            </w:r>
            <w:proofErr w:type="spellEnd"/>
            <w:r w:rsidRPr="00B745DE">
              <w:t xml:space="preserve">,  </w:t>
            </w:r>
            <w:proofErr w:type="spellStart"/>
            <w:r w:rsidRPr="00B745DE">
              <w:t>thartë</w:t>
            </w:r>
            <w:proofErr w:type="spellEnd"/>
            <w:r w:rsidRPr="00B745DE">
              <w:t xml:space="preserve">; </w:t>
            </w:r>
            <w:proofErr w:type="spellStart"/>
            <w:r w:rsidRPr="00B745DE">
              <w:t>turbullirat</w:t>
            </w:r>
            <w:proofErr w:type="spellEnd"/>
            <w:r w:rsidRPr="00B745DE">
              <w:t xml:space="preserve">) 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analizave</w:t>
            </w:r>
            <w:proofErr w:type="spellEnd"/>
            <w:r w:rsidRPr="00B745DE">
              <w:t xml:space="preserve"> organo-</w:t>
            </w:r>
            <w:proofErr w:type="spellStart"/>
            <w:r w:rsidRPr="00B745DE">
              <w:t>shqisore</w:t>
            </w:r>
            <w:proofErr w:type="spellEnd"/>
            <w:r w:rsidRPr="00B745DE">
              <w:t>;</w:t>
            </w:r>
          </w:p>
          <w:p w14:paraId="7F730933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korrigjojë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rakisë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>;</w:t>
            </w:r>
          </w:p>
          <w:p w14:paraId="7B34F770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  <w:rPr>
                <w:lang w:val="nl-NL"/>
              </w:rPr>
            </w:pPr>
            <w:r w:rsidRPr="00B745DE">
              <w:rPr>
                <w:lang w:val="nl-NL"/>
              </w:rPr>
              <w:t>të filtrojë rakinë, me filtërpresë;</w:t>
            </w:r>
          </w:p>
          <w:p w14:paraId="3A058517" w14:textId="77777777" w:rsidR="00BF5278" w:rsidRPr="00B745DE" w:rsidRDefault="00BF5278" w:rsidP="00774F88">
            <w:pPr>
              <w:widowControl w:val="0"/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kritereve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ambalazhimit</w:t>
            </w:r>
            <w:proofErr w:type="spellEnd"/>
            <w:r w:rsidRPr="00B745DE">
              <w:t>;</w:t>
            </w:r>
          </w:p>
          <w:p w14:paraId="00CF9183" w14:textId="77777777" w:rsidR="00BF5278" w:rsidRPr="00B745DE" w:rsidRDefault="00BF5278" w:rsidP="00774F88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autoSpaceDN w:val="0"/>
              <w:ind w:left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360DED03" w14:textId="77777777" w:rsidR="00BF5278" w:rsidRPr="00B745DE" w:rsidRDefault="00BF5278" w:rsidP="00774F88">
            <w:pPr>
              <w:numPr>
                <w:ilvl w:val="0"/>
                <w:numId w:val="22"/>
              </w:numPr>
              <w:tabs>
                <w:tab w:val="clear" w:pos="540"/>
                <w:tab w:val="num" w:pos="342"/>
              </w:tabs>
              <w:ind w:left="342"/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rakisë</w:t>
            </w:r>
            <w:proofErr w:type="spellEnd"/>
            <w:r w:rsidRPr="00B745DE">
              <w:t>.</w:t>
            </w:r>
          </w:p>
          <w:p w14:paraId="4F4A5C30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2BF8968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774F88" w:rsidRPr="00B745DE">
              <w:t>.</w:t>
            </w:r>
          </w:p>
          <w:p w14:paraId="3907512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5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774F88" w:rsidRPr="00B745DE">
              <w:rPr>
                <w:lang w:val="fi-FI"/>
              </w:rPr>
              <w:t>.</w:t>
            </w:r>
          </w:p>
        </w:tc>
      </w:tr>
    </w:tbl>
    <w:p w14:paraId="6AC2D90E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23B75277" w14:textId="77777777" w:rsidTr="003E020B">
        <w:tc>
          <w:tcPr>
            <w:tcW w:w="810" w:type="dxa"/>
          </w:tcPr>
          <w:p w14:paraId="500DD7F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3E22C518" w14:textId="77777777" w:rsidR="00BF5278" w:rsidRPr="00B745DE" w:rsidRDefault="00BF5278" w:rsidP="003E020B">
            <w:pPr>
              <w:rPr>
                <w:b/>
                <w:i/>
              </w:rPr>
            </w:pPr>
            <w:bookmarkStart w:id="2" w:name="_Hlk134190177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rakisë</w:t>
            </w:r>
            <w:proofErr w:type="spellEnd"/>
            <w:r w:rsidRPr="00B745DE">
              <w:rPr>
                <w:b/>
                <w:bCs/>
              </w:rPr>
              <w:t>.</w:t>
            </w:r>
            <w:r w:rsidRPr="00B745DE">
              <w:rPr>
                <w:b/>
              </w:rPr>
              <w:t xml:space="preserve">                </w:t>
            </w:r>
            <w:r w:rsidRPr="00B745DE">
              <w:rPr>
                <w:b/>
                <w:bCs/>
              </w:rPr>
              <w:t xml:space="preserve">     </w:t>
            </w:r>
            <w:r w:rsidRPr="00B745DE">
              <w:rPr>
                <w:b/>
                <w:i/>
              </w:rPr>
              <w:t xml:space="preserve">              </w:t>
            </w:r>
          </w:p>
          <w:bookmarkEnd w:id="2"/>
          <w:p w14:paraId="56F0038F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0C5569F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3D98EB27" w14:textId="77777777" w:rsidR="00BF5278" w:rsidRPr="00B745DE" w:rsidRDefault="00BF5278" w:rsidP="008A060F">
            <w:pPr>
              <w:numPr>
                <w:ilvl w:val="0"/>
                <w:numId w:val="37"/>
              </w:numPr>
              <w:ind w:left="342" w:hanging="342"/>
              <w:rPr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t>pijeve</w:t>
            </w:r>
            <w:proofErr w:type="spellEnd"/>
          </w:p>
          <w:p w14:paraId="2E820565" w14:textId="77777777" w:rsidR="00BF5278" w:rsidRPr="00B745DE" w:rsidRDefault="00BF5278" w:rsidP="008A060F">
            <w:pPr>
              <w:numPr>
                <w:ilvl w:val="0"/>
                <w:numId w:val="37"/>
              </w:numPr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4D15BF72" w14:textId="77777777" w:rsidR="00BF5278" w:rsidRPr="00B745DE" w:rsidRDefault="00BF5278" w:rsidP="008A060F">
            <w:pPr>
              <w:numPr>
                <w:ilvl w:val="0"/>
                <w:numId w:val="37"/>
              </w:numPr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preventivin e shpenzimeve që duhen gjatë prodhimit të rakisë;</w:t>
            </w:r>
          </w:p>
          <w:p w14:paraId="565E4464" w14:textId="77777777" w:rsidR="00BF5278" w:rsidRPr="00B745DE" w:rsidRDefault="00BF5278" w:rsidP="008A060F">
            <w:pPr>
              <w:numPr>
                <w:ilvl w:val="0"/>
                <w:numId w:val="37"/>
              </w:numPr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79729135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lastRenderedPageBreak/>
              <w:t xml:space="preserve">të plotësojë faturën për klientin, fletë daljen, gjatë shitjes së produktit; </w:t>
            </w:r>
          </w:p>
          <w:p w14:paraId="3B399923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>për prodhimin e rakisë;</w:t>
            </w:r>
          </w:p>
          <w:p w14:paraId="2BB4A95C" w14:textId="77777777" w:rsidR="00BF5278" w:rsidRPr="00B745DE" w:rsidRDefault="00BF5278" w:rsidP="008A060F">
            <w:pPr>
              <w:numPr>
                <w:ilvl w:val="0"/>
                <w:numId w:val="37"/>
              </w:numPr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4CD1F980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2E5D7D7E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53A40405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63B04F6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774F88" w:rsidRPr="00B745DE">
              <w:t>.</w:t>
            </w:r>
          </w:p>
          <w:p w14:paraId="313A46B5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6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774F88" w:rsidRPr="00B745DE">
              <w:t>.</w:t>
            </w:r>
          </w:p>
        </w:tc>
      </w:tr>
    </w:tbl>
    <w:p w14:paraId="4AE3685C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15E20474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1127760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31E8A864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4590CBBC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Ky modul duhet të trajtohet kryesisht në reparte të prodhimit të rakisë.</w:t>
            </w:r>
          </w:p>
          <w:p w14:paraId="5EE4C91B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praktikës, duhet të përdorë sa më shumë të jetë e mundur ilustrime dhe demonstrime konkrete të proceseve për përgatitjen e materialit për distilim, kryerjen e procesit të distilimit dhe ambalazhimin e saj.</w:t>
            </w:r>
          </w:p>
          <w:p w14:paraId="0A03FA89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 për kryerjen e veprimeve për përgatitjen e materialit për distilim, kryerjen e procesit të distilimit dhe ambalazhimin e saj.</w:t>
            </w:r>
          </w:p>
          <w:p w14:paraId="55AF188F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394E0808" w14:textId="77777777" w:rsidR="00BF5278" w:rsidRPr="00B745DE" w:rsidRDefault="00BF5278" w:rsidP="00720189">
            <w:pPr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 për realizimin e   veprimeve mbi përgatitjen e materialit për distilim, kryerjen e procesit të distilimit dhe ambalazhimin e saj.</w:t>
            </w:r>
          </w:p>
          <w:p w14:paraId="0196EBD5" w14:textId="77777777" w:rsidR="00BF5278" w:rsidRPr="00B745DE" w:rsidRDefault="00BF5278" w:rsidP="00720189">
            <w:pPr>
              <w:numPr>
                <w:ilvl w:val="0"/>
                <w:numId w:val="9"/>
              </w:numPr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 për realizimin e   veprimeve mbi prodhimin e rakisë.</w:t>
            </w:r>
          </w:p>
        </w:tc>
      </w:tr>
    </w:tbl>
    <w:p w14:paraId="1AD180DB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12646CCD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7248FEB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756016D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025A3239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594553A7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53A7082F" w14:textId="77777777" w:rsidR="00BF5278" w:rsidRPr="00B745DE" w:rsidRDefault="00BF5278" w:rsidP="00720189">
            <w:pPr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</w:tabs>
              <w:autoSpaceDE w:val="0"/>
              <w:autoSpaceDN w:val="0"/>
              <w:adjustRightInd w:val="0"/>
              <w:rPr>
                <w:lang w:val="it-IT"/>
              </w:rPr>
            </w:pPr>
            <w:r w:rsidRPr="00B745DE">
              <w:rPr>
                <w:lang w:val="it-IT"/>
              </w:rPr>
              <w:t>repart i distilimit;</w:t>
            </w:r>
          </w:p>
          <w:p w14:paraId="49F1CDBD" w14:textId="77777777" w:rsidR="00BF5278" w:rsidRPr="00B745DE" w:rsidRDefault="00BF5278" w:rsidP="00720189">
            <w:pPr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</w:tabs>
              <w:autoSpaceDE w:val="0"/>
              <w:autoSpaceDN w:val="0"/>
              <w:adjustRightInd w:val="0"/>
              <w:rPr>
                <w:lang w:val="it-IT"/>
              </w:rPr>
            </w:pPr>
            <w:r w:rsidRPr="00B745DE">
              <w:rPr>
                <w:lang w:val="it-IT"/>
              </w:rPr>
              <w:t>makineritë dhe pajisjet e punës për distilimin e materialit të fermentuar të frutave dhe bërsive/llumrave të verës;</w:t>
            </w:r>
          </w:p>
          <w:p w14:paraId="5C6E9D41" w14:textId="77777777" w:rsidR="00BF5278" w:rsidRPr="00B745DE" w:rsidRDefault="00BF5278" w:rsidP="008A060F">
            <w:pPr>
              <w:widowControl w:val="0"/>
              <w:numPr>
                <w:ilvl w:val="0"/>
                <w:numId w:val="38"/>
              </w:numPr>
              <w:tabs>
                <w:tab w:val="left" w:pos="360"/>
                <w:tab w:val="left" w:pos="432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B745DE">
              <w:rPr>
                <w:lang w:val="it-IT"/>
              </w:rPr>
              <w:t xml:space="preserve">lëndë të para dhe ndihmëse për prodhimin e rakisë; </w:t>
            </w:r>
          </w:p>
          <w:p w14:paraId="1A93BF66" w14:textId="77777777" w:rsidR="00BF5278" w:rsidRPr="00B745DE" w:rsidRDefault="00BF5278" w:rsidP="008A060F">
            <w:pPr>
              <w:widowControl w:val="0"/>
              <w:numPr>
                <w:ilvl w:val="0"/>
                <w:numId w:val="38"/>
              </w:numPr>
              <w:tabs>
                <w:tab w:val="left" w:pos="360"/>
                <w:tab w:val="left" w:pos="432"/>
              </w:tabs>
              <w:autoSpaceDE w:val="0"/>
              <w:autoSpaceDN w:val="0"/>
              <w:adjustRightInd w:val="0"/>
              <w:rPr>
                <w:lang w:val="sq-AL"/>
              </w:rPr>
            </w:pPr>
            <w:r w:rsidRPr="00B745DE">
              <w:rPr>
                <w:lang w:val="sq-AL"/>
              </w:rPr>
              <w:t>kompjuter dhe printer;</w:t>
            </w:r>
          </w:p>
          <w:p w14:paraId="31227E67" w14:textId="77777777" w:rsidR="00BF5278" w:rsidRPr="00B745DE" w:rsidRDefault="00BF5278" w:rsidP="00720189">
            <w:pPr>
              <w:widowControl w:val="0"/>
              <w:numPr>
                <w:ilvl w:val="0"/>
                <w:numId w:val="14"/>
              </w:numPr>
              <w:tabs>
                <w:tab w:val="clear" w:pos="378"/>
                <w:tab w:val="left" w:pos="360"/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pankarta, udhëzuesa, katalogë, manuale, materiale të shkruara</w:t>
            </w:r>
          </w:p>
          <w:p w14:paraId="135800CD" w14:textId="77777777" w:rsidR="00BF5278" w:rsidRPr="00B745DE" w:rsidRDefault="00BF5278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>në mbështetje të çështjeve që do të trajtohen në këtë modul.</w:t>
            </w:r>
          </w:p>
          <w:p w14:paraId="3223619C" w14:textId="77777777" w:rsidR="00BF5278" w:rsidRPr="00B745DE" w:rsidRDefault="00BF5278" w:rsidP="003E020B">
            <w:pPr>
              <w:tabs>
                <w:tab w:val="left" w:pos="360"/>
              </w:tabs>
              <w:rPr>
                <w:lang w:val="it-IT"/>
              </w:rPr>
            </w:pPr>
          </w:p>
        </w:tc>
      </w:tr>
    </w:tbl>
    <w:p w14:paraId="31AEA0C2" w14:textId="77777777" w:rsidR="00BF5278" w:rsidRPr="00B745DE" w:rsidRDefault="00BF5278" w:rsidP="00BF5278">
      <w:pPr>
        <w:rPr>
          <w:b/>
          <w:sz w:val="28"/>
          <w:szCs w:val="28"/>
          <w:lang w:val="it-IT"/>
        </w:rPr>
      </w:pPr>
    </w:p>
    <w:p w14:paraId="1359F35E" w14:textId="77777777" w:rsidR="00BF5278" w:rsidRPr="00B745DE" w:rsidRDefault="00BF5278" w:rsidP="00BF5278">
      <w:pPr>
        <w:rPr>
          <w:b/>
          <w:sz w:val="28"/>
          <w:szCs w:val="28"/>
          <w:lang w:val="it-IT"/>
        </w:rPr>
      </w:pPr>
    </w:p>
    <w:p w14:paraId="7CDA1C29" w14:textId="77777777" w:rsidR="00BF5278" w:rsidRPr="00B745DE" w:rsidRDefault="00BF5278" w:rsidP="00BF5278">
      <w:pPr>
        <w:rPr>
          <w:b/>
          <w:sz w:val="28"/>
          <w:szCs w:val="28"/>
          <w:lang w:val="it-IT"/>
        </w:rPr>
      </w:pPr>
    </w:p>
    <w:p w14:paraId="567747E1" w14:textId="77777777" w:rsidR="00C45955" w:rsidRPr="00B745DE" w:rsidRDefault="00C45955">
      <w:pPr>
        <w:rPr>
          <w:b/>
          <w:iCs/>
          <w:highlight w:val="lightGray"/>
          <w:shd w:val="clear" w:color="auto" w:fill="B3B3B3"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br w:type="page"/>
      </w:r>
    </w:p>
    <w:p w14:paraId="390D6DA9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lastRenderedPageBreak/>
        <w:t>3. Moduli “</w:t>
      </w:r>
      <w:r w:rsidRPr="00B745DE">
        <w:rPr>
          <w:b/>
          <w:bCs/>
          <w:highlight w:val="lightGray"/>
          <w:lang w:val="it-IT"/>
        </w:rPr>
        <w:t>Prodhimi i birrës”</w:t>
      </w:r>
    </w:p>
    <w:p w14:paraId="5334CDF3" w14:textId="77777777" w:rsidR="00BF5278" w:rsidRPr="00B745DE" w:rsidRDefault="00BF5278" w:rsidP="00BF5278">
      <w:pPr>
        <w:tabs>
          <w:tab w:val="left" w:pos="1050"/>
        </w:tabs>
        <w:rPr>
          <w:iCs/>
          <w:lang w:val="it-IT"/>
        </w:rPr>
      </w:pPr>
      <w:r w:rsidRPr="00B745DE">
        <w:rPr>
          <w:iCs/>
          <w:lang w:val="it-IT"/>
        </w:rPr>
        <w:tab/>
      </w:r>
    </w:p>
    <w:p w14:paraId="2BCDD026" w14:textId="77777777" w:rsidR="00BF5278" w:rsidRPr="00B745DE" w:rsidRDefault="0044586E" w:rsidP="00BF5278">
      <w:pPr>
        <w:tabs>
          <w:tab w:val="left" w:pos="2160"/>
        </w:tabs>
        <w:outlineLvl w:val="0"/>
        <w:rPr>
          <w:b/>
          <w:iCs/>
          <w:lang w:val="it-IT"/>
        </w:rPr>
      </w:pPr>
      <w:r>
        <w:rPr>
          <w:b/>
          <w:iCs/>
          <w:lang w:val="it-IT"/>
        </w:rPr>
        <w:t>Drejtimi: Teknologju u</w:t>
      </w:r>
      <w:r w:rsidR="00BF5278" w:rsidRPr="00B745DE">
        <w:rPr>
          <w:b/>
          <w:iCs/>
          <w:lang w:val="it-IT"/>
        </w:rPr>
        <w:t>shqimore</w:t>
      </w:r>
    </w:p>
    <w:p w14:paraId="11B718BA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</w:t>
      </w:r>
      <w:r w:rsidRPr="00B745DE">
        <w:rPr>
          <w:b/>
          <w:bCs/>
          <w:lang w:val="nb-NO"/>
        </w:rPr>
        <w:t>Teknologji e prodhimit të pijeve</w:t>
      </w:r>
    </w:p>
    <w:p w14:paraId="383C3FA8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fi-FI"/>
        </w:rPr>
      </w:pPr>
      <w:r w:rsidRPr="00B745DE">
        <w:rPr>
          <w:b/>
          <w:iCs/>
          <w:lang w:val="fi-FI"/>
        </w:rPr>
        <w:t>Niveli:      II</w:t>
      </w:r>
      <w:r w:rsidR="00C45955" w:rsidRPr="00B745DE">
        <w:rPr>
          <w:b/>
          <w:iCs/>
          <w:lang w:val="fi-FI"/>
        </w:rPr>
        <w:t>I i KSHK</w:t>
      </w:r>
      <w:r w:rsidRPr="00B745DE">
        <w:rPr>
          <w:b/>
          <w:iCs/>
          <w:lang w:val="fi-FI"/>
        </w:rPr>
        <w:t xml:space="preserve">   </w:t>
      </w:r>
    </w:p>
    <w:p w14:paraId="7A62F0AF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fi-FI"/>
        </w:rPr>
      </w:pPr>
      <w:r w:rsidRPr="00B745DE">
        <w:rPr>
          <w:b/>
          <w:iCs/>
          <w:lang w:val="fi-FI"/>
        </w:rPr>
        <w:t>Klasa:      12</w:t>
      </w:r>
    </w:p>
    <w:p w14:paraId="40B875EA" w14:textId="77777777" w:rsidR="00BF5278" w:rsidRPr="00B745DE" w:rsidRDefault="00BF5278" w:rsidP="00BF5278">
      <w:pPr>
        <w:rPr>
          <w:lang w:val="fi-FI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63C26747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7F907416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  <w:lang w:val="fi-FI"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44586E" w:rsidRPr="00B745DE" w14:paraId="4F35716D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3400EF3A" w14:textId="77777777" w:rsidR="0044586E" w:rsidRPr="00B745DE" w:rsidRDefault="0044586E" w:rsidP="0044586E">
            <w:p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Titulli dhe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22E65525" w14:textId="77777777" w:rsidR="0044586E" w:rsidRPr="00B745DE" w:rsidRDefault="0044586E" w:rsidP="0044586E">
            <w:p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PRODHIMI I BIRRËS</w:t>
            </w:r>
          </w:p>
          <w:p w14:paraId="795D3472" w14:textId="77777777" w:rsidR="0044586E" w:rsidRPr="00B745DE" w:rsidRDefault="0044586E" w:rsidP="0044586E">
            <w:pPr>
              <w:rPr>
                <w:bCs/>
                <w:lang w:val="it-IT"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07B1E89D" w14:textId="77777777" w:rsidR="0044586E" w:rsidRPr="0047705C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M-08-725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F5278" w:rsidRPr="00B745DE" w14:paraId="75ADF3B1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504D4ABF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40396DA9" w14:textId="77777777" w:rsidR="00BF5278" w:rsidRPr="00B745DE" w:rsidRDefault="00BF5278" w:rsidP="003E020B">
            <w:pPr>
              <w:rPr>
                <w:b/>
              </w:rPr>
            </w:pPr>
          </w:p>
          <w:p w14:paraId="7630B1ED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4526C084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procesin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zjerjes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së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elbit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mushtit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mbikqyrur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procesin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fermentimit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realizuar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proceset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përfundimtare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prodhimit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birrës</w:t>
            </w:r>
            <w:proofErr w:type="spellEnd"/>
            <w:r w:rsidRPr="00B745DE">
              <w:rPr>
                <w:bCs/>
                <w:kern w:val="32"/>
              </w:rPr>
              <w:t xml:space="preserve">. </w:t>
            </w:r>
          </w:p>
          <w:p w14:paraId="7AB465AF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F5278" w:rsidRPr="00B745DE" w14:paraId="30932906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D6AB6B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71F0C6E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D0C4545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69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1ACA3386" w14:textId="77777777" w:rsidR="00BF5278" w:rsidRPr="00B745DE" w:rsidRDefault="00BF5278" w:rsidP="003E020B">
            <w:pPr>
              <w:rPr>
                <w:b/>
              </w:rPr>
            </w:pPr>
          </w:p>
          <w:p w14:paraId="5A274BC8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2AD59E26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8999E3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5856EE41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9FF2AC0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6D17DA3E" w14:textId="77777777" w:rsidR="00BF5278" w:rsidRPr="00B745DE" w:rsidRDefault="00BF5278" w:rsidP="003E020B">
            <w:proofErr w:type="spellStart"/>
            <w:r w:rsidRPr="00B745DE">
              <w:rPr>
                <w:iCs/>
              </w:rPr>
              <w:t>Nxënësit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duhet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kenë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përfunduar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nivelin</w:t>
            </w:r>
            <w:proofErr w:type="spellEnd"/>
            <w:r w:rsidRPr="00B745DE">
              <w:rPr>
                <w:iCs/>
              </w:rPr>
              <w:t xml:space="preserve"> </w:t>
            </w:r>
            <w:r w:rsidR="00035E0D" w:rsidRPr="00B745DE">
              <w:rPr>
                <w:iCs/>
              </w:rPr>
              <w:t>I</w:t>
            </w:r>
            <w:r w:rsidRPr="00B745DE">
              <w:rPr>
                <w:iCs/>
              </w:rPr>
              <w:t>I</w:t>
            </w:r>
            <w:r w:rsidR="00C45955" w:rsidRPr="00B745DE">
              <w:rPr>
                <w:iCs/>
              </w:rPr>
              <w:t>,</w:t>
            </w:r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drejtimit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mësimor</w:t>
            </w:r>
            <w:proofErr w:type="spellEnd"/>
            <w:r w:rsidR="0044586E">
              <w:rPr>
                <w:iCs/>
              </w:rPr>
              <w:t xml:space="preserve"> “</w:t>
            </w:r>
            <w:proofErr w:type="spellStart"/>
            <w:r w:rsidR="0044586E">
              <w:rPr>
                <w:iCs/>
              </w:rPr>
              <w:t>Teknologji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  <w:p w14:paraId="471C7C33" w14:textId="77777777" w:rsidR="00BF5278" w:rsidRPr="00B745DE" w:rsidRDefault="00BF5278" w:rsidP="003E020B"/>
        </w:tc>
      </w:tr>
    </w:tbl>
    <w:p w14:paraId="6020E7AD" w14:textId="77777777" w:rsidR="00BF5278" w:rsidRPr="00B745DE" w:rsidRDefault="00BF5278" w:rsidP="00BF5278">
      <w:pPr>
        <w:rPr>
          <w:b/>
          <w:bCs/>
        </w:rPr>
      </w:pP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5E66895E" w14:textId="77777777" w:rsidTr="003E020B">
        <w:tc>
          <w:tcPr>
            <w:tcW w:w="1908" w:type="dxa"/>
          </w:tcPr>
          <w:p w14:paraId="6964C9D0" w14:textId="77777777" w:rsidR="00BF5278" w:rsidRPr="00B745DE" w:rsidRDefault="00BF5278" w:rsidP="00CA7D24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5A9F14F7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23F430DB" w14:textId="77777777" w:rsidR="00BF5278" w:rsidRPr="00B745DE" w:rsidRDefault="00BF5278" w:rsidP="003E020B">
            <w:pPr>
              <w:keepNext/>
              <w:numPr>
                <w:ilvl w:val="12"/>
                <w:numId w:val="0"/>
              </w:numPr>
              <w:outlineLvl w:val="4"/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6A03155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përgatit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mushtin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birrës</w:t>
            </w:r>
            <w:proofErr w:type="spellEnd"/>
            <w:r w:rsidRPr="00B745DE">
              <w:rPr>
                <w:b/>
              </w:rPr>
              <w:t>.</w:t>
            </w:r>
          </w:p>
          <w:p w14:paraId="13561434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bCs/>
                <w:i/>
                <w:iCs/>
                <w:lang w:val="nb-NO"/>
              </w:rPr>
            </w:pPr>
            <w:r w:rsidRPr="00B745DE">
              <w:rPr>
                <w:b/>
                <w:bCs/>
                <w:i/>
                <w:iCs/>
                <w:lang w:val="nb-NO"/>
              </w:rPr>
              <w:t>Kriteret e vlerësimit:</w:t>
            </w:r>
          </w:p>
          <w:p w14:paraId="6851DCD0" w14:textId="77777777" w:rsidR="00BF5278" w:rsidRPr="00B745DE" w:rsidRDefault="00BF5278" w:rsidP="003E020B">
            <w:pPr>
              <w:tabs>
                <w:tab w:val="left" w:pos="360"/>
              </w:tabs>
              <w:rPr>
                <w:lang w:val="nb-NO"/>
              </w:rPr>
            </w:pPr>
            <w:r w:rsidRPr="00B745DE">
              <w:rPr>
                <w:lang w:val="nb-NO"/>
              </w:rPr>
              <w:t>Nxënësi duhet të jetë i aftë:</w:t>
            </w:r>
          </w:p>
          <w:p w14:paraId="2791142C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nb-NO"/>
              </w:rPr>
            </w:pPr>
            <w:r w:rsidRPr="00B745DE">
              <w:rPr>
                <w:lang w:val="nb-NO"/>
              </w:rPr>
              <w:t>të përgatisë vendin dhe mjetet e punës, për përpunimin e maltos, për prodhimin e birrës;</w:t>
            </w:r>
          </w:p>
          <w:p w14:paraId="03BF9216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67540F03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nb-NO"/>
              </w:rPr>
            </w:pPr>
            <w:r w:rsidRPr="00B745DE">
              <w:rPr>
                <w:lang w:val="nb-NO"/>
              </w:rPr>
              <w:t>të pranojë malton për prodhimin e birrës, në bazë të fletë analizës;</w:t>
            </w:r>
          </w:p>
          <w:p w14:paraId="1ED0C8B3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nb-NO"/>
              </w:rPr>
            </w:pPr>
            <w:r w:rsidRPr="00B745DE">
              <w:rPr>
                <w:lang w:val="nb-NO"/>
              </w:rPr>
              <w:t>të magazinojë malton, sipas parametrave të duhura;</w:t>
            </w:r>
          </w:p>
          <w:p w14:paraId="4AB03000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peshojë malton, në sasinë e duhur</w:t>
            </w:r>
            <w:r w:rsidRPr="00B745DE">
              <w:t>;</w:t>
            </w:r>
          </w:p>
          <w:p w14:paraId="642E59F2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bluajë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malton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mullinjtë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bluarjes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parametrat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duhura</w:t>
            </w:r>
            <w:proofErr w:type="spellEnd"/>
            <w:r w:rsidRPr="00B745DE">
              <w:t>;</w:t>
            </w:r>
          </w:p>
          <w:p w14:paraId="613D92F8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malton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bluar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enën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zierjes</w:t>
            </w:r>
            <w:proofErr w:type="spellEnd"/>
            <w:r w:rsidRPr="00B745DE">
              <w:t>;</w:t>
            </w:r>
          </w:p>
          <w:p w14:paraId="123C302E" w14:textId="77777777" w:rsidR="00BF5278" w:rsidRPr="00B745DE" w:rsidRDefault="00BF5278" w:rsidP="00C45955">
            <w:pPr>
              <w:numPr>
                <w:ilvl w:val="0"/>
                <w:numId w:val="23"/>
              </w:numPr>
              <w:tabs>
                <w:tab w:val="clear" w:pos="540"/>
              </w:tabs>
              <w:spacing w:line="276" w:lineRule="auto"/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trajtimin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ujit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sipas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kritereve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standarde</w:t>
            </w:r>
            <w:proofErr w:type="spellEnd"/>
            <w:r w:rsidRPr="00B745DE">
              <w:rPr>
                <w:rFonts w:eastAsia="Calibri"/>
                <w:bCs/>
              </w:rPr>
              <w:t xml:space="preserve">, </w:t>
            </w:r>
            <w:proofErr w:type="spellStart"/>
            <w:r w:rsidRPr="00B745DE">
              <w:rPr>
                <w:rFonts w:eastAsia="Calibri"/>
                <w:bCs/>
              </w:rPr>
              <w:t>për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prodhimin</w:t>
            </w:r>
            <w:proofErr w:type="spellEnd"/>
            <w:r w:rsidRPr="00B745DE">
              <w:rPr>
                <w:rFonts w:eastAsia="Calibri"/>
                <w:bCs/>
              </w:rPr>
              <w:t xml:space="preserve"> e </w:t>
            </w:r>
            <w:proofErr w:type="spellStart"/>
            <w:r w:rsidRPr="00B745DE">
              <w:rPr>
                <w:rFonts w:eastAsia="Calibri"/>
                <w:bCs/>
              </w:rPr>
              <w:t>birrës</w:t>
            </w:r>
            <w:proofErr w:type="spellEnd"/>
            <w:r w:rsidRPr="00B745DE">
              <w:rPr>
                <w:rFonts w:eastAsia="Calibri"/>
                <w:bCs/>
              </w:rPr>
              <w:t>;</w:t>
            </w:r>
          </w:p>
          <w:p w14:paraId="2A110065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sasinë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raportin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duhur</w:t>
            </w:r>
            <w:proofErr w:type="spellEnd"/>
            <w:r w:rsidRPr="00B745DE">
              <w:t xml:space="preserve"> (2/3 e </w:t>
            </w:r>
            <w:proofErr w:type="spellStart"/>
            <w:r w:rsidRPr="00B745DE">
              <w:t>sasisë</w:t>
            </w:r>
            <w:proofErr w:type="spellEnd"/>
            <w:r w:rsidRPr="00B745DE">
              <w:t xml:space="preserve"> );</w:t>
            </w:r>
          </w:p>
          <w:p w14:paraId="6948F88F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49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zierjen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parametrat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temperaturën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kohën</w:t>
            </w:r>
            <w:proofErr w:type="spellEnd"/>
            <w:r w:rsidRPr="00B745DE">
              <w:t>);</w:t>
            </w:r>
          </w:p>
          <w:p w14:paraId="2F7465EF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49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mushtin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filtrimit</w:t>
            </w:r>
            <w:proofErr w:type="spellEnd"/>
            <w:r w:rsidRPr="00B745DE">
              <w:t>;</w:t>
            </w:r>
          </w:p>
          <w:p w14:paraId="1F774F74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49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shpëlajë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 xml:space="preserve">, me 1/3 e </w:t>
            </w:r>
            <w:proofErr w:type="spellStart"/>
            <w:r w:rsidRPr="00B745DE">
              <w:t>sasisë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ujit</w:t>
            </w:r>
            <w:proofErr w:type="spellEnd"/>
            <w:r w:rsidRPr="00B745DE">
              <w:t>;</w:t>
            </w:r>
          </w:p>
          <w:p w14:paraId="3F2FCF83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49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lëngun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bërsive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filtrimit</w:t>
            </w:r>
            <w:proofErr w:type="spellEnd"/>
            <w:r w:rsidRPr="00B745DE">
              <w:t>;</w:t>
            </w:r>
          </w:p>
          <w:p w14:paraId="28389B2D" w14:textId="77777777" w:rsidR="00BF5278" w:rsidRPr="00B745DE" w:rsidRDefault="00BF5278" w:rsidP="00C45955">
            <w:pPr>
              <w:widowControl w:val="0"/>
              <w:numPr>
                <w:ilvl w:val="0"/>
                <w:numId w:val="23"/>
              </w:numPr>
              <w:tabs>
                <w:tab w:val="clear" w:pos="540"/>
                <w:tab w:val="left" w:pos="49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largojë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duhur</w:t>
            </w:r>
            <w:proofErr w:type="spellEnd"/>
            <w:r w:rsidRPr="00B745DE">
              <w:t>;</w:t>
            </w:r>
          </w:p>
          <w:p w14:paraId="1EA5C4DF" w14:textId="77777777" w:rsidR="00BF5278" w:rsidRPr="00B745DE" w:rsidRDefault="00BF5278" w:rsidP="00C45955">
            <w:pPr>
              <w:numPr>
                <w:ilvl w:val="0"/>
                <w:numId w:val="23"/>
              </w:numPr>
              <w:tabs>
                <w:tab w:val="clear" w:pos="540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87E6957" w14:textId="77777777" w:rsidR="00BF5278" w:rsidRPr="00B745DE" w:rsidRDefault="00BF5278" w:rsidP="00C45955">
            <w:pPr>
              <w:numPr>
                <w:ilvl w:val="0"/>
                <w:numId w:val="23"/>
              </w:numPr>
              <w:tabs>
                <w:tab w:val="clear" w:pos="540"/>
              </w:tabs>
              <w:ind w:left="342" w:hanging="342"/>
              <w:rPr>
                <w:bCs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birrës</w:t>
            </w:r>
            <w:proofErr w:type="spellEnd"/>
            <w:r w:rsidRPr="00B745DE">
              <w:t>.</w:t>
            </w:r>
          </w:p>
          <w:p w14:paraId="049C0FA4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210C2A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45955" w:rsidRPr="00B745DE">
              <w:t>.</w:t>
            </w:r>
          </w:p>
          <w:p w14:paraId="08090DE4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7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45955" w:rsidRPr="00B745DE">
              <w:t>.</w:t>
            </w:r>
          </w:p>
        </w:tc>
      </w:tr>
    </w:tbl>
    <w:p w14:paraId="1EB0B511" w14:textId="77777777" w:rsidR="00BF5278" w:rsidRPr="00B745DE" w:rsidRDefault="00BF5278" w:rsidP="00BF5278">
      <w:pPr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62ED6FE8" w14:textId="77777777" w:rsidTr="003E020B">
        <w:tc>
          <w:tcPr>
            <w:tcW w:w="810" w:type="dxa"/>
          </w:tcPr>
          <w:p w14:paraId="7C1EFF7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>RN 2</w:t>
            </w:r>
          </w:p>
        </w:tc>
        <w:tc>
          <w:tcPr>
            <w:tcW w:w="6256" w:type="dxa"/>
          </w:tcPr>
          <w:p w14:paraId="4C3ADA69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birrën</w:t>
            </w:r>
            <w:proofErr w:type="spellEnd"/>
            <w:r w:rsidRPr="00B745DE">
              <w:rPr>
                <w:b/>
              </w:rPr>
              <w:t xml:space="preserve">. </w:t>
            </w:r>
          </w:p>
          <w:p w14:paraId="08D9BCE6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bCs/>
                <w:i/>
                <w:iCs/>
                <w:lang w:val="it-IT"/>
              </w:rPr>
            </w:pPr>
            <w:r w:rsidRPr="00B745DE">
              <w:rPr>
                <w:b/>
                <w:bCs/>
                <w:i/>
                <w:iCs/>
                <w:lang w:val="it-IT"/>
              </w:rPr>
              <w:t>Kriteret e vlerësimit:</w:t>
            </w:r>
          </w:p>
          <w:p w14:paraId="2430735C" w14:textId="77777777" w:rsidR="00BF5278" w:rsidRPr="00B745DE" w:rsidRDefault="00BF5278" w:rsidP="003E020B">
            <w:pPr>
              <w:tabs>
                <w:tab w:val="left" w:pos="360"/>
              </w:tabs>
              <w:rPr>
                <w:lang w:val="it-IT"/>
              </w:rPr>
            </w:pPr>
            <w:r w:rsidRPr="00B745DE">
              <w:rPr>
                <w:lang w:val="it-IT"/>
              </w:rPr>
              <w:t>Nxënësi duhet të jetë i aftë:</w:t>
            </w:r>
          </w:p>
          <w:p w14:paraId="71C665EA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vendin dhe mjetet e punës për kryerjen e lupulimit dhe fermentimit e mushtit gjatë prodhimit të birrës;</w:t>
            </w:r>
          </w:p>
          <w:p w14:paraId="6340A583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 e punës, sipas rregullave higjieno-sanitare;</w:t>
            </w:r>
          </w:p>
          <w:p w14:paraId="421A74D2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dërgojë mushtin në lupulues, me anë të komandimit;</w:t>
            </w:r>
          </w:p>
          <w:p w14:paraId="0C007B27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lupulon, në sasinë e duhur, sipas llojit të birrës;</w:t>
            </w:r>
          </w:p>
          <w:p w14:paraId="09813900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kryejë shtimin dhe zierjen e mushtit me lupulo, duke kontrolluar parametrat;</w:t>
            </w:r>
          </w:p>
          <w:p w14:paraId="3D746075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dërgojë mushtin e birrës në dekantues, për kthjellim;</w:t>
            </w:r>
          </w:p>
          <w:p w14:paraId="34A54FD5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dërgojë mushtin e birrës në tank, për  fermentim; </w:t>
            </w:r>
          </w:p>
          <w:p w14:paraId="44F4645D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ftohjen e mushtit të birrës, në temperaturën e fermentimit, sipas llojit të birrës;</w:t>
            </w:r>
          </w:p>
          <w:p w14:paraId="6EBB1049" w14:textId="77777777" w:rsidR="00BF5278" w:rsidRPr="00B745DE" w:rsidRDefault="00BF5278" w:rsidP="00CA7D24">
            <w:pPr>
              <w:numPr>
                <w:ilvl w:val="0"/>
                <w:numId w:val="24"/>
              </w:numPr>
              <w:tabs>
                <w:tab w:val="clear" w:pos="540"/>
                <w:tab w:val="num" w:pos="342"/>
              </w:tabs>
              <w:ind w:left="342" w:hanging="342"/>
              <w:rPr>
                <w:noProof/>
                <w:lang w:eastAsia="en-GB"/>
              </w:rPr>
            </w:pPr>
            <w:r w:rsidRPr="00B745DE">
              <w:rPr>
                <w:noProof/>
                <w:lang w:eastAsia="en-GB"/>
              </w:rPr>
              <w:t xml:space="preserve">të </w:t>
            </w:r>
            <w:r w:rsidRPr="00B745DE">
              <w:rPr>
                <w:lang w:val="it-IT"/>
              </w:rPr>
              <w:t>mbikqyrë</w:t>
            </w:r>
            <w:r w:rsidRPr="00B745DE">
              <w:rPr>
                <w:noProof/>
                <w:lang w:eastAsia="en-GB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dozimin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oksigjenit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në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musht</w:t>
            </w:r>
            <w:proofErr w:type="spellEnd"/>
            <w:r w:rsidRPr="00B745DE">
              <w:rPr>
                <w:rFonts w:eastAsia="Calibri"/>
              </w:rPr>
              <w:t xml:space="preserve">, </w:t>
            </w:r>
            <w:r w:rsidRPr="00B745DE">
              <w:rPr>
                <w:noProof/>
                <w:lang w:eastAsia="en-GB"/>
              </w:rPr>
              <w:t>sipas parametrave të kërkuara;</w:t>
            </w:r>
          </w:p>
          <w:p w14:paraId="196CABD2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kryejë përgatitjen dhe shtimin e majasë, sipas recepturës;</w:t>
            </w:r>
          </w:p>
          <w:p w14:paraId="79084EF5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procesin e fermentimit, duke matur ekstraktin me saharometër Balling;</w:t>
            </w:r>
          </w:p>
          <w:p w14:paraId="4ECA0BA2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procesin e stazhionimit, duke kontrolluar parametrat;</w:t>
            </w:r>
          </w:p>
          <w:p w14:paraId="382D1ECB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filtrimin e birrës së prodhuar, me filtërpresë  për kthjellimin e birrës;</w:t>
            </w:r>
          </w:p>
          <w:p w14:paraId="36031C87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ambalazhet e birrës (shishe pet, qelqi, kanace), sipas llojit;</w:t>
            </w:r>
          </w:p>
          <w:p w14:paraId="306A2529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pasterizimin e birrës së hapur, në parametrat e duhura (temperatura, koha);</w:t>
            </w:r>
          </w:p>
          <w:p w14:paraId="73205F9F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vendosë shishet pet dhe kanacet në linjë, sipas llojit, për mbushje me birrë;</w:t>
            </w:r>
          </w:p>
          <w:p w14:paraId="3C014CC6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mbushjen e ambalazhit, me birrën e prodhuar, nën presion;</w:t>
            </w:r>
          </w:p>
          <w:p w14:paraId="18EB2511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gazimin e birrës, pas mbushjes, për plotësimin e gazit të humbur;</w:t>
            </w:r>
          </w:p>
          <w:p w14:paraId="0FF9CE8D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mbylljen e ambalazheve të mbushura, sipas llojit të ambalazhit;</w:t>
            </w:r>
          </w:p>
          <w:p w14:paraId="7D75B4BC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mbushjen, gazimin dhe taposjen e shisheve të qelqit, me birrë, sipas llojit të ambalazhit;</w:t>
            </w:r>
          </w:p>
          <w:p w14:paraId="27A3955F" w14:textId="77777777" w:rsidR="00BF5278" w:rsidRPr="00B745DE" w:rsidRDefault="00BF5278" w:rsidP="00CA7D24">
            <w:pPr>
              <w:widowControl w:val="0"/>
              <w:numPr>
                <w:ilvl w:val="0"/>
                <w:numId w:val="24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pasterizimin e birrës së ambalazhuar në shishe qelqi, sipas parametrave (temperaturë, kohë);</w:t>
            </w:r>
          </w:p>
          <w:p w14:paraId="49A627C4" w14:textId="77777777" w:rsidR="00BF5278" w:rsidRPr="00B745DE" w:rsidRDefault="00BF5278" w:rsidP="00CA7D24">
            <w:pPr>
              <w:numPr>
                <w:ilvl w:val="0"/>
                <w:numId w:val="24"/>
              </w:numPr>
              <w:tabs>
                <w:tab w:val="clear" w:pos="540"/>
                <w:tab w:val="num" w:pos="342"/>
              </w:tabs>
              <w:ind w:left="342" w:hanging="342"/>
              <w:rPr>
                <w:noProof/>
                <w:lang w:eastAsia="en-GB"/>
              </w:rPr>
            </w:pPr>
            <w:r w:rsidRPr="00B745DE">
              <w:rPr>
                <w:noProof/>
                <w:lang w:eastAsia="en-GB"/>
              </w:rPr>
              <w:lastRenderedPageBreak/>
              <w:t xml:space="preserve">të </w:t>
            </w:r>
            <w:r w:rsidRPr="00B745DE">
              <w:rPr>
                <w:lang w:val="it-IT"/>
              </w:rPr>
              <w:t xml:space="preserve">mbikqyrë etiketimin dhe sistemimin e birrës së ambalazhuar nëpër arka apo kuti kartoni, </w:t>
            </w:r>
            <w:r w:rsidRPr="00B745DE">
              <w:rPr>
                <w:noProof/>
                <w:lang w:eastAsia="en-GB"/>
              </w:rPr>
              <w:t>sipas llojit të birrës;</w:t>
            </w:r>
          </w:p>
          <w:p w14:paraId="06506445" w14:textId="77777777" w:rsidR="00BF5278" w:rsidRPr="00B745DE" w:rsidRDefault="00BF5278" w:rsidP="00CA7D24">
            <w:pPr>
              <w:numPr>
                <w:ilvl w:val="0"/>
                <w:numId w:val="24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5236B47" w14:textId="77777777" w:rsidR="00BF5278" w:rsidRPr="00B745DE" w:rsidRDefault="00BF5278" w:rsidP="00CA7D24">
            <w:pPr>
              <w:numPr>
                <w:ilvl w:val="0"/>
                <w:numId w:val="24"/>
              </w:numPr>
              <w:tabs>
                <w:tab w:val="clear" w:pos="540"/>
                <w:tab w:val="num" w:pos="342"/>
              </w:tabs>
              <w:ind w:left="342" w:hanging="342"/>
              <w:rPr>
                <w:bCs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birrës</w:t>
            </w:r>
            <w:proofErr w:type="spellEnd"/>
            <w:r w:rsidRPr="00B745DE">
              <w:t>.</w:t>
            </w:r>
          </w:p>
          <w:p w14:paraId="4AD7762F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6DDB86C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A7D24" w:rsidRPr="00B745DE">
              <w:t>.</w:t>
            </w:r>
          </w:p>
          <w:p w14:paraId="42F8EEC9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8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A7D24" w:rsidRPr="00B745DE">
              <w:t>.</w:t>
            </w:r>
          </w:p>
        </w:tc>
      </w:tr>
    </w:tbl>
    <w:p w14:paraId="49EAFDC8" w14:textId="77777777" w:rsidR="00BF5278" w:rsidRPr="00B745DE" w:rsidRDefault="00BF5278" w:rsidP="00BF5278">
      <w:pPr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1669DAB5" w14:textId="77777777" w:rsidTr="003E020B">
        <w:tc>
          <w:tcPr>
            <w:tcW w:w="810" w:type="dxa"/>
          </w:tcPr>
          <w:p w14:paraId="5716CE14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>RN 3</w:t>
            </w:r>
          </w:p>
        </w:tc>
        <w:tc>
          <w:tcPr>
            <w:tcW w:w="6256" w:type="dxa"/>
          </w:tcPr>
          <w:p w14:paraId="20ECA8BD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="00CA7D24" w:rsidRPr="00B745DE">
              <w:rPr>
                <w:b/>
              </w:rPr>
              <w:t xml:space="preserve">, </w:t>
            </w:r>
            <w:proofErr w:type="spellStart"/>
            <w:r w:rsidR="00CA7D24" w:rsidRPr="00B745DE">
              <w:rPr>
                <w:b/>
              </w:rPr>
              <w:t>për</w:t>
            </w:r>
            <w:proofErr w:type="spellEnd"/>
            <w:r w:rsidR="00CA7D24" w:rsidRPr="00B745DE">
              <w:rPr>
                <w:b/>
              </w:rPr>
              <w:t xml:space="preserve"> </w:t>
            </w:r>
            <w:proofErr w:type="spellStart"/>
            <w:r w:rsidR="00CA7D24" w:rsidRPr="00B745DE">
              <w:rPr>
                <w:b/>
              </w:rPr>
              <w:t>prodhimin</w:t>
            </w:r>
            <w:proofErr w:type="spellEnd"/>
            <w:r w:rsidR="00CA7D24" w:rsidRPr="00B745DE">
              <w:rPr>
                <w:b/>
              </w:rPr>
              <w:t xml:space="preserve"> e </w:t>
            </w:r>
            <w:proofErr w:type="spellStart"/>
            <w:r w:rsidR="00CA7D24" w:rsidRPr="00B745DE">
              <w:rPr>
                <w:b/>
              </w:rPr>
              <w:t>birrës</w:t>
            </w:r>
            <w:proofErr w:type="spellEnd"/>
            <w:r w:rsidR="00CA7D24" w:rsidRPr="00B745DE">
              <w:rPr>
                <w:b/>
              </w:rPr>
              <w:t>.</w:t>
            </w:r>
            <w:r w:rsidRPr="00B745DE">
              <w:rPr>
                <w:b/>
              </w:rPr>
              <w:t xml:space="preserve">                  </w:t>
            </w:r>
            <w:r w:rsidRPr="00B745DE">
              <w:rPr>
                <w:b/>
                <w:bCs/>
              </w:rPr>
              <w:t xml:space="preserve">     </w:t>
            </w:r>
            <w:r w:rsidRPr="00B745DE">
              <w:rPr>
                <w:b/>
                <w:i/>
              </w:rPr>
              <w:t xml:space="preserve">              </w:t>
            </w:r>
          </w:p>
          <w:p w14:paraId="32121B79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BB4CF5D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62841DE4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t>birrës</w:t>
            </w:r>
            <w:proofErr w:type="spellEnd"/>
          </w:p>
          <w:p w14:paraId="017B9E7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7E7A8DD2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preventivin e shpenzimeve që duhen gjatë prodhimit të birrës;</w:t>
            </w:r>
          </w:p>
          <w:p w14:paraId="3E9FAEA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0EFBD0FA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6D8CC2E9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>për prodhimin e birrës;</w:t>
            </w:r>
          </w:p>
          <w:p w14:paraId="4C1E5869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4332800C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03672647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27342412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6589BC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9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A7D24" w:rsidRPr="00B745DE">
              <w:t>.</w:t>
            </w:r>
          </w:p>
          <w:p w14:paraId="605E22CC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49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A7D24" w:rsidRPr="00B745DE">
              <w:t>.</w:t>
            </w:r>
          </w:p>
        </w:tc>
      </w:tr>
    </w:tbl>
    <w:p w14:paraId="75F8091F" w14:textId="77777777" w:rsidR="00BF5278" w:rsidRPr="00B745DE" w:rsidRDefault="00BF5278" w:rsidP="00BF5278">
      <w:pPr>
        <w:rPr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212B16E4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4782F36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05BFB9A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2742780A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25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repartin e prodhimit të birrës. </w:t>
            </w:r>
          </w:p>
          <w:p w14:paraId="3C03E3D6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25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praktikës, duhet të përdorë sa më shumë të jetë e mundur ilustrime dhe demonstrime konkrete të proceseve për përpunimin e maltos, për prodhimin e birrës dhe për ambalazhimin e saj.</w:t>
            </w:r>
          </w:p>
          <w:p w14:paraId="7C48582A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25"/>
              </w:numPr>
              <w:tabs>
                <w:tab w:val="left" w:pos="67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 për kryerjen e veprimeve për përpunimin e maltos, për prodhimin e  të birrës dhe për ambalazhimin e saj.</w:t>
            </w:r>
          </w:p>
          <w:p w14:paraId="7E6B31C6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25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shëndetit, ruajtjes së mjedisit dhe mirëmbajtjes së makinerive dhe pajisjeve.</w:t>
            </w:r>
          </w:p>
          <w:p w14:paraId="71617622" w14:textId="77777777" w:rsidR="00BF5278" w:rsidRPr="00B745DE" w:rsidRDefault="00BF5278" w:rsidP="00720189">
            <w:pPr>
              <w:widowControl w:val="0"/>
              <w:numPr>
                <w:ilvl w:val="0"/>
                <w:numId w:val="25"/>
              </w:numPr>
              <w:tabs>
                <w:tab w:val="clear" w:pos="540"/>
                <w:tab w:val="left" w:pos="552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 xml:space="preserve">Gjatë vlerësimit të nxënësve, duhet të vihet theksi te verifikimi i shkallës së arritjes së shprehive praktike, për realizimin e </w:t>
            </w:r>
            <w:r w:rsidRPr="00B745DE">
              <w:rPr>
                <w:lang w:val="fi-FI"/>
              </w:rPr>
              <w:lastRenderedPageBreak/>
              <w:t>veprimeve për përpunimet maltos, trajtimeve të ndryshme të birrës dhe ambalazhimin e saj.</w:t>
            </w:r>
          </w:p>
          <w:p w14:paraId="42FDE446" w14:textId="77777777" w:rsidR="00BF5278" w:rsidRPr="00B745DE" w:rsidRDefault="00BF5278" w:rsidP="00720189">
            <w:pPr>
              <w:numPr>
                <w:ilvl w:val="0"/>
                <w:numId w:val="25"/>
              </w:numPr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 për realizimin e veprimeve mbi prodhimin e birrës.</w:t>
            </w:r>
          </w:p>
        </w:tc>
      </w:tr>
    </w:tbl>
    <w:p w14:paraId="0D19EAEB" w14:textId="77777777" w:rsidR="00BF5278" w:rsidRPr="00B745DE" w:rsidRDefault="00BF5278" w:rsidP="00BF5278">
      <w:pPr>
        <w:rPr>
          <w:b/>
          <w:sz w:val="28"/>
          <w:szCs w:val="28"/>
          <w:lang w:val="fi-FI"/>
        </w:rPr>
      </w:pP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30CE457E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3655F4C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1A9CC4CC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0B3690A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47589955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2CFF27F9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>repart i prodhimit të birrës;</w:t>
            </w:r>
          </w:p>
          <w:p w14:paraId="53AD49FB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>makineritë dhe pajisjet e punës për prodhimin e birrës;</w:t>
            </w:r>
          </w:p>
          <w:p w14:paraId="39FC09CF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 xml:space="preserve">lëndë të para dhe ndihmëse për prodhimin e birrës; </w:t>
            </w:r>
          </w:p>
          <w:p w14:paraId="15112C0F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q-AL"/>
              </w:rPr>
              <w:t>kompjuter dhe printer;</w:t>
            </w:r>
          </w:p>
          <w:p w14:paraId="4ED3F777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>pankarta, udhëzuesa, katalogë, manuale, materiale të shkruara,  në mbështetje të çështjeve, që do të trajtohen në këtë modul.</w:t>
            </w:r>
          </w:p>
          <w:p w14:paraId="34C97D07" w14:textId="77777777" w:rsidR="00BF5278" w:rsidRPr="00B745DE" w:rsidRDefault="00BF5278" w:rsidP="003E020B">
            <w:pPr>
              <w:widowControl w:val="0"/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72"/>
              <w:jc w:val="both"/>
              <w:rPr>
                <w:lang w:val="sv-SE"/>
              </w:rPr>
            </w:pPr>
          </w:p>
        </w:tc>
      </w:tr>
    </w:tbl>
    <w:p w14:paraId="744CC557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403BA140" w14:textId="77777777" w:rsidR="00CA7D24" w:rsidRPr="00B745DE" w:rsidRDefault="00CA7D24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4AA5FDD3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lastRenderedPageBreak/>
        <w:t>4. Moduli “P</w:t>
      </w:r>
      <w:r w:rsidRPr="00B745DE">
        <w:rPr>
          <w:b/>
          <w:bCs/>
          <w:highlight w:val="lightGray"/>
          <w:lang w:val="sv-SE"/>
        </w:rPr>
        <w:t xml:space="preserve">rodhimi i pijeve freskuese </w:t>
      </w:r>
      <w:r w:rsidRPr="00B745DE">
        <w:rPr>
          <w:b/>
          <w:bCs/>
          <w:highlight w:val="lightGray"/>
        </w:rPr>
        <w:t xml:space="preserve">me </w:t>
      </w:r>
      <w:proofErr w:type="spellStart"/>
      <w:r w:rsidRPr="00B745DE">
        <w:rPr>
          <w:b/>
          <w:bCs/>
          <w:highlight w:val="lightGray"/>
        </w:rPr>
        <w:t>dhe</w:t>
      </w:r>
      <w:proofErr w:type="spellEnd"/>
      <w:r w:rsidRPr="00B745DE">
        <w:rPr>
          <w:b/>
          <w:bCs/>
          <w:highlight w:val="lightGray"/>
        </w:rPr>
        <w:t xml:space="preserve"> pa </w:t>
      </w:r>
      <w:proofErr w:type="spellStart"/>
      <w:r w:rsidRPr="00B745DE">
        <w:rPr>
          <w:b/>
          <w:bCs/>
          <w:highlight w:val="lightGray"/>
        </w:rPr>
        <w:t>gaz</w:t>
      </w:r>
      <w:proofErr w:type="spellEnd"/>
      <w:r w:rsidRPr="00B745DE">
        <w:rPr>
          <w:b/>
          <w:bCs/>
          <w:highlight w:val="lightGray"/>
          <w:lang w:val="sv-SE"/>
        </w:rPr>
        <w:t>”</w:t>
      </w:r>
    </w:p>
    <w:p w14:paraId="5D075EDE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7ECF54F8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lang w:val="sv-SE"/>
        </w:rPr>
        <w:t>Drejtimi: Teknologji Ushqimore</w:t>
      </w:r>
    </w:p>
    <w:p w14:paraId="72FBA4A1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>Teknologji e prodhimit të pijeve</w:t>
      </w:r>
    </w:p>
    <w:p w14:paraId="3AE79C1D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Niveli:      I</w:t>
      </w:r>
      <w:r w:rsidR="00CA7D24" w:rsidRPr="00B745DE">
        <w:rPr>
          <w:b/>
          <w:iCs/>
          <w:lang w:val="da-DK"/>
        </w:rPr>
        <w:t>I</w:t>
      </w:r>
      <w:r w:rsidRPr="00B745DE">
        <w:rPr>
          <w:b/>
          <w:iCs/>
          <w:lang w:val="da-DK"/>
        </w:rPr>
        <w:t>I</w:t>
      </w:r>
      <w:r w:rsidR="00CA7D24" w:rsidRPr="00B745DE">
        <w:rPr>
          <w:b/>
          <w:iCs/>
          <w:lang w:val="da-DK"/>
        </w:rPr>
        <w:t xml:space="preserve"> i KSHK</w:t>
      </w:r>
      <w:r w:rsidRPr="00B745DE">
        <w:rPr>
          <w:b/>
          <w:iCs/>
          <w:lang w:val="da-DK"/>
        </w:rPr>
        <w:t xml:space="preserve">   </w:t>
      </w:r>
    </w:p>
    <w:p w14:paraId="625CE677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21024C95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7D0A695F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7040B270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44586E" w:rsidRPr="00B745DE" w14:paraId="5FF0E12A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137956ED" w14:textId="77777777" w:rsidR="0044586E" w:rsidRPr="00B745DE" w:rsidRDefault="0044586E" w:rsidP="0044586E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31088DDA" w14:textId="77777777" w:rsidR="0044586E" w:rsidRPr="00B745DE" w:rsidRDefault="0044586E" w:rsidP="0044586E">
            <w:pPr>
              <w:rPr>
                <w:b/>
                <w:bCs/>
              </w:rPr>
            </w:pPr>
            <w:r w:rsidRPr="00B745DE">
              <w:rPr>
                <w:b/>
                <w:bCs/>
              </w:rPr>
              <w:t xml:space="preserve">PRODHIMI I PIJEVE </w:t>
            </w:r>
            <w:r w:rsidRPr="00B745DE">
              <w:rPr>
                <w:b/>
                <w:bCs/>
                <w:lang w:val="sv-SE"/>
              </w:rPr>
              <w:t xml:space="preserve">FRESKUESE </w:t>
            </w:r>
            <w:r w:rsidRPr="00B745DE">
              <w:rPr>
                <w:b/>
                <w:bCs/>
              </w:rPr>
              <w:t>ME DHE PA GAZ</w:t>
            </w:r>
          </w:p>
          <w:p w14:paraId="3036B02D" w14:textId="77777777" w:rsidR="0044586E" w:rsidRPr="00B745DE" w:rsidRDefault="0044586E" w:rsidP="0044586E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D1168DE" w14:textId="77777777" w:rsidR="0044586E" w:rsidRPr="0047705C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M-08-1907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745DE" w:rsidRPr="00B745DE" w14:paraId="7DCECF7C" w14:textId="77777777" w:rsidTr="00CA7D24">
        <w:trPr>
          <w:trHeight w:val="786"/>
        </w:trPr>
        <w:tc>
          <w:tcPr>
            <w:tcW w:w="1908" w:type="dxa"/>
            <w:tcBorders>
              <w:top w:val="nil"/>
              <w:bottom w:val="nil"/>
            </w:tcBorders>
          </w:tcPr>
          <w:p w14:paraId="36FB044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6DF6FC8" w14:textId="77777777" w:rsidR="00BF5278" w:rsidRPr="00B745DE" w:rsidRDefault="00BF5278" w:rsidP="003E020B">
            <w:pPr>
              <w:rPr>
                <w:b/>
              </w:rPr>
            </w:pPr>
          </w:p>
          <w:p w14:paraId="54D025A5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50410A8D" w14:textId="77777777" w:rsidR="00BF5278" w:rsidRPr="0044586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zbutjen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ujit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përgatitjen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shurupit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sheqerit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kupazhimin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lëndëve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përbërëse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ambalazhimin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pijeve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freskuese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r w:rsidRPr="0044586E">
              <w:rPr>
                <w:bCs/>
              </w:rPr>
              <w:t xml:space="preserve">me </w:t>
            </w:r>
            <w:proofErr w:type="spellStart"/>
            <w:r w:rsidRPr="0044586E">
              <w:rPr>
                <w:bCs/>
              </w:rPr>
              <w:t>dhe</w:t>
            </w:r>
            <w:proofErr w:type="spellEnd"/>
            <w:r w:rsidRPr="0044586E">
              <w:rPr>
                <w:bCs/>
              </w:rPr>
              <w:t xml:space="preserve"> pa gaz</w:t>
            </w:r>
            <w:r w:rsidR="00CA7D24" w:rsidRPr="0044586E">
              <w:rPr>
                <w:bCs/>
                <w:kern w:val="32"/>
              </w:rPr>
              <w:t>.</w:t>
            </w:r>
          </w:p>
          <w:p w14:paraId="6A3E945E" w14:textId="77777777" w:rsidR="00CA7D24" w:rsidRPr="00B745DE" w:rsidRDefault="00CA7D24" w:rsidP="003E020B">
            <w:pPr>
              <w:keepNext/>
              <w:outlineLvl w:val="0"/>
              <w:rPr>
                <w:lang w:val="sq-AL"/>
              </w:rPr>
            </w:pPr>
          </w:p>
        </w:tc>
      </w:tr>
      <w:tr w:rsidR="00BF5278" w:rsidRPr="00B745DE" w14:paraId="2FB89741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1FAB320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09B67578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7C541D5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66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257B4C8E" w14:textId="77777777" w:rsidR="00BF5278" w:rsidRPr="00B745DE" w:rsidRDefault="00BF5278" w:rsidP="003E020B">
            <w:pPr>
              <w:rPr>
                <w:b/>
              </w:rPr>
            </w:pPr>
          </w:p>
          <w:p w14:paraId="0634B962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78E9E092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78F6A5C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33F02BC8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FCC61C3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ECF41F7" w14:textId="77777777" w:rsidR="00BF5278" w:rsidRPr="00B745DE" w:rsidRDefault="00BF5278" w:rsidP="003E020B">
            <w:proofErr w:type="spellStart"/>
            <w:r w:rsidRPr="00B745DE">
              <w:rPr>
                <w:iCs/>
              </w:rPr>
              <w:t>Nxënësit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duhet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kenë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përfunduar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nivelin</w:t>
            </w:r>
            <w:proofErr w:type="spellEnd"/>
            <w:r w:rsidRPr="00B745DE">
              <w:rPr>
                <w:iCs/>
              </w:rPr>
              <w:t xml:space="preserve"> </w:t>
            </w:r>
            <w:r w:rsidR="00035E0D" w:rsidRPr="00B745DE">
              <w:rPr>
                <w:iCs/>
              </w:rPr>
              <w:t>I</w:t>
            </w:r>
            <w:r w:rsidRPr="00B745DE">
              <w:rPr>
                <w:iCs/>
              </w:rPr>
              <w:t>I</w:t>
            </w:r>
            <w:r w:rsidR="00CA7D24" w:rsidRPr="00B745DE">
              <w:rPr>
                <w:iCs/>
              </w:rPr>
              <w:t>,</w:t>
            </w:r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drejtimit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mësimor</w:t>
            </w:r>
            <w:proofErr w:type="spellEnd"/>
            <w:r w:rsidR="0044586E">
              <w:rPr>
                <w:iCs/>
              </w:rPr>
              <w:t xml:space="preserve"> “</w:t>
            </w:r>
            <w:proofErr w:type="spellStart"/>
            <w:r w:rsidR="0044586E">
              <w:rPr>
                <w:iCs/>
              </w:rPr>
              <w:t>Teknologji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  <w:p w14:paraId="70228F8C" w14:textId="77777777" w:rsidR="00BF5278" w:rsidRPr="00B745DE" w:rsidRDefault="00BF5278" w:rsidP="003E020B"/>
        </w:tc>
      </w:tr>
    </w:tbl>
    <w:p w14:paraId="3F5944D7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F5278" w:rsidRPr="00B745DE" w14:paraId="18A9F7CD" w14:textId="77777777" w:rsidTr="003E020B">
        <w:tc>
          <w:tcPr>
            <w:tcW w:w="1908" w:type="dxa"/>
          </w:tcPr>
          <w:p w14:paraId="5EB2B310" w14:textId="77777777" w:rsidR="00BF5278" w:rsidRPr="00B745DE" w:rsidRDefault="00BF5278" w:rsidP="00CA7D24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088C472E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08936570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19A7363B" w14:textId="77777777" w:rsidR="00BF5278" w:rsidRPr="00B745DE" w:rsidRDefault="00BF5278" w:rsidP="003E020B">
            <w:pPr>
              <w:jc w:val="both"/>
              <w:rPr>
                <w:b/>
                <w:bCs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ujit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përgatit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shurupin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sheqerit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freskuese</w:t>
            </w:r>
            <w:proofErr w:type="spellEnd"/>
            <w:r w:rsidR="00C3702A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</w:t>
            </w:r>
            <w:r w:rsidRPr="00B745DE">
              <w:rPr>
                <w:b/>
                <w:bCs/>
              </w:rPr>
              <w:t xml:space="preserve">me </w:t>
            </w:r>
            <w:proofErr w:type="spellStart"/>
            <w:r w:rsidRPr="00B745DE">
              <w:rPr>
                <w:b/>
                <w:bCs/>
              </w:rPr>
              <w:t>dhe</w:t>
            </w:r>
            <w:proofErr w:type="spellEnd"/>
            <w:r w:rsidRPr="00B745DE">
              <w:rPr>
                <w:b/>
                <w:bCs/>
              </w:rPr>
              <w:t xml:space="preserve"> pa gaz</w:t>
            </w:r>
            <w:r w:rsidRPr="00B745DE">
              <w:rPr>
                <w:b/>
              </w:rPr>
              <w:t xml:space="preserve">. </w:t>
            </w:r>
          </w:p>
          <w:p w14:paraId="3ED84648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0A0D11A0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3269D5F5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zbutjen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>;</w:t>
            </w:r>
          </w:p>
          <w:p w14:paraId="2141DFA3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772D3C90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trajtimin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karakteristikave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teknologjike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>;</w:t>
            </w:r>
          </w:p>
          <w:p w14:paraId="1D79640A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kryejë peshimin e sheqerit dhe matjen e ujit për prodhimin e shurupit, sipas recepturës </w:t>
            </w:r>
          </w:p>
          <w:p w14:paraId="54FF93B2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shurupit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përqëndrimin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kërkuar</w:t>
            </w:r>
            <w:proofErr w:type="spellEnd"/>
            <w:r w:rsidRPr="00B745DE">
              <w:t>;</w:t>
            </w:r>
          </w:p>
          <w:p w14:paraId="6BD1F91D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invertimin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shurupit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shtuar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tretësirë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acidi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tartrik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>;</w:t>
            </w:r>
          </w:p>
          <w:p w14:paraId="714ECB7D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spacing w:line="276" w:lineRule="auto"/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deajrimin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shurupit</w:t>
            </w:r>
            <w:proofErr w:type="spellEnd"/>
            <w:r w:rsidRPr="00B745DE">
              <w:rPr>
                <w:rFonts w:eastAsia="Calibri"/>
              </w:rPr>
              <w:t xml:space="preserve">,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procedurës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së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punës</w:t>
            </w:r>
            <w:proofErr w:type="spellEnd"/>
            <w:r w:rsidRPr="00B745DE">
              <w:rPr>
                <w:rFonts w:eastAsia="Calibri"/>
              </w:rPr>
              <w:t>.</w:t>
            </w:r>
          </w:p>
          <w:p w14:paraId="76E16149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3F5E167F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freskuese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pa gaz</w:t>
            </w:r>
            <w:r w:rsidRPr="00B745DE">
              <w:rPr>
                <w:b/>
              </w:rPr>
              <w:t xml:space="preserve">. </w:t>
            </w:r>
          </w:p>
          <w:p w14:paraId="1791CC0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F4DADE4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0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3702A" w:rsidRPr="00B745DE">
              <w:t>.</w:t>
            </w:r>
          </w:p>
          <w:p w14:paraId="7214F33E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0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3702A" w:rsidRPr="00B745DE">
              <w:t>.</w:t>
            </w:r>
          </w:p>
          <w:p w14:paraId="28C4958D" w14:textId="77777777" w:rsidR="00BF5278" w:rsidRPr="00B745DE" w:rsidRDefault="00BF5278" w:rsidP="003E020B">
            <w:pPr>
              <w:widowControl w:val="0"/>
              <w:tabs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540"/>
              <w:rPr>
                <w:lang w:val="it-IT"/>
              </w:rPr>
            </w:pPr>
          </w:p>
        </w:tc>
      </w:tr>
    </w:tbl>
    <w:p w14:paraId="4B942214" w14:textId="77777777" w:rsidR="00BF5278" w:rsidRPr="00B745DE" w:rsidRDefault="00C3702A" w:rsidP="00C3702A">
      <w:pPr>
        <w:numPr>
          <w:ilvl w:val="12"/>
          <w:numId w:val="0"/>
        </w:numPr>
        <w:rPr>
          <w:b/>
          <w:lang w:val="da-DK"/>
        </w:rPr>
      </w:pPr>
      <w:r w:rsidRPr="00B745DE">
        <w:rPr>
          <w:b/>
          <w:lang w:val="da-DK"/>
        </w:rPr>
        <w:t xml:space="preserve">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308BA92B" w14:textId="77777777" w:rsidTr="003E020B">
        <w:tc>
          <w:tcPr>
            <w:tcW w:w="810" w:type="dxa"/>
          </w:tcPr>
          <w:p w14:paraId="0CEC325C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lastRenderedPageBreak/>
              <w:t xml:space="preserve">RN 2 </w:t>
            </w:r>
          </w:p>
        </w:tc>
        <w:tc>
          <w:tcPr>
            <w:tcW w:w="6256" w:type="dxa"/>
          </w:tcPr>
          <w:p w14:paraId="5C54A5C6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kupazhimin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freskuese</w:t>
            </w:r>
            <w:proofErr w:type="spellEnd"/>
            <w:r w:rsidR="00C3702A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me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pa gaz.</w:t>
            </w:r>
          </w:p>
          <w:p w14:paraId="3668792B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0FD3119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6C517B0C" w14:textId="77777777" w:rsidR="00BF5278" w:rsidRPr="00B745DE" w:rsidRDefault="00BF5278" w:rsidP="00C3702A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</w:t>
            </w:r>
            <w:r w:rsidR="00C3702A" w:rsidRPr="00B745DE">
              <w:t>disin</w:t>
            </w:r>
            <w:proofErr w:type="spellEnd"/>
            <w:r w:rsidR="00C3702A" w:rsidRPr="00B745DE">
              <w:t xml:space="preserve"> e </w:t>
            </w:r>
            <w:proofErr w:type="spellStart"/>
            <w:r w:rsidR="00C3702A" w:rsidRPr="00B745DE">
              <w:t>punës</w:t>
            </w:r>
            <w:proofErr w:type="spellEnd"/>
            <w:r w:rsidR="00C3702A" w:rsidRPr="00B745DE">
              <w:t xml:space="preserve">, </w:t>
            </w:r>
            <w:proofErr w:type="spellStart"/>
            <w:r w:rsidR="00C3702A" w:rsidRPr="00B745DE">
              <w:t>për</w:t>
            </w:r>
            <w:proofErr w:type="spellEnd"/>
            <w:r w:rsidR="00C3702A" w:rsidRPr="00B745DE">
              <w:t xml:space="preserve"> </w:t>
            </w:r>
            <w:proofErr w:type="spellStart"/>
            <w:r w:rsidR="00C3702A" w:rsidRPr="00B745DE">
              <w:t>kupazhimin</w:t>
            </w:r>
            <w:proofErr w:type="spellEnd"/>
            <w:r w:rsidR="00C3702A" w:rsidRPr="00B745DE">
              <w:t xml:space="preserve"> </w:t>
            </w:r>
            <w:r w:rsidRPr="00B745DE">
              <w:t xml:space="preserve">e </w:t>
            </w:r>
            <w:proofErr w:type="spellStart"/>
            <w:r w:rsidRPr="00B745DE">
              <w:t>ambalazhimin</w:t>
            </w:r>
            <w:proofErr w:type="spellEnd"/>
            <w:r w:rsidR="00C3702A" w:rsidRPr="00B745DE">
              <w:t xml:space="preserve"> e </w:t>
            </w:r>
            <w:proofErr w:type="spellStart"/>
            <w:r w:rsidR="00C3702A" w:rsidRPr="00B745DE">
              <w:t>pijeve</w:t>
            </w:r>
            <w:proofErr w:type="spellEnd"/>
            <w:r w:rsidR="00C3702A" w:rsidRPr="00B745DE">
              <w:t xml:space="preserve"> </w:t>
            </w:r>
            <w:proofErr w:type="spellStart"/>
            <w:r w:rsidR="00C3702A" w:rsidRPr="00B745DE">
              <w:t>freskuese</w:t>
            </w:r>
            <w:proofErr w:type="spellEnd"/>
            <w:r w:rsidR="00C3702A" w:rsidRPr="00B745DE">
              <w:t xml:space="preserve">, me </w:t>
            </w:r>
            <w:proofErr w:type="spellStart"/>
            <w:r w:rsidR="00C3702A" w:rsidRPr="00B745DE">
              <w:t>dh</w:t>
            </w:r>
            <w:r w:rsidRPr="00B745DE">
              <w:t>e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gaz</w:t>
            </w:r>
            <w:proofErr w:type="spellEnd"/>
            <w:r w:rsidRPr="00B745DE">
              <w:t>;</w:t>
            </w:r>
          </w:p>
          <w:p w14:paraId="0CEA7BF1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1AA17457" w14:textId="77777777" w:rsidR="00BF5278" w:rsidRPr="00B745DE" w:rsidRDefault="00BF5278" w:rsidP="00C3702A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ujin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shurupin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homogjenizator</w:t>
            </w:r>
            <w:proofErr w:type="spellEnd"/>
            <w:r w:rsidRPr="00B745DE">
              <w:t>;</w:t>
            </w:r>
          </w:p>
          <w:p w14:paraId="3EF8F264" w14:textId="77777777" w:rsidR="00BF5278" w:rsidRPr="00B745DE" w:rsidRDefault="00BF5278" w:rsidP="00C3702A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lëndët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shtesë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esencën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përkatëse</w:t>
            </w:r>
            <w:proofErr w:type="spellEnd"/>
            <w:r w:rsidRPr="00B745DE">
              <w:t xml:space="preserve">, acid </w:t>
            </w:r>
            <w:proofErr w:type="spellStart"/>
            <w:r w:rsidRPr="00B745DE">
              <w:t>citrik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ngjyrues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aromatizues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vitamina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koncentrate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pijet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gaz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>;</w:t>
            </w:r>
          </w:p>
          <w:p w14:paraId="6F77B66D" w14:textId="77777777" w:rsidR="00BF5278" w:rsidRPr="00B745DE" w:rsidRDefault="00BF5278" w:rsidP="00C3702A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ajër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komprimuar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gurgullues</w:t>
            </w:r>
            <w:proofErr w:type="spellEnd"/>
            <w:r w:rsidRPr="00B745DE">
              <w:t xml:space="preserve">), me </w:t>
            </w:r>
            <w:proofErr w:type="spellStart"/>
            <w:r w:rsidRPr="00B745DE">
              <w:t>përzierës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mekanik</w:t>
            </w:r>
            <w:proofErr w:type="spellEnd"/>
            <w:r w:rsidRPr="00B745DE">
              <w:t xml:space="preserve">/me </w:t>
            </w:r>
            <w:proofErr w:type="spellStart"/>
            <w:r w:rsidRPr="00B745DE">
              <w:t>pompë</w:t>
            </w:r>
            <w:proofErr w:type="spellEnd"/>
            <w:r w:rsidRPr="00B745DE">
              <w:t>;</w:t>
            </w:r>
          </w:p>
          <w:p w14:paraId="5E9E541B" w14:textId="77777777" w:rsidR="00BF5278" w:rsidRPr="00B745DE" w:rsidRDefault="00BF5278" w:rsidP="00C3702A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pasterizojë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gaz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temperaturën</w:t>
            </w:r>
            <w:proofErr w:type="spellEnd"/>
            <w:r w:rsidRPr="00B745DE">
              <w:t xml:space="preserve"> 80 - 90</w:t>
            </w:r>
            <w:r w:rsidRPr="00B745DE">
              <w:rPr>
                <w:vertAlign w:val="superscript"/>
              </w:rPr>
              <w:t>0</w:t>
            </w:r>
            <w:r w:rsidRPr="00B745DE">
              <w:t xml:space="preserve">C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40 – 45 </w:t>
            </w:r>
            <w:proofErr w:type="spellStart"/>
            <w:r w:rsidRPr="00B745DE">
              <w:t>sekonda</w:t>
            </w:r>
            <w:proofErr w:type="spellEnd"/>
            <w:r w:rsidRPr="00B745DE">
              <w:t>;</w:t>
            </w:r>
          </w:p>
          <w:p w14:paraId="7B0D67D9" w14:textId="77777777" w:rsidR="00BF5278" w:rsidRPr="00B745DE" w:rsidRDefault="00BF5278" w:rsidP="00C3702A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ujin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shurupin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shtesat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ngjyrues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aromatizues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acidifikues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kafeinë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taurinë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vitamina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etj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</w:p>
          <w:p w14:paraId="4C55DA14" w14:textId="77777777" w:rsidR="00BF5278" w:rsidRPr="00B745DE" w:rsidRDefault="00BF5278" w:rsidP="00C3702A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gazimin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gaz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karbonik</w:t>
            </w:r>
            <w:proofErr w:type="spellEnd"/>
            <w:r w:rsidRPr="00B745DE">
              <w:t xml:space="preserve"> (CO</w:t>
            </w:r>
            <w:r w:rsidRPr="00B745DE">
              <w:rPr>
                <w:vertAlign w:val="subscript"/>
              </w:rPr>
              <w:t>2</w:t>
            </w:r>
            <w:r w:rsidRPr="00B745DE">
              <w:t>);</w:t>
            </w:r>
          </w:p>
          <w:p w14:paraId="149C20FD" w14:textId="77777777" w:rsidR="00BF5278" w:rsidRPr="00B745DE" w:rsidRDefault="00BF5278" w:rsidP="00C3702A">
            <w:pPr>
              <w:widowControl w:val="0"/>
              <w:numPr>
                <w:ilvl w:val="0"/>
                <w:numId w:val="28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freskuese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gaz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radhës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teknologjike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mbushja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taposja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etiketimi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sistemimi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kutia</w:t>
            </w:r>
            <w:proofErr w:type="spellEnd"/>
            <w:r w:rsidRPr="00B745DE">
              <w:t>);</w:t>
            </w:r>
          </w:p>
          <w:p w14:paraId="44AA36B8" w14:textId="77777777" w:rsidR="00BF5278" w:rsidRPr="00B745DE" w:rsidRDefault="00BF5278" w:rsidP="00C3702A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magazinë</w:t>
            </w:r>
            <w:proofErr w:type="spellEnd"/>
            <w:r w:rsidRPr="00B745DE">
              <w:t>;</w:t>
            </w:r>
          </w:p>
          <w:p w14:paraId="5101FC25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4330656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freskuese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pa gaz</w:t>
            </w:r>
            <w:r w:rsidRPr="00B745DE">
              <w:rPr>
                <w:b/>
              </w:rPr>
              <w:t xml:space="preserve">. </w:t>
            </w:r>
          </w:p>
          <w:p w14:paraId="4486E47D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05F861A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1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3702A" w:rsidRPr="00B745DE">
              <w:t>.</w:t>
            </w:r>
          </w:p>
          <w:p w14:paraId="24C83AFC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1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3702A" w:rsidRPr="00B745DE">
              <w:rPr>
                <w:lang w:val="fi-FI"/>
              </w:rPr>
              <w:t>.</w:t>
            </w:r>
          </w:p>
        </w:tc>
      </w:tr>
    </w:tbl>
    <w:p w14:paraId="78E5A55E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526E45EC" w14:textId="77777777" w:rsidTr="003E020B">
        <w:tc>
          <w:tcPr>
            <w:tcW w:w="810" w:type="dxa"/>
          </w:tcPr>
          <w:p w14:paraId="1D0603A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0AC7FFD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freskuese</w:t>
            </w:r>
            <w:proofErr w:type="spellEnd"/>
            <w:r w:rsidR="00C3702A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me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pa gaz</w:t>
            </w:r>
            <w:r w:rsidR="00C3702A" w:rsidRPr="00B745DE">
              <w:rPr>
                <w:b/>
              </w:rPr>
              <w:t>.</w:t>
            </w:r>
            <w:r w:rsidRPr="00B745DE">
              <w:rPr>
                <w:b/>
              </w:rPr>
              <w:t xml:space="preserve">                </w:t>
            </w:r>
            <w:r w:rsidRPr="00B745DE">
              <w:rPr>
                <w:b/>
                <w:bCs/>
              </w:rPr>
              <w:t xml:space="preserve">     </w:t>
            </w:r>
            <w:r w:rsidRPr="00B745DE">
              <w:rPr>
                <w:b/>
                <w:i/>
              </w:rPr>
              <w:t xml:space="preserve">              </w:t>
            </w:r>
          </w:p>
          <w:p w14:paraId="35AF3FA3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F292A35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0944EC81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freskuese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pa </w:t>
            </w:r>
            <w:proofErr w:type="spellStart"/>
            <w:r w:rsidRPr="00B745DE">
              <w:rPr>
                <w:bCs/>
              </w:rPr>
              <w:t>gaz</w:t>
            </w:r>
            <w:proofErr w:type="spellEnd"/>
            <w:r w:rsidRPr="00B745DE">
              <w:rPr>
                <w:bCs/>
              </w:rPr>
              <w:t>;</w:t>
            </w:r>
          </w:p>
          <w:p w14:paraId="3431BBA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72F89E47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freskuese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pa </w:t>
            </w:r>
            <w:proofErr w:type="spellStart"/>
            <w:r w:rsidRPr="00B745DE">
              <w:rPr>
                <w:bCs/>
              </w:rPr>
              <w:t>gaz</w:t>
            </w:r>
            <w:proofErr w:type="spellEnd"/>
            <w:r w:rsidRPr="00B745DE">
              <w:rPr>
                <w:bCs/>
              </w:rPr>
              <w:t>;</w:t>
            </w:r>
          </w:p>
          <w:p w14:paraId="46DCF4DE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25AAB1DB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2075E3CB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freskuese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pa </w:t>
            </w:r>
            <w:proofErr w:type="spellStart"/>
            <w:r w:rsidRPr="00B745DE">
              <w:rPr>
                <w:bCs/>
              </w:rPr>
              <w:t>gaz</w:t>
            </w:r>
            <w:proofErr w:type="spellEnd"/>
            <w:r w:rsidRPr="00B745DE">
              <w:rPr>
                <w:bCs/>
              </w:rPr>
              <w:t>;</w:t>
            </w:r>
          </w:p>
          <w:p w14:paraId="65B0B64A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474E2307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1BA29DD6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(TIK) </w:t>
            </w:r>
            <w:proofErr w:type="spellStart"/>
            <w:r w:rsidR="0044586E">
              <w:t>për</w:t>
            </w:r>
            <w:proofErr w:type="spellEnd"/>
            <w:r w:rsidR="0044586E">
              <w:t xml:space="preserve"> </w:t>
            </w:r>
            <w:proofErr w:type="spellStart"/>
            <w:r w:rsidR="0044586E">
              <w:t>reklama</w:t>
            </w:r>
            <w:proofErr w:type="spellEnd"/>
            <w:r w:rsidR="0044586E">
              <w:t xml:space="preserve">, </w:t>
            </w:r>
            <w:proofErr w:type="spellStart"/>
            <w:r w:rsidR="0044586E">
              <w:t>shitje</w:t>
            </w:r>
            <w:proofErr w:type="spellEnd"/>
            <w:r w:rsidR="0044586E">
              <w:t xml:space="preserve">, </w:t>
            </w:r>
            <w:proofErr w:type="spellStart"/>
            <w:r w:rsidR="0044586E">
              <w:t>blerje</w:t>
            </w:r>
            <w:proofErr w:type="spellEnd"/>
            <w:r w:rsidR="0044586E">
              <w:t xml:space="preserve"> </w:t>
            </w:r>
            <w:proofErr w:type="spellStart"/>
            <w:r w:rsidR="0044586E">
              <w:t>etj</w:t>
            </w:r>
            <w:proofErr w:type="spellEnd"/>
            <w:r w:rsidRPr="00B745DE">
              <w:t>.</w:t>
            </w:r>
          </w:p>
          <w:p w14:paraId="488DC97F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0277F42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2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3702A" w:rsidRPr="00B745DE">
              <w:t>.</w:t>
            </w:r>
          </w:p>
          <w:p w14:paraId="4EDEBFB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2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3702A" w:rsidRPr="00B745DE">
              <w:t>.</w:t>
            </w:r>
          </w:p>
        </w:tc>
      </w:tr>
    </w:tbl>
    <w:p w14:paraId="6B7D492C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09F0CA1B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406D000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30A75E9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1FE3BFD6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reparte të prodhimit të </w:t>
            </w:r>
            <w:r w:rsidRPr="00B745DE">
              <w:rPr>
                <w:lang w:val="it-IT"/>
              </w:rPr>
              <w:t xml:space="preserve">pijeve freskuese me dhe pa gaz. </w:t>
            </w:r>
          </w:p>
          <w:p w14:paraId="7F434270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Instruktori i praktikës, duhet të përdorë sa më shumë të jetë e mundur ilustrime dhe demonstrime konkrete të proceseve  për zbutjen e ujit, përgatitjen e shurupit të sheqerit, , të  kupazhimit të lëndëve përbërëse për prodhimin e </w:t>
            </w:r>
            <w:r w:rsidRPr="00B745DE">
              <w:rPr>
                <w:lang w:val="it-IT"/>
              </w:rPr>
              <w:t>pijeve freskuese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me dhe pa gaz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</w:t>
            </w:r>
            <w:r w:rsidRPr="00B745DE">
              <w:rPr>
                <w:lang w:val="fi-FI"/>
              </w:rPr>
              <w:t>si dhe ambalazhimit të tyre.</w:t>
            </w:r>
          </w:p>
          <w:p w14:paraId="5258D0C0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Nxënësit duhet të angazhohen në veprimtari konkrete pune, për kryerjen e veprimeve për zbutjen e ujit, përgatitjen e shurupit të sheqerit,  të  kupazhimit të lëndëve përbërëse për prodhimin e </w:t>
            </w:r>
            <w:r w:rsidRPr="00B745DE">
              <w:rPr>
                <w:lang w:val="it-IT"/>
              </w:rPr>
              <w:t>pijeve freskuese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me dhe pa gaz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</w:t>
            </w:r>
            <w:r w:rsidRPr="00B745DE">
              <w:rPr>
                <w:lang w:val="fi-FI"/>
              </w:rPr>
              <w:t>si dhe ambalazhimit të tyre.</w:t>
            </w:r>
          </w:p>
          <w:p w14:paraId="344D3E93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12666BAA" w14:textId="77777777" w:rsidR="00BF5278" w:rsidRPr="00B745DE" w:rsidRDefault="00BF5278" w:rsidP="00720189">
            <w:pPr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Gjatë vlerësimit të nxënësve, duhet të vihet theksi te verifikimi i shkallës së arritjes së shprehive praktike, për zbatimin e   veprimeve mbi realizimin zbutjen e ujit, përgatitjen e shurupit të sheqerit, , të  kupazhimit të lëndëve përbërëse për prodhimin e </w:t>
            </w:r>
            <w:r w:rsidRPr="00B745DE">
              <w:rPr>
                <w:lang w:val="it-IT"/>
              </w:rPr>
              <w:t>pijeve freskuese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me dhe pa gaz</w:t>
            </w:r>
            <w:r w:rsidR="00332D04" w:rsidRPr="00B745DE">
              <w:rPr>
                <w:lang w:val="it-IT"/>
              </w:rPr>
              <w:t>,</w:t>
            </w:r>
            <w:r w:rsidRPr="00B745DE">
              <w:rPr>
                <w:lang w:val="it-IT"/>
              </w:rPr>
              <w:t xml:space="preserve"> </w:t>
            </w:r>
            <w:r w:rsidRPr="00B745DE">
              <w:rPr>
                <w:lang w:val="fi-FI"/>
              </w:rPr>
              <w:t xml:space="preserve">si dhe ambalazhimit të tyre. </w:t>
            </w:r>
          </w:p>
          <w:p w14:paraId="7E3D1F90" w14:textId="77777777" w:rsidR="00BF5278" w:rsidRPr="00B745DE" w:rsidRDefault="00BF5278" w:rsidP="00720189">
            <w:pPr>
              <w:numPr>
                <w:ilvl w:val="0"/>
                <w:numId w:val="9"/>
              </w:numPr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veprimeve mbi prodhimin e pijeve freskuese</w:t>
            </w:r>
            <w:r w:rsidR="00332D04" w:rsidRPr="00B745DE">
              <w:rPr>
                <w:lang w:val="fi-FI"/>
              </w:rPr>
              <w:t>,</w:t>
            </w:r>
            <w:r w:rsidRPr="00B745DE">
              <w:rPr>
                <w:lang w:val="fi-FI"/>
              </w:rPr>
              <w:t xml:space="preserve"> </w:t>
            </w:r>
            <w:r w:rsidRPr="00B745DE">
              <w:rPr>
                <w:lang w:val="it-IT"/>
              </w:rPr>
              <w:t xml:space="preserve">me dhe pa gaz. </w:t>
            </w:r>
          </w:p>
        </w:tc>
      </w:tr>
    </w:tbl>
    <w:p w14:paraId="75862BC5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4C1D2133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374A2D1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33B07D09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14B9862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C5C75BD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721D98E4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repart i prodhimit të pijeve freskuese me dhe pa gaz;</w:t>
            </w:r>
          </w:p>
          <w:p w14:paraId="747F5CBC" w14:textId="77777777" w:rsidR="00BF5278" w:rsidRPr="00B745DE" w:rsidRDefault="00BF5278" w:rsidP="00332D04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it-IT"/>
              </w:rPr>
            </w:pPr>
            <w:r w:rsidRPr="00B745DE">
              <w:rPr>
                <w:lang w:val="it-IT"/>
              </w:rPr>
              <w:t>pajisjet dhe mjetet e punës së prodhuesit të pijeve freskuese me dhe pa gaz;</w:t>
            </w:r>
          </w:p>
          <w:p w14:paraId="55158684" w14:textId="77777777" w:rsidR="00BF5278" w:rsidRPr="00B745DE" w:rsidRDefault="00BF5278" w:rsidP="00332D04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it-IT"/>
              </w:rPr>
            </w:pPr>
            <w:r w:rsidRPr="00B745DE">
              <w:rPr>
                <w:lang w:val="it-IT"/>
              </w:rPr>
              <w:t>lëndë të para dhe ndihmëse, për prodhimin e të pijeve freskuese me dhe pa gaz;</w:t>
            </w:r>
          </w:p>
          <w:p w14:paraId="35D65749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kompjuter dhe printer;</w:t>
            </w:r>
          </w:p>
          <w:p w14:paraId="7ADF637B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540" w:hanging="468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pankarta, udhëzuesa, katalogë, manuale, materiale të shkruara,</w:t>
            </w:r>
          </w:p>
          <w:p w14:paraId="66F86F53" w14:textId="77777777" w:rsidR="00BF5278" w:rsidRPr="00B745DE" w:rsidRDefault="00BF5278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 në mbështetje të çështjeve, që do të trajtohen në këtë modul.</w:t>
            </w:r>
          </w:p>
          <w:p w14:paraId="63D3B6EA" w14:textId="77777777" w:rsidR="00332D04" w:rsidRPr="00B745DE" w:rsidRDefault="00332D04" w:rsidP="00332D04">
            <w:pPr>
              <w:tabs>
                <w:tab w:val="left" w:pos="360"/>
              </w:tabs>
              <w:rPr>
                <w:lang w:val="it-IT"/>
              </w:rPr>
            </w:pPr>
          </w:p>
        </w:tc>
      </w:tr>
    </w:tbl>
    <w:p w14:paraId="148F747A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5E7422B7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2864C1BD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  <w:lang w:val="sv-SE"/>
        </w:rPr>
      </w:pPr>
    </w:p>
    <w:p w14:paraId="3C6941C8" w14:textId="77777777" w:rsidR="00332D04" w:rsidRPr="00B745DE" w:rsidRDefault="00332D04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2D0D727E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lastRenderedPageBreak/>
        <w:t>5. Moduli “P</w:t>
      </w:r>
      <w:r w:rsidRPr="00B745DE">
        <w:rPr>
          <w:b/>
          <w:bCs/>
          <w:highlight w:val="lightGray"/>
          <w:lang w:val="sv-SE"/>
        </w:rPr>
        <w:t>rodhimi i lëngjeve të frutave dhe perimeve”</w:t>
      </w:r>
    </w:p>
    <w:p w14:paraId="77EE27A2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06736638" w14:textId="77777777" w:rsidR="00BF5278" w:rsidRPr="00B745DE" w:rsidRDefault="0044586E" w:rsidP="00BF5278">
      <w:pPr>
        <w:tabs>
          <w:tab w:val="left" w:pos="2160"/>
        </w:tabs>
        <w:outlineLvl w:val="0"/>
        <w:rPr>
          <w:b/>
          <w:iCs/>
          <w:lang w:val="sv-SE"/>
        </w:rPr>
      </w:pPr>
      <w:r>
        <w:rPr>
          <w:b/>
          <w:iCs/>
          <w:lang w:val="sv-SE"/>
        </w:rPr>
        <w:t>Drejtimi: Teknologji u</w:t>
      </w:r>
      <w:r w:rsidR="00BF5278" w:rsidRPr="00B745DE">
        <w:rPr>
          <w:b/>
          <w:iCs/>
          <w:lang w:val="sv-SE"/>
        </w:rPr>
        <w:t>shqimore</w:t>
      </w:r>
    </w:p>
    <w:p w14:paraId="14252945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>Teknologji e prodhimit të pijeve</w:t>
      </w:r>
    </w:p>
    <w:p w14:paraId="70ACF502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Niveli:      II</w:t>
      </w:r>
      <w:r w:rsidR="00332D04" w:rsidRPr="00B745DE">
        <w:rPr>
          <w:b/>
          <w:iCs/>
          <w:lang w:val="da-DK"/>
        </w:rPr>
        <w:t>I i KSHK</w:t>
      </w:r>
      <w:r w:rsidRPr="00B745DE">
        <w:rPr>
          <w:b/>
          <w:iCs/>
          <w:lang w:val="da-DK"/>
        </w:rPr>
        <w:t xml:space="preserve">   </w:t>
      </w:r>
    </w:p>
    <w:p w14:paraId="36404FBA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5C3F721A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42E8A001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09093FFE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44586E" w:rsidRPr="00B745DE" w14:paraId="3A063911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714F310F" w14:textId="77777777" w:rsidR="0044586E" w:rsidRPr="00B745DE" w:rsidRDefault="0044586E" w:rsidP="0044586E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0619FF78" w14:textId="77777777" w:rsidR="0044586E" w:rsidRPr="00B745DE" w:rsidRDefault="0044586E" w:rsidP="0044586E">
            <w:pPr>
              <w:rPr>
                <w:b/>
                <w:bCs/>
                <w:lang w:val="sv-SE"/>
              </w:rPr>
            </w:pPr>
            <w:r w:rsidRPr="00B745DE">
              <w:rPr>
                <w:b/>
                <w:bCs/>
              </w:rPr>
              <w:t xml:space="preserve">PRODHIMI I </w:t>
            </w:r>
            <w:r w:rsidRPr="00B745DE">
              <w:rPr>
                <w:b/>
                <w:bCs/>
                <w:lang w:val="sv-SE"/>
              </w:rPr>
              <w:t>LËNGJEVE TË FRUTAVE DHE PERIMEVE</w:t>
            </w:r>
          </w:p>
          <w:p w14:paraId="2E6A4B2D" w14:textId="77777777" w:rsidR="0044586E" w:rsidRPr="00B745DE" w:rsidRDefault="0044586E" w:rsidP="0044586E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3ED2DA1C" w14:textId="77777777" w:rsidR="0044586E" w:rsidRPr="0047705C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M-08-1908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745DE" w:rsidRPr="00B745DE" w14:paraId="4906FC58" w14:textId="77777777" w:rsidTr="00332D04">
        <w:trPr>
          <w:trHeight w:val="1056"/>
        </w:trPr>
        <w:tc>
          <w:tcPr>
            <w:tcW w:w="1908" w:type="dxa"/>
            <w:tcBorders>
              <w:top w:val="nil"/>
              <w:bottom w:val="nil"/>
            </w:tcBorders>
          </w:tcPr>
          <w:p w14:paraId="1BC8134D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5992772" w14:textId="77777777" w:rsidR="00BF5278" w:rsidRPr="00B745DE" w:rsidRDefault="00BF5278" w:rsidP="003E020B">
            <w:pPr>
              <w:rPr>
                <w:b/>
              </w:rPr>
            </w:pPr>
          </w:p>
          <w:p w14:paraId="3F8B1C47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56C89DCB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përgatitjen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frutave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perimeve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nxjerrjen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lëngjeve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ambalazhimin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konservimin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tyre</w:t>
            </w:r>
            <w:proofErr w:type="spellEnd"/>
            <w:r w:rsidRPr="00B745DE">
              <w:rPr>
                <w:bCs/>
                <w:kern w:val="32"/>
              </w:rPr>
              <w:t xml:space="preserve">. </w:t>
            </w:r>
          </w:p>
          <w:p w14:paraId="695A51F4" w14:textId="77777777" w:rsidR="00332D04" w:rsidRPr="00B745DE" w:rsidRDefault="00332D04" w:rsidP="003E020B">
            <w:pPr>
              <w:keepNext/>
              <w:outlineLvl w:val="0"/>
              <w:rPr>
                <w:lang w:val="sq-AL"/>
              </w:rPr>
            </w:pPr>
          </w:p>
        </w:tc>
      </w:tr>
      <w:tr w:rsidR="00BF5278" w:rsidRPr="00B745DE" w14:paraId="5F5A4F66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C0B9BBB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54620DA7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50B2ACC3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54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719AA0A9" w14:textId="77777777" w:rsidR="00BF5278" w:rsidRPr="00B745DE" w:rsidRDefault="00BF5278" w:rsidP="003E020B">
            <w:pPr>
              <w:rPr>
                <w:b/>
              </w:rPr>
            </w:pPr>
          </w:p>
          <w:p w14:paraId="54125BD8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42603FA4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6A4E568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1F018918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8F52E0B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10F42B0C" w14:textId="77777777" w:rsidR="00BF5278" w:rsidRPr="00B745DE" w:rsidRDefault="00BF5278" w:rsidP="003E020B">
            <w:proofErr w:type="spellStart"/>
            <w:r w:rsidRPr="00B745DE">
              <w:rPr>
                <w:iCs/>
              </w:rPr>
              <w:t>Nxënësit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duhet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kenë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përfunduar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nivelin</w:t>
            </w:r>
            <w:proofErr w:type="spellEnd"/>
            <w:r w:rsidRPr="00B745DE">
              <w:rPr>
                <w:iCs/>
              </w:rPr>
              <w:t xml:space="preserve"> I</w:t>
            </w:r>
            <w:r w:rsidR="00332D04" w:rsidRPr="00B745DE">
              <w:rPr>
                <w:iCs/>
              </w:rPr>
              <w:t>I,</w:t>
            </w:r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drejtimit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mësimor</w:t>
            </w:r>
            <w:proofErr w:type="spellEnd"/>
            <w:r w:rsidR="0044586E">
              <w:rPr>
                <w:iCs/>
              </w:rPr>
              <w:t xml:space="preserve"> “</w:t>
            </w:r>
            <w:proofErr w:type="spellStart"/>
            <w:r w:rsidR="0044586E">
              <w:rPr>
                <w:iCs/>
              </w:rPr>
              <w:t>Teknologji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  <w:p w14:paraId="0224370B" w14:textId="77777777" w:rsidR="00BF5278" w:rsidRPr="00B745DE" w:rsidRDefault="00BF5278" w:rsidP="003E020B"/>
        </w:tc>
      </w:tr>
    </w:tbl>
    <w:p w14:paraId="01765B97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4AE9A4D5" w14:textId="77777777" w:rsidTr="003E020B">
        <w:tc>
          <w:tcPr>
            <w:tcW w:w="1908" w:type="dxa"/>
          </w:tcPr>
          <w:p w14:paraId="34A44E47" w14:textId="77777777" w:rsidR="00BF5278" w:rsidRPr="00B745DE" w:rsidRDefault="00BF5278" w:rsidP="00332D04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1E5BC9E5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425D1BD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0901C76F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Cs/>
              </w:rPr>
            </w:pPr>
            <w:bookmarkStart w:id="3" w:name="_Hlk134189904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lëngjet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frutave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perimeve</w:t>
            </w:r>
            <w:proofErr w:type="spellEnd"/>
            <w:r w:rsidRPr="00B745DE">
              <w:rPr>
                <w:b/>
                <w:i/>
              </w:rPr>
              <w:t xml:space="preserve"> </w:t>
            </w:r>
            <w:proofErr w:type="spellStart"/>
            <w:r w:rsidRPr="00B745DE">
              <w:rPr>
                <w:b/>
                <w:iCs/>
              </w:rPr>
              <w:t>natyrale</w:t>
            </w:r>
            <w:proofErr w:type="spellEnd"/>
            <w:r w:rsidR="00332D04" w:rsidRPr="00B745DE">
              <w:rPr>
                <w:b/>
                <w:iCs/>
              </w:rPr>
              <w:t>.</w:t>
            </w:r>
          </w:p>
          <w:bookmarkEnd w:id="3"/>
          <w:p w14:paraId="244CB1A9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2D486D0C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4E8C383B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përgatitjen</w:t>
            </w:r>
            <w:proofErr w:type="spellEnd"/>
            <w:r w:rsidRPr="00B745DE">
              <w:t xml:space="preserve"> e 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>;</w:t>
            </w:r>
          </w:p>
          <w:p w14:paraId="74560539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23135B16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pranojë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r w:rsidRPr="00B745DE">
              <w:rPr>
                <w:lang w:val="fi-FI"/>
              </w:rPr>
              <w:t>natyrale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pijes</w:t>
            </w:r>
            <w:proofErr w:type="spellEnd"/>
            <w:r w:rsidRPr="00B745DE">
              <w:t>;</w:t>
            </w:r>
          </w:p>
          <w:p w14:paraId="389A2CBD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seleksionojë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larguar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kokrrat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prishura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mykura</w:t>
            </w:r>
            <w:proofErr w:type="spellEnd"/>
            <w:r w:rsidRPr="00B745DE">
              <w:t>;</w:t>
            </w:r>
          </w:p>
          <w:p w14:paraId="0DB32F05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largimin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papastërtive</w:t>
            </w:r>
            <w:proofErr w:type="spellEnd"/>
            <w:r w:rsidRPr="00B745DE">
              <w:t xml:space="preserve">, me tambur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transportues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shirit</w:t>
            </w:r>
            <w:proofErr w:type="spellEnd"/>
            <w:r w:rsidRPr="00B745DE">
              <w:t>;</w:t>
            </w:r>
          </w:p>
          <w:p w14:paraId="2E1F9CEC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pastrojë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pjesët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panevojshme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bishta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fara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bërthama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>;</w:t>
            </w:r>
          </w:p>
          <w:p w14:paraId="0DD3D5DD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copëtojë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konsistencë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fortë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makineri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bluarëse</w:t>
            </w:r>
            <w:proofErr w:type="spellEnd"/>
            <w:r w:rsidRPr="00B745DE">
              <w:t>;</w:t>
            </w:r>
          </w:p>
          <w:p w14:paraId="12C047BE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lëngjet</w:t>
            </w:r>
            <w:proofErr w:type="spellEnd"/>
            <w:r w:rsidRPr="00B745DE">
              <w:t xml:space="preserve"> </w:t>
            </w:r>
            <w:r w:rsidRPr="00B745DE">
              <w:rPr>
                <w:lang w:val="fi-FI"/>
              </w:rPr>
              <w:t>natyrale të</w:t>
            </w:r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nëpërmjet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presimit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tyre</w:t>
            </w:r>
            <w:proofErr w:type="spellEnd"/>
            <w:r w:rsidRPr="00B745DE">
              <w:t>.</w:t>
            </w:r>
          </w:p>
          <w:p w14:paraId="758D104C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kthjellojë lëngjet natyrale tëfrutave</w:t>
            </w:r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rPr>
                <w:lang w:val="fi-FI"/>
              </w:rPr>
              <w:t xml:space="preserve">, për largimin e llumrave me makineri filtruese; </w:t>
            </w:r>
          </w:p>
          <w:p w14:paraId="3FB7305E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konservojë lëngjet natyrale të frutave, sipas llojit të konservimit dhe kohëzgjatjes së lëngut;</w:t>
            </w:r>
          </w:p>
          <w:p w14:paraId="71C74A41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kryejë ambalazhimin e lëngjeve natyrale të frutave</w:t>
            </w:r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rPr>
                <w:lang w:val="fi-FI"/>
              </w:rPr>
              <w:t xml:space="preserve">, me makineri manuale/automatike, </w:t>
            </w:r>
          </w:p>
          <w:p w14:paraId="0578A417" w14:textId="77777777" w:rsidR="00BF5278" w:rsidRPr="00B745DE" w:rsidRDefault="00BF5278" w:rsidP="00332D04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ruajë lëngjet e frutave, në mjedise të ajrosura dhe të errëta, në temperaturën 15</w:t>
            </w:r>
            <w:r w:rsidRPr="00B745DE">
              <w:rPr>
                <w:vertAlign w:val="superscript"/>
                <w:lang w:val="fi-FI"/>
              </w:rPr>
              <w:t>0</w:t>
            </w:r>
            <w:r w:rsidRPr="00B745DE">
              <w:rPr>
                <w:lang w:val="fi-FI"/>
              </w:rPr>
              <w:t>C;</w:t>
            </w:r>
          </w:p>
          <w:p w14:paraId="003BBF3B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0F23E8BE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r w:rsidRPr="00B745DE">
              <w:rPr>
                <w:lang w:val="fi-FI"/>
              </w:rPr>
              <w:t>natyrale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>.</w:t>
            </w:r>
          </w:p>
          <w:p w14:paraId="6FA47E3D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48BE1B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3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FE3090" w:rsidRPr="00B745DE">
              <w:t>.</w:t>
            </w:r>
          </w:p>
          <w:p w14:paraId="555F7A74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3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FE3090" w:rsidRPr="00B745DE">
              <w:t>.</w:t>
            </w:r>
          </w:p>
        </w:tc>
      </w:tr>
    </w:tbl>
    <w:p w14:paraId="0065606A" w14:textId="77777777" w:rsidR="00BF5278" w:rsidRPr="00B745DE" w:rsidRDefault="00BF5278" w:rsidP="00BF5278">
      <w:pPr>
        <w:tabs>
          <w:tab w:val="left" w:pos="2935"/>
        </w:tabs>
        <w:rPr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2A882E22" w14:textId="77777777" w:rsidTr="003E020B">
        <w:tc>
          <w:tcPr>
            <w:tcW w:w="810" w:type="dxa"/>
          </w:tcPr>
          <w:p w14:paraId="4C307E9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7B75A758" w14:textId="77777777" w:rsidR="00BF5278" w:rsidRPr="00B745DE" w:rsidRDefault="00BF5278" w:rsidP="003E020B">
            <w:pPr>
              <w:rPr>
                <w:b/>
              </w:rPr>
            </w:pPr>
            <w:bookmarkStart w:id="4" w:name="_Hlk134189929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lëngjet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frutave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perimeve</w:t>
            </w:r>
            <w:proofErr w:type="spellEnd"/>
            <w:r w:rsidRPr="00B745DE">
              <w:rPr>
                <w:b/>
              </w:rPr>
              <w:t xml:space="preserve"> me </w:t>
            </w:r>
            <w:r w:rsidR="00FE3090" w:rsidRPr="00B745DE">
              <w:rPr>
                <w:b/>
              </w:rPr>
              <w:t>concentrate.</w:t>
            </w:r>
          </w:p>
          <w:bookmarkEnd w:id="4"/>
          <w:p w14:paraId="6BA1DB8B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B705803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5FED2FF3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koncentrate</w:t>
            </w:r>
            <w:proofErr w:type="spellEnd"/>
            <w:r w:rsidRPr="00B745DE">
              <w:t>;</w:t>
            </w:r>
          </w:p>
          <w:p w14:paraId="29555459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4991905B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trajtimin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ujit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për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prodhimin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perimeve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r w:rsidRPr="00B745DE">
              <w:rPr>
                <w:rFonts w:eastAsia="Calibri"/>
              </w:rPr>
              <w:t xml:space="preserve">me </w:t>
            </w:r>
            <w:proofErr w:type="spellStart"/>
            <w:r w:rsidRPr="00B745DE">
              <w:rPr>
                <w:rFonts w:eastAsia="Calibri"/>
              </w:rPr>
              <w:t>koncentrate</w:t>
            </w:r>
            <w:proofErr w:type="spellEnd"/>
            <w:r w:rsidRPr="00B745DE">
              <w:rPr>
                <w:rFonts w:eastAsia="Calibri"/>
              </w:rPr>
              <w:t>,</w:t>
            </w:r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sipas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kritereve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standarde</w:t>
            </w:r>
            <w:proofErr w:type="spellEnd"/>
            <w:r w:rsidRPr="00B745DE">
              <w:rPr>
                <w:rFonts w:eastAsia="Calibri"/>
                <w:bCs/>
              </w:rPr>
              <w:t>;</w:t>
            </w:r>
          </w:p>
          <w:p w14:paraId="705BCB79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përgatitjen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shurupit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sheqerit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për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prodhimin</w:t>
            </w:r>
            <w:proofErr w:type="spellEnd"/>
            <w:r w:rsidRPr="00B745DE">
              <w:rPr>
                <w:rFonts w:eastAsia="Calibri"/>
              </w:rPr>
              <w:t xml:space="preserve"> e</w:t>
            </w:r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me </w:t>
            </w:r>
            <w:proofErr w:type="spellStart"/>
            <w:r w:rsidRPr="00B745DE">
              <w:rPr>
                <w:rFonts w:eastAsia="Calibri"/>
              </w:rPr>
              <w:t>koncentrate</w:t>
            </w:r>
            <w:proofErr w:type="spellEnd"/>
            <w:r w:rsidRPr="00B745DE">
              <w:rPr>
                <w:rFonts w:eastAsia="Calibri"/>
                <w:bCs/>
              </w:rPr>
              <w:t xml:space="preserve">, </w:t>
            </w:r>
            <w:proofErr w:type="spellStart"/>
            <w:r w:rsidRPr="00B745DE">
              <w:rPr>
                <w:rFonts w:eastAsia="Calibri"/>
                <w:bCs/>
              </w:rPr>
              <w:t>sipas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mënyrës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së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prodhimit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të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tij</w:t>
            </w:r>
            <w:proofErr w:type="spellEnd"/>
            <w:r w:rsidRPr="00B745DE">
              <w:rPr>
                <w:rFonts w:eastAsia="Calibri"/>
                <w:bCs/>
              </w:rPr>
              <w:t>;</w:t>
            </w:r>
          </w:p>
          <w:p w14:paraId="0C99C7B0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peshimin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homogjenizimin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lëndëve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para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ndihmëse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për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prodhimin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perimeve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r w:rsidRPr="00B745DE">
              <w:rPr>
                <w:rFonts w:eastAsia="Calibri"/>
              </w:rPr>
              <w:t xml:space="preserve">me </w:t>
            </w:r>
            <w:proofErr w:type="spellStart"/>
            <w:r w:rsidRPr="00B745DE">
              <w:rPr>
                <w:rFonts w:eastAsia="Calibri"/>
              </w:rPr>
              <w:t>koncentrate</w:t>
            </w:r>
            <w:proofErr w:type="spellEnd"/>
            <w:r w:rsidRPr="00B745DE">
              <w:rPr>
                <w:rFonts w:eastAsia="Calibri"/>
              </w:rPr>
              <w:t xml:space="preserve">, </w:t>
            </w:r>
            <w:proofErr w:type="spellStart"/>
            <w:r w:rsidRPr="00B745DE">
              <w:rPr>
                <w:rFonts w:eastAsia="Calibri"/>
                <w:bCs/>
              </w:rPr>
              <w:t>sipas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  <w:bCs/>
              </w:rPr>
              <w:t>recepturës</w:t>
            </w:r>
            <w:proofErr w:type="spellEnd"/>
            <w:r w:rsidRPr="00B745DE">
              <w:rPr>
                <w:rFonts w:eastAsia="Calibri"/>
                <w:bCs/>
              </w:rPr>
              <w:t>;</w:t>
            </w:r>
          </w:p>
          <w:p w14:paraId="028E5F9E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pasterizimin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perimeve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r w:rsidRPr="00B745DE">
              <w:rPr>
                <w:rFonts w:eastAsia="Calibri"/>
              </w:rPr>
              <w:t xml:space="preserve">me </w:t>
            </w:r>
            <w:proofErr w:type="spellStart"/>
            <w:r w:rsidRPr="00B745DE">
              <w:rPr>
                <w:rFonts w:eastAsia="Calibri"/>
              </w:rPr>
              <w:t>koncentrate</w:t>
            </w:r>
            <w:proofErr w:type="spellEnd"/>
            <w:r w:rsidRPr="00B745DE">
              <w:rPr>
                <w:rFonts w:eastAsia="Calibri"/>
              </w:rPr>
              <w:t xml:space="preserve">,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parametrave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përkatës</w:t>
            </w:r>
            <w:proofErr w:type="spellEnd"/>
            <w:r w:rsidRPr="00B745DE">
              <w:rPr>
                <w:rFonts w:eastAsia="Calibri"/>
              </w:rPr>
              <w:t>;</w:t>
            </w:r>
          </w:p>
          <w:p w14:paraId="2AF6D81D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mbikëqyrë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procesin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ambalazhimit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perimeve</w:t>
            </w:r>
            <w:proofErr w:type="spellEnd"/>
            <w:r w:rsidRPr="00B745DE">
              <w:rPr>
                <w:rFonts w:eastAsia="Calibri"/>
              </w:rPr>
              <w:t xml:space="preserve"> me </w:t>
            </w:r>
            <w:proofErr w:type="spellStart"/>
            <w:r w:rsidRPr="00B745DE">
              <w:rPr>
                <w:rFonts w:eastAsia="Calibri"/>
              </w:rPr>
              <w:t>koncentrate</w:t>
            </w:r>
            <w:proofErr w:type="spellEnd"/>
            <w:r w:rsidRPr="00B745DE">
              <w:rPr>
                <w:rFonts w:eastAsia="Calibri"/>
              </w:rPr>
              <w:t xml:space="preserve">,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proceseve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teknologjike</w:t>
            </w:r>
            <w:proofErr w:type="spellEnd"/>
            <w:r w:rsidRPr="00B745DE">
              <w:rPr>
                <w:rFonts w:eastAsia="Calibri"/>
              </w:rPr>
              <w:t>;</w:t>
            </w:r>
          </w:p>
          <w:p w14:paraId="5ACD8E5A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ind w:left="342" w:hanging="342"/>
              <w:rPr>
                <w:lang w:eastAsia="en-GB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magazinimin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ruajtjen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lëngjeve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frutave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perimeve</w:t>
            </w:r>
            <w:proofErr w:type="spellEnd"/>
            <w:r w:rsidRPr="00B745DE">
              <w:rPr>
                <w:rFonts w:eastAsia="Calibri"/>
                <w:bCs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llojit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dhe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kritereve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ruajtjes</w:t>
            </w:r>
            <w:proofErr w:type="spellEnd"/>
            <w:r w:rsidRPr="00B745DE">
              <w:rPr>
                <w:rFonts w:eastAsia="Calibri"/>
              </w:rPr>
              <w:t>.</w:t>
            </w:r>
          </w:p>
          <w:p w14:paraId="1ADAFDEC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E4BF770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koncentrate</w:t>
            </w:r>
            <w:proofErr w:type="spellEnd"/>
            <w:r w:rsidRPr="00B745DE">
              <w:t>.</w:t>
            </w:r>
          </w:p>
          <w:p w14:paraId="23606013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3529151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4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FE3090" w:rsidRPr="00B745DE">
              <w:t>.</w:t>
            </w:r>
          </w:p>
          <w:p w14:paraId="519DB727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4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FE3090" w:rsidRPr="00B745DE">
              <w:t>.</w:t>
            </w:r>
          </w:p>
        </w:tc>
      </w:tr>
    </w:tbl>
    <w:p w14:paraId="455E9575" w14:textId="77777777" w:rsidR="00BF5278" w:rsidRPr="00B745DE" w:rsidRDefault="00BF5278" w:rsidP="00BF5278">
      <w:pPr>
        <w:tabs>
          <w:tab w:val="left" w:pos="2907"/>
        </w:tabs>
        <w:rPr>
          <w:iCs/>
          <w:lang w:val="fi-FI"/>
        </w:rPr>
      </w:pPr>
      <w:r w:rsidRPr="00B745DE">
        <w:rPr>
          <w:iCs/>
          <w:lang w:val="fi-FI"/>
        </w:rPr>
        <w:tab/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110224CD" w14:textId="77777777" w:rsidTr="003E020B">
        <w:tc>
          <w:tcPr>
            <w:tcW w:w="810" w:type="dxa"/>
          </w:tcPr>
          <w:p w14:paraId="589891C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701E5FAE" w14:textId="77777777" w:rsidR="00BF5278" w:rsidRPr="00B745DE" w:rsidRDefault="00BF5278" w:rsidP="003E020B">
            <w:pPr>
              <w:rPr>
                <w:b/>
                <w:i/>
              </w:rPr>
            </w:pPr>
            <w:bookmarkStart w:id="5" w:name="_Hlk134189952"/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lëngjeve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frutave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perimeve</w:t>
            </w:r>
            <w:proofErr w:type="spellEnd"/>
            <w:r w:rsidR="00FE3090" w:rsidRPr="00B745DE">
              <w:rPr>
                <w:b/>
              </w:rPr>
              <w:t>.</w:t>
            </w:r>
          </w:p>
          <w:bookmarkEnd w:id="5"/>
          <w:p w14:paraId="584979DD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5D5039B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27F80F80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t>;</w:t>
            </w:r>
            <w:r w:rsidRPr="00B745DE">
              <w:rPr>
                <w:lang w:val="it-IT"/>
              </w:rPr>
              <w:t xml:space="preserve"> </w:t>
            </w:r>
          </w:p>
          <w:p w14:paraId="72777232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6B64DA0E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rPr>
                <w:bCs/>
              </w:rPr>
              <w:t>;</w:t>
            </w:r>
          </w:p>
          <w:p w14:paraId="170E288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153563A4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3C3C3E94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perimeve</w:t>
            </w:r>
            <w:proofErr w:type="spellEnd"/>
            <w:r w:rsidRPr="00B745DE">
              <w:rPr>
                <w:bCs/>
              </w:rPr>
              <w:t>;</w:t>
            </w:r>
          </w:p>
          <w:p w14:paraId="6E398FDA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3150811A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7875934A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51A07DB6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5038477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5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FE3090" w:rsidRPr="00B745DE">
              <w:t>.</w:t>
            </w:r>
          </w:p>
          <w:p w14:paraId="42FD786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5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FE3090" w:rsidRPr="00B745DE">
              <w:t>.</w:t>
            </w:r>
          </w:p>
        </w:tc>
      </w:tr>
    </w:tbl>
    <w:p w14:paraId="1A4A8439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4D189D6D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37BF3794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3DC3FD6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22DE6EE8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reparte të prodhimit të </w:t>
            </w:r>
            <w:r w:rsidRPr="00B745DE">
              <w:rPr>
                <w:lang w:val="it-IT"/>
              </w:rPr>
              <w:t>lëngjeve të frutave dhe perimeve natyrale dhe me koncentrate</w:t>
            </w:r>
            <w:r w:rsidRPr="00B745DE">
              <w:rPr>
                <w:lang w:val="fi-FI"/>
              </w:rPr>
              <w:t xml:space="preserve">. </w:t>
            </w:r>
          </w:p>
          <w:p w14:paraId="4A517D1E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Instruktori i praktikës, duhet të përdorë sa më shumë të jetë e mundur ilustrime dhe demonstrime konkrete të proceseve  për përgatitjen e frutave dhe perimeve, </w:t>
            </w:r>
            <w:r w:rsidRPr="00B745DE">
              <w:rPr>
                <w:lang w:val="it-IT"/>
              </w:rPr>
              <w:t>nxjerrjen e lëngjeve natyrale të tyre, konservimin, si dhe ambalazhimin e lëngjeve natyrale të frutave dhe perimeve, trajtimin e ujit dhe përgatitjen e shurupit të sheqerit, homogjenizimin, pasterizimin dhe ambalazhimin e lëngjeve me koncentrate.</w:t>
            </w:r>
          </w:p>
          <w:p w14:paraId="3339C2A3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Nxënësit duhet të angazhohen në veprimtari konkrete pune, për kryerjen e veprimeve si përgatitjen e frutave dhe perimeve, </w:t>
            </w:r>
            <w:r w:rsidRPr="00B745DE">
              <w:rPr>
                <w:lang w:val="it-IT"/>
              </w:rPr>
              <w:t>nxjerrjen e lëngjeve natyrale të tyre, konservimin, si dhe ambalazhimin e lëngjeve natyrale të frutave dhe perimeve, trajtimin e ujit dhe përgatitjen e shurupit të sheqerit, homogjenizimin, pasterizimin dhe ambalazhimin e lëngjeve me koncentrate.</w:t>
            </w:r>
          </w:p>
          <w:p w14:paraId="49ECBFC8" w14:textId="77777777" w:rsidR="00BF5278" w:rsidRPr="00B745DE" w:rsidRDefault="00BF5278" w:rsidP="00720189">
            <w:pPr>
              <w:keepNext/>
              <w:widowControl w:val="0"/>
              <w:numPr>
                <w:ilvl w:val="0"/>
                <w:numId w:val="12"/>
              </w:numPr>
              <w:tabs>
                <w:tab w:val="left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1A8629F5" w14:textId="77777777" w:rsidR="00BF5278" w:rsidRPr="00B745DE" w:rsidRDefault="00BF5278" w:rsidP="00720189">
            <w:pPr>
              <w:numPr>
                <w:ilvl w:val="0"/>
                <w:numId w:val="9"/>
              </w:numPr>
              <w:rPr>
                <w:lang w:val="fi-FI"/>
              </w:rPr>
            </w:pPr>
            <w:r w:rsidRPr="00B745DE">
              <w:rPr>
                <w:lang w:val="fi-FI"/>
              </w:rPr>
              <w:t xml:space="preserve">Gjatë vlerësimit të nxënësve, duhet të vihet theksi te verifikimi i shkallës së arritjes së shprehive praktike, për zbatimin e   veprimeve mbi përgatitjen e frutave dhe perimeve, </w:t>
            </w:r>
            <w:r w:rsidRPr="00B745DE">
              <w:rPr>
                <w:lang w:val="it-IT"/>
              </w:rPr>
              <w:t>nxjerrjen e lëngjeve natyrale të tyre, konservimin, si dhe ambalazhimin e lëngjeve natyrale të frutave dhe perimeve, trajtimin e ujit dhe përgatitjen e shurupit të sheqerit, homogjenizimin, pasterizimin dhe ambalazhimin e lëngjeve me koncentrate.</w:t>
            </w:r>
          </w:p>
          <w:p w14:paraId="28046EBA" w14:textId="77777777" w:rsidR="00BF5278" w:rsidRPr="00B745DE" w:rsidRDefault="00BF5278" w:rsidP="00720189">
            <w:pPr>
              <w:numPr>
                <w:ilvl w:val="0"/>
                <w:numId w:val="9"/>
              </w:numPr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veprimeve mbi prodhimin e lëngjeve natyrale të frutave dhe perimeve dhe atyre me koncentrate.</w:t>
            </w:r>
          </w:p>
        </w:tc>
      </w:tr>
    </w:tbl>
    <w:p w14:paraId="445C3FDB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lastRenderedPageBreak/>
        <w:t xml:space="preserve">     </w:t>
      </w:r>
    </w:p>
    <w:p w14:paraId="220A858F" w14:textId="77777777" w:rsidR="00075117" w:rsidRDefault="00075117"/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60FB8AAF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08B27FF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42E4D9DD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6086BBA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BDA546E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71E5DA79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repart i prodhimit të lëngjeve të frutave dhe perimeve;</w:t>
            </w:r>
          </w:p>
          <w:p w14:paraId="19FB3DFC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 xml:space="preserve">pajisjet dhe mjetet e punës së prodhuesit të </w:t>
            </w:r>
          </w:p>
          <w:p w14:paraId="5685A0EC" w14:textId="77777777" w:rsidR="00BF5278" w:rsidRPr="00B745DE" w:rsidRDefault="00BF5278" w:rsidP="003E020B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ind w:left="72"/>
              <w:rPr>
                <w:lang w:val="it-IT"/>
              </w:rPr>
            </w:pPr>
            <w:r w:rsidRPr="00B745DE">
              <w:rPr>
                <w:lang w:val="it-IT"/>
              </w:rPr>
              <w:t xml:space="preserve">      lëngjeve të frutave dhe perimeve;</w:t>
            </w:r>
          </w:p>
          <w:p w14:paraId="5F7B564C" w14:textId="77777777" w:rsidR="00BF5278" w:rsidRPr="00B745DE" w:rsidRDefault="00BF5278" w:rsidP="00FE3090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it-IT"/>
              </w:rPr>
            </w:pPr>
            <w:r w:rsidRPr="00B745DE">
              <w:rPr>
                <w:lang w:val="it-IT"/>
              </w:rPr>
              <w:t xml:space="preserve">lëndë të para dhe ndihmëse, për prodhimin e lëngjeve </w:t>
            </w:r>
            <w:r w:rsidRPr="00B745DE">
              <w:rPr>
                <w:lang w:val="fi-FI"/>
              </w:rPr>
              <w:t>natyrale</w:t>
            </w:r>
            <w:r w:rsidRPr="00B745DE">
              <w:rPr>
                <w:lang w:val="it-IT"/>
              </w:rPr>
              <w:t xml:space="preserve"> të frutave dhe perimeve dhe me koncentrate;</w:t>
            </w:r>
          </w:p>
          <w:p w14:paraId="19AA9646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kompjuter dhe printer;</w:t>
            </w:r>
          </w:p>
          <w:p w14:paraId="4053CE27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540" w:hanging="468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pankarta, udhëzuesa, katalogë, manuale, materiale të shkruara,</w:t>
            </w:r>
          </w:p>
          <w:p w14:paraId="6A187606" w14:textId="77777777" w:rsidR="00BF5278" w:rsidRPr="00B745DE" w:rsidRDefault="00BF5278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 në mbështetje të çështjeve, që do të trajtohen në këtë modul.</w:t>
            </w:r>
          </w:p>
          <w:p w14:paraId="4774A570" w14:textId="77777777" w:rsidR="00FE3090" w:rsidRPr="00B745DE" w:rsidRDefault="00FE3090" w:rsidP="00FE3090">
            <w:pPr>
              <w:tabs>
                <w:tab w:val="left" w:pos="360"/>
              </w:tabs>
              <w:rPr>
                <w:lang w:val="it-IT"/>
              </w:rPr>
            </w:pPr>
          </w:p>
        </w:tc>
      </w:tr>
    </w:tbl>
    <w:p w14:paraId="2D0442FA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178A3DC6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2D709D50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544FCB5F" w14:textId="77777777" w:rsidR="00FE3090" w:rsidRPr="00B745DE" w:rsidRDefault="00FE3090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1439D607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lastRenderedPageBreak/>
        <w:t>6. Moduli “P</w:t>
      </w:r>
      <w:r w:rsidRPr="00B745DE">
        <w:rPr>
          <w:b/>
          <w:bCs/>
          <w:highlight w:val="lightGray"/>
          <w:lang w:val="sv-SE"/>
        </w:rPr>
        <w:t>rodhimi i pijeve të forta dhe të ëmbla alkoolike”</w:t>
      </w:r>
    </w:p>
    <w:p w14:paraId="09D48E35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3A603B8E" w14:textId="77777777" w:rsidR="00BF5278" w:rsidRPr="00B745DE" w:rsidRDefault="0044586E" w:rsidP="00BF5278">
      <w:pPr>
        <w:tabs>
          <w:tab w:val="left" w:pos="2160"/>
        </w:tabs>
        <w:outlineLvl w:val="0"/>
        <w:rPr>
          <w:b/>
          <w:iCs/>
          <w:lang w:val="sv-SE"/>
        </w:rPr>
      </w:pPr>
      <w:r>
        <w:rPr>
          <w:b/>
          <w:iCs/>
          <w:lang w:val="sv-SE"/>
        </w:rPr>
        <w:t>Drejtimi: Teknologji u</w:t>
      </w:r>
      <w:r w:rsidR="00BF5278" w:rsidRPr="00B745DE">
        <w:rPr>
          <w:b/>
          <w:iCs/>
          <w:lang w:val="sv-SE"/>
        </w:rPr>
        <w:t>shqimore</w:t>
      </w:r>
    </w:p>
    <w:p w14:paraId="18D98830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6C4A457E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Niveli:      II</w:t>
      </w:r>
      <w:r w:rsidR="0034726D" w:rsidRPr="00B745DE">
        <w:rPr>
          <w:b/>
          <w:iCs/>
          <w:lang w:val="da-DK"/>
        </w:rPr>
        <w:t>I i KSHK</w:t>
      </w:r>
      <w:r w:rsidRPr="00B745DE">
        <w:rPr>
          <w:b/>
          <w:iCs/>
          <w:lang w:val="da-DK"/>
        </w:rPr>
        <w:t xml:space="preserve">   </w:t>
      </w:r>
    </w:p>
    <w:p w14:paraId="7858EB7B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064EBF81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4E453FF8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1615680C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BF5278" w:rsidRPr="00B745DE" w14:paraId="2BC60CD1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51B3DBFE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7C0B8360" w14:textId="77777777" w:rsidR="00BF5278" w:rsidRPr="00B745DE" w:rsidRDefault="00BF5278" w:rsidP="003E020B">
            <w:pPr>
              <w:rPr>
                <w:b/>
                <w:bCs/>
              </w:rPr>
            </w:pPr>
            <w:bookmarkStart w:id="6" w:name="_Hlk132901400"/>
            <w:r w:rsidRPr="00B745DE">
              <w:rPr>
                <w:b/>
                <w:bCs/>
              </w:rPr>
              <w:t>PRODHIMI I PIJEVE TЁ FORTA DHE T</w:t>
            </w:r>
            <w:r w:rsidRPr="00B745DE">
              <w:rPr>
                <w:b/>
                <w:bCs/>
                <w:lang w:val="it-IT"/>
              </w:rPr>
              <w:t>Ё</w:t>
            </w:r>
            <w:r w:rsidRPr="00B745DE">
              <w:rPr>
                <w:b/>
                <w:bCs/>
              </w:rPr>
              <w:t xml:space="preserve"> </w:t>
            </w:r>
            <w:r w:rsidRPr="00B745DE">
              <w:rPr>
                <w:b/>
                <w:bCs/>
                <w:lang w:val="it-IT"/>
              </w:rPr>
              <w:t>Ё</w:t>
            </w:r>
            <w:r w:rsidRPr="00B745DE">
              <w:rPr>
                <w:b/>
                <w:bCs/>
              </w:rPr>
              <w:t>MBLA ALKOOLIKE</w:t>
            </w:r>
            <w:bookmarkEnd w:id="6"/>
          </w:p>
          <w:p w14:paraId="60BBED7D" w14:textId="77777777" w:rsidR="0034726D" w:rsidRPr="00B745DE" w:rsidRDefault="0034726D" w:rsidP="003E020B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2492B8BE" w14:textId="77777777" w:rsidR="00BF5278" w:rsidRPr="0044586E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 w:rsidRPr="0044586E">
              <w:rPr>
                <w:b/>
                <w:lang w:val="it-IT"/>
              </w:rPr>
              <w:t>M-08-726-23</w:t>
            </w:r>
          </w:p>
        </w:tc>
      </w:tr>
      <w:tr w:rsidR="00BF5278" w:rsidRPr="00B745DE" w14:paraId="0A50C9E5" w14:textId="77777777" w:rsidTr="003E020B">
        <w:trPr>
          <w:trHeight w:val="1695"/>
        </w:trPr>
        <w:tc>
          <w:tcPr>
            <w:tcW w:w="1908" w:type="dxa"/>
            <w:tcBorders>
              <w:top w:val="nil"/>
              <w:bottom w:val="nil"/>
            </w:tcBorders>
          </w:tcPr>
          <w:p w14:paraId="67E685D1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11A87F3E" w14:textId="77777777" w:rsidR="00BF5278" w:rsidRPr="00B745DE" w:rsidRDefault="00BF5278" w:rsidP="003E020B">
            <w:pPr>
              <w:rPr>
                <w:b/>
              </w:rPr>
            </w:pPr>
          </w:p>
          <w:p w14:paraId="0826189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388ADD28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zbutjen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ujit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alkoolit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etilik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përgatitjen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shurupit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sheqerit</w:t>
            </w:r>
            <w:proofErr w:type="spellEnd"/>
            <w:r w:rsidRPr="00B745DE">
              <w:rPr>
                <w:bCs/>
                <w:kern w:val="32"/>
              </w:rPr>
              <w:t xml:space="preserve">,  </w:t>
            </w:r>
            <w:proofErr w:type="spellStart"/>
            <w:r w:rsidRPr="00B745DE">
              <w:rPr>
                <w:bCs/>
                <w:kern w:val="32"/>
              </w:rPr>
              <w:t>përgatitjen</w:t>
            </w:r>
            <w:proofErr w:type="spellEnd"/>
            <w:r w:rsidRPr="00B745DE">
              <w:rPr>
                <w:bCs/>
                <w:kern w:val="32"/>
              </w:rPr>
              <w:t xml:space="preserve"> e  </w:t>
            </w:r>
            <w:proofErr w:type="spellStart"/>
            <w:r w:rsidRPr="00B745DE">
              <w:rPr>
                <w:bCs/>
                <w:kern w:val="32"/>
              </w:rPr>
              <w:t>karamelit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lëngjeve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alkoolizuara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kupazhimin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lëndëve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përbërëse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 </w:t>
            </w:r>
            <w:proofErr w:type="spellStart"/>
            <w:r w:rsidRPr="00B745DE">
              <w:rPr>
                <w:bCs/>
                <w:kern w:val="32"/>
              </w:rPr>
              <w:t>pijeve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forta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ëmbla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alkoolike</w:t>
            </w:r>
            <w:proofErr w:type="spellEnd"/>
            <w:r w:rsidRPr="00B745DE">
              <w:rPr>
                <w:bCs/>
                <w:kern w:val="32"/>
              </w:rPr>
              <w:t>.</w:t>
            </w:r>
          </w:p>
          <w:p w14:paraId="4253221F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BF5278" w:rsidRPr="00B745DE" w14:paraId="472AFC81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85E065F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2A273C7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E482FF2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69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72643B04" w14:textId="77777777" w:rsidR="00BF5278" w:rsidRPr="00B745DE" w:rsidRDefault="00BF5278" w:rsidP="003E020B">
            <w:pPr>
              <w:rPr>
                <w:b/>
              </w:rPr>
            </w:pPr>
          </w:p>
          <w:p w14:paraId="0A38FC12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3F150043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725C305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5EB76EB5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E1EF211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4439479F" w14:textId="77777777" w:rsidR="00BF5278" w:rsidRPr="00B745DE" w:rsidRDefault="00BF5278" w:rsidP="003E020B">
            <w:proofErr w:type="spellStart"/>
            <w:r w:rsidRPr="00B745DE">
              <w:rPr>
                <w:iCs/>
              </w:rPr>
              <w:t>Nxënësit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duhet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kenë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përfunduar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nivelin</w:t>
            </w:r>
            <w:proofErr w:type="spellEnd"/>
            <w:r w:rsidRPr="00B745DE">
              <w:rPr>
                <w:iCs/>
              </w:rPr>
              <w:t xml:space="preserve"> I</w:t>
            </w:r>
            <w:r w:rsidR="0034726D" w:rsidRPr="00B745DE">
              <w:rPr>
                <w:iCs/>
              </w:rPr>
              <w:t>I,</w:t>
            </w:r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drejtimit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mësimor</w:t>
            </w:r>
            <w:proofErr w:type="spellEnd"/>
            <w:r w:rsidRPr="00B745DE">
              <w:rPr>
                <w:iCs/>
              </w:rPr>
              <w:t xml:space="preserve"> “</w:t>
            </w:r>
            <w:proofErr w:type="spellStart"/>
            <w:r w:rsidRPr="00B745DE">
              <w:rPr>
                <w:iCs/>
              </w:rPr>
              <w:t>T</w:t>
            </w:r>
            <w:r w:rsidR="0044586E">
              <w:rPr>
                <w:iCs/>
              </w:rPr>
              <w:t>eknologji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  <w:p w14:paraId="647D899C" w14:textId="77777777" w:rsidR="00BF5278" w:rsidRPr="00B745DE" w:rsidRDefault="00BF5278" w:rsidP="003E020B"/>
        </w:tc>
      </w:tr>
    </w:tbl>
    <w:p w14:paraId="23B7D4F8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34A52513" w14:textId="77777777" w:rsidTr="003E020B">
        <w:tc>
          <w:tcPr>
            <w:tcW w:w="1908" w:type="dxa"/>
          </w:tcPr>
          <w:p w14:paraId="5E7204A2" w14:textId="77777777" w:rsidR="00BF5278" w:rsidRPr="00B745DE" w:rsidRDefault="00BF5278" w:rsidP="0034726D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5728B32F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4F6F075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71795258" w14:textId="77777777" w:rsidR="00BF5278" w:rsidRPr="00B745DE" w:rsidRDefault="00BF5278" w:rsidP="003E020B">
            <w:pPr>
              <w:jc w:val="both"/>
              <w:rPr>
                <w:b/>
                <w:bCs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ujit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shurupin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sheqerit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invertuar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karamelin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forta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ëmbla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alkoolike</w:t>
            </w:r>
            <w:proofErr w:type="spellEnd"/>
            <w:r w:rsidRPr="00B745DE">
              <w:rPr>
                <w:b/>
              </w:rPr>
              <w:t xml:space="preserve">. </w:t>
            </w:r>
          </w:p>
          <w:p w14:paraId="5658ED95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2C9F5176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7704D7A8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t>;</w:t>
            </w:r>
          </w:p>
          <w:p w14:paraId="0FD2464A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10DF3AE9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trajtimin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karakteristikave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teknologjike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ëmbla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forta</w:t>
            </w:r>
            <w:proofErr w:type="spellEnd"/>
          </w:p>
          <w:p w14:paraId="5EE3AEB2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kryejë peshimin e sheqerit dhe matjen e ujit për prodhimin e shurupit, dhe karamelit, sipas recepturës </w:t>
            </w:r>
          </w:p>
          <w:p w14:paraId="5FB1C964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shurupit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përqëndrimin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kërkuar</w:t>
            </w:r>
            <w:proofErr w:type="spellEnd"/>
            <w:r w:rsidRPr="00B745DE">
              <w:t>;</w:t>
            </w:r>
          </w:p>
          <w:p w14:paraId="4287DC4B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invertimin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shurupit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shtuar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tretësirë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acidi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tartrik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>;</w:t>
            </w:r>
          </w:p>
          <w:p w14:paraId="711AF05A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spacing w:line="276" w:lineRule="auto"/>
              <w:ind w:left="342" w:hanging="342"/>
              <w:contextualSpacing/>
              <w:rPr>
                <w:rFonts w:eastAsia="Calibri"/>
              </w:rPr>
            </w:pPr>
            <w:proofErr w:type="spellStart"/>
            <w:r w:rsidRPr="00B745DE">
              <w:rPr>
                <w:rFonts w:eastAsia="Calibri"/>
              </w:rPr>
              <w:t>të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kryejë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deajrimin</w:t>
            </w:r>
            <w:proofErr w:type="spellEnd"/>
            <w:r w:rsidRPr="00B745DE">
              <w:rPr>
                <w:rFonts w:eastAsia="Calibri"/>
              </w:rPr>
              <w:t xml:space="preserve"> e </w:t>
            </w:r>
            <w:proofErr w:type="spellStart"/>
            <w:r w:rsidRPr="00B745DE">
              <w:rPr>
                <w:rFonts w:eastAsia="Calibri"/>
              </w:rPr>
              <w:t>shurupit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sipas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procedurës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së</w:t>
            </w:r>
            <w:proofErr w:type="spellEnd"/>
            <w:r w:rsidRPr="00B745DE">
              <w:rPr>
                <w:rFonts w:eastAsia="Calibri"/>
              </w:rPr>
              <w:t xml:space="preserve"> </w:t>
            </w:r>
            <w:proofErr w:type="spellStart"/>
            <w:r w:rsidRPr="00B745DE">
              <w:rPr>
                <w:rFonts w:eastAsia="Calibri"/>
              </w:rPr>
              <w:t>punës</w:t>
            </w:r>
            <w:proofErr w:type="spellEnd"/>
            <w:r w:rsidRPr="00B745DE">
              <w:rPr>
                <w:rFonts w:eastAsia="Calibri"/>
              </w:rPr>
              <w:t>.</w:t>
            </w:r>
          </w:p>
          <w:p w14:paraId="318394FF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>të shtojë sasinë e sheqerit dhe ujit në dublikator/kazan, për prodhimin e karamelit, sipas recepturës;</w:t>
            </w:r>
          </w:p>
          <w:p w14:paraId="1FF7CE7C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përgatitjes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karamelit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krahasuar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ngjyrën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jodit</w:t>
            </w:r>
            <w:proofErr w:type="spellEnd"/>
            <w:r w:rsidRPr="00B745DE">
              <w:t>;</w:t>
            </w:r>
          </w:p>
          <w:p w14:paraId="00B92858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A4D5B69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64B8A1C3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A229A3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6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34726D" w:rsidRPr="00B745DE">
              <w:t>.</w:t>
            </w:r>
          </w:p>
          <w:p w14:paraId="3C8425A6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6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34726D" w:rsidRPr="00B745DE">
              <w:t>.</w:t>
            </w:r>
          </w:p>
        </w:tc>
      </w:tr>
    </w:tbl>
    <w:p w14:paraId="3E8C2697" w14:textId="77777777" w:rsidR="00BF5278" w:rsidRPr="00B745DE" w:rsidRDefault="0034726D" w:rsidP="0034726D">
      <w:pPr>
        <w:numPr>
          <w:ilvl w:val="12"/>
          <w:numId w:val="0"/>
        </w:numPr>
        <w:rPr>
          <w:b/>
        </w:rPr>
      </w:pPr>
      <w:r w:rsidRPr="00B745DE">
        <w:rPr>
          <w:b/>
        </w:rPr>
        <w:lastRenderedPageBreak/>
        <w:t xml:space="preserve">                </w:t>
      </w:r>
      <w:r w:rsidRPr="00B745DE">
        <w:rPr>
          <w:b/>
          <w:lang w:val="da-DK"/>
        </w:rPr>
        <w:t xml:space="preserve">       </w:t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6CC8ED2D" w14:textId="77777777" w:rsidTr="003E020B">
        <w:tc>
          <w:tcPr>
            <w:tcW w:w="810" w:type="dxa"/>
          </w:tcPr>
          <w:p w14:paraId="21B13CC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27759AE7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lëngjet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alkoolizuara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frutave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pijet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ëmbla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alkoolike</w:t>
            </w:r>
            <w:proofErr w:type="spellEnd"/>
            <w:r w:rsidRPr="00B745DE">
              <w:rPr>
                <w:b/>
              </w:rPr>
              <w:t>.</w:t>
            </w:r>
          </w:p>
          <w:p w14:paraId="65C44604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5BEE6D6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77AA8258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ëmbla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>;</w:t>
            </w:r>
          </w:p>
          <w:p w14:paraId="63576BAB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2BCA6925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pranimin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seleksionimin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lëngjeve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larguar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papastërtitë</w:t>
            </w:r>
            <w:proofErr w:type="spellEnd"/>
            <w:r w:rsidRPr="00B745DE">
              <w:t>;</w:t>
            </w:r>
          </w:p>
          <w:p w14:paraId="0F308B1C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larjen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pastrimin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largimin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papastërtive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pjesëve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panevojshme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>;</w:t>
            </w:r>
          </w:p>
          <w:p w14:paraId="54555C68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lëngun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bluar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presuar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frutat</w:t>
            </w:r>
            <w:proofErr w:type="spellEnd"/>
            <w:r w:rsidRPr="00B745DE">
              <w:t>;</w:t>
            </w:r>
          </w:p>
          <w:p w14:paraId="69C6D433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shtojë alkoolin etilik, sipas recepturës;</w:t>
            </w:r>
          </w:p>
          <w:p w14:paraId="0BC7A13E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 xml:space="preserve">të filtrojë lëngun e frutave të alkoolizuara, për largimin e llumrave me makineri filtruese; </w:t>
            </w:r>
          </w:p>
          <w:p w14:paraId="04816C8B" w14:textId="77777777" w:rsidR="00BF5278" w:rsidRPr="00B745DE" w:rsidRDefault="00BF5278" w:rsidP="0034726D">
            <w:pPr>
              <w:widowControl w:val="0"/>
              <w:numPr>
                <w:ilvl w:val="0"/>
                <w:numId w:val="26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r w:rsidRPr="00B745DE">
              <w:rPr>
                <w:lang w:val="fi-FI"/>
              </w:rPr>
              <w:t>të ruajë lëngun e alkoolizuar të frutave, në enë druri ose metalike;</w:t>
            </w:r>
          </w:p>
          <w:p w14:paraId="742DB9A1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19374AFB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79442B77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7445B7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7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34726D" w:rsidRPr="00B745DE">
              <w:t>.</w:t>
            </w:r>
          </w:p>
          <w:p w14:paraId="24766337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7"/>
              </w:numPr>
              <w:tabs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34726D" w:rsidRPr="00B745DE">
              <w:t>.</w:t>
            </w:r>
          </w:p>
        </w:tc>
      </w:tr>
    </w:tbl>
    <w:p w14:paraId="733FBA07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601201D4" w14:textId="77777777" w:rsidTr="003E020B">
        <w:tc>
          <w:tcPr>
            <w:tcW w:w="810" w:type="dxa"/>
          </w:tcPr>
          <w:p w14:paraId="6ED080EC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4FEECA9B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kupazhimin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forta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ëmbla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alkoolike</w:t>
            </w:r>
            <w:proofErr w:type="spellEnd"/>
            <w:r w:rsidRPr="00B745DE">
              <w:rPr>
                <w:b/>
              </w:rPr>
              <w:t>.</w:t>
            </w:r>
          </w:p>
          <w:p w14:paraId="16DF734E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5572665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4B68A6DD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kupazhimin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lëndëve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përbërëse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ambalazhimin</w:t>
            </w:r>
            <w:proofErr w:type="spellEnd"/>
            <w:r w:rsidRPr="00B745DE">
              <w:t xml:space="preserve">, e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forta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>;</w:t>
            </w:r>
          </w:p>
          <w:p w14:paraId="08D652A4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212D15B4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etilik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lëndët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shtesë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esencën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lastRenderedPageBreak/>
              <w:t>përkatëse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ujin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zbutur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shurupin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, </w:t>
            </w:r>
            <w:proofErr w:type="spellStart"/>
            <w:r w:rsidRPr="00B745DE">
              <w:t>ngjyrues</w:t>
            </w:r>
            <w:proofErr w:type="spellEnd"/>
            <w:r w:rsidRPr="00B745DE">
              <w:t>/</w:t>
            </w:r>
            <w:proofErr w:type="spellStart"/>
            <w:r w:rsidRPr="00B745DE">
              <w:t>karamel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lëngun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alkoolizuar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frutave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ëmbla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përzierës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hermetikë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>;</w:t>
            </w:r>
          </w:p>
          <w:p w14:paraId="59A64FBD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pijen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përgatitur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ajër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komprimuar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gurgullues</w:t>
            </w:r>
            <w:proofErr w:type="spellEnd"/>
            <w:r w:rsidRPr="00B745DE">
              <w:t xml:space="preserve">), me </w:t>
            </w:r>
            <w:proofErr w:type="spellStart"/>
            <w:r w:rsidRPr="00B745DE">
              <w:t>përzierës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mekanik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pompë</w:t>
            </w:r>
            <w:proofErr w:type="spellEnd"/>
            <w:r w:rsidRPr="00B745DE">
              <w:t>;</w:t>
            </w:r>
          </w:p>
          <w:p w14:paraId="5C4DEC16" w14:textId="77777777" w:rsidR="00BF5278" w:rsidRPr="00B745DE" w:rsidRDefault="00BF5278" w:rsidP="00F1388D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</w:tabs>
              <w:ind w:left="342" w:hanging="342"/>
              <w:rPr>
                <w:noProof/>
                <w:lang w:eastAsia="en-GB"/>
              </w:rPr>
            </w:pPr>
            <w:r w:rsidRPr="00B745DE">
              <w:rPr>
                <w:noProof/>
                <w:lang w:eastAsia="en-GB"/>
              </w:rPr>
              <w:t xml:space="preserve">të  kryejë  standartizimin (korrigjimin) e pijeve të  forta dhe të ëmbla alkoolike; </w:t>
            </w:r>
          </w:p>
          <w:p w14:paraId="3466ED72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pijeve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forta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ëmbla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alkoolike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radhës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proceseve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mbushja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taposja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etiketimi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sistemimi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kutia</w:t>
            </w:r>
            <w:proofErr w:type="spellEnd"/>
            <w:r w:rsidRPr="00B745DE">
              <w:t>);</w:t>
            </w:r>
          </w:p>
          <w:p w14:paraId="6BB00601" w14:textId="77777777" w:rsidR="00BF5278" w:rsidRPr="00B745DE" w:rsidRDefault="00BF5278" w:rsidP="00F1388D">
            <w:pPr>
              <w:widowControl w:val="0"/>
              <w:numPr>
                <w:ilvl w:val="0"/>
                <w:numId w:val="2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magazinë</w:t>
            </w:r>
            <w:proofErr w:type="spellEnd"/>
            <w:r w:rsidRPr="00B745DE">
              <w:t>;</w:t>
            </w:r>
          </w:p>
          <w:p w14:paraId="5AE33B2A" w14:textId="77777777" w:rsidR="00BF5278" w:rsidRPr="00B745DE" w:rsidRDefault="00BF5278" w:rsidP="00F1388D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5A619C30" w14:textId="77777777" w:rsidR="00BF5278" w:rsidRPr="00B745DE" w:rsidRDefault="00BF5278" w:rsidP="00F1388D">
            <w:pPr>
              <w:numPr>
                <w:ilvl w:val="0"/>
                <w:numId w:val="27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6DB1C6C9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823F5B1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8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F1388D" w:rsidRPr="00B745DE">
              <w:t>.</w:t>
            </w:r>
          </w:p>
          <w:p w14:paraId="76957E0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8"/>
              </w:numPr>
              <w:tabs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/>
              <w:rPr>
                <w:lang w:val="it-IT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F1388D" w:rsidRPr="00B745DE">
              <w:t>.</w:t>
            </w:r>
          </w:p>
        </w:tc>
      </w:tr>
    </w:tbl>
    <w:p w14:paraId="2DDD0FF0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238715DA" w14:textId="77777777" w:rsidTr="003E020B">
        <w:tc>
          <w:tcPr>
            <w:tcW w:w="810" w:type="dxa"/>
          </w:tcPr>
          <w:p w14:paraId="14B92F9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4 </w:t>
            </w:r>
          </w:p>
        </w:tc>
        <w:tc>
          <w:tcPr>
            <w:tcW w:w="6256" w:type="dxa"/>
          </w:tcPr>
          <w:p w14:paraId="1F62D586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pijeve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forta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ëmbla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alkoolike</w:t>
            </w:r>
            <w:proofErr w:type="spellEnd"/>
            <w:r w:rsidRPr="00B745DE">
              <w:rPr>
                <w:b/>
                <w:bCs/>
              </w:rPr>
              <w:t xml:space="preserve">.                     </w:t>
            </w:r>
          </w:p>
          <w:p w14:paraId="2DA63538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C548061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30CDFDAE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;</w:t>
            </w:r>
          </w:p>
          <w:p w14:paraId="6989BA0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63B272C3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;;</w:t>
            </w:r>
          </w:p>
          <w:p w14:paraId="4FE982F9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4C526605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1020A64F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;</w:t>
            </w:r>
          </w:p>
          <w:p w14:paraId="4F98EC08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38A3C5C0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7DE61E3A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0022A237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BB5D74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9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F1388D" w:rsidRPr="00B745DE">
              <w:t>.</w:t>
            </w:r>
          </w:p>
          <w:p w14:paraId="1A1144BF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59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F1388D" w:rsidRPr="00B745DE">
              <w:t>.</w:t>
            </w:r>
          </w:p>
        </w:tc>
      </w:tr>
    </w:tbl>
    <w:p w14:paraId="105E0418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1B80A7FD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01CFD38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1CF2AE79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251C15ED" w14:textId="77777777" w:rsidR="00BF5278" w:rsidRPr="00B745DE" w:rsidRDefault="00BF5278" w:rsidP="00E2397F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reparte të prodhimit të pijeve të forta dhe të ëmbla alkoolike. </w:t>
            </w:r>
          </w:p>
          <w:p w14:paraId="4181F7E5" w14:textId="77777777" w:rsidR="00BF5278" w:rsidRPr="00B745DE" w:rsidRDefault="00BF5278" w:rsidP="00E2397F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Instruktori i praktikës, duhet të përdorë sa më shumë të jetë e mundur ilustrime dhe demonstrime konkrete të proceseve për </w:t>
            </w:r>
            <w:r w:rsidRPr="00B745DE">
              <w:rPr>
                <w:lang w:val="fi-FI"/>
              </w:rPr>
              <w:lastRenderedPageBreak/>
              <w:t>prodhimin e alkoolit etil</w:t>
            </w:r>
            <w:r w:rsidR="00182532">
              <w:rPr>
                <w:lang w:val="fi-FI"/>
              </w:rPr>
              <w:t>i</w:t>
            </w:r>
            <w:r w:rsidRPr="00B745DE">
              <w:rPr>
                <w:lang w:val="fi-FI"/>
              </w:rPr>
              <w:t>k, për zbutjen e ujit, përgatitjen e shurupit të sheqerit, të karamelit, të lëngjeve të alkoolizuara, të  kupazhimit të lëndëve përbërëse për prodhimin e pijeve të forta dhe ëmbla alkoolike si dhe ambalazhimit të tyre.</w:t>
            </w:r>
          </w:p>
          <w:p w14:paraId="320FDB04" w14:textId="77777777" w:rsidR="00BF5278" w:rsidRPr="00B745DE" w:rsidRDefault="00BF5278" w:rsidP="00E2397F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Nxënësit duhet të angazhohen në veprimtari konkrete pune, për kryerjen e veprimeve për prodhimin e alkolit etilik, për zbutjen e ujit, përgatitjen e shurupit të sheqerit, të karamelit, të lëngjeve të alkoolizuara, kupazhimit të lëndëve përbërëse, për prodhimin e pijeve të forta dhe të ëmbla  alkoolike dhe ambalazhimit të tyre. </w:t>
            </w:r>
          </w:p>
          <w:p w14:paraId="25520597" w14:textId="77777777" w:rsidR="00BF5278" w:rsidRPr="00B745DE" w:rsidRDefault="00BF5278" w:rsidP="00E2397F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56AD433A" w14:textId="77777777" w:rsidR="00BF5278" w:rsidRPr="00B745DE" w:rsidRDefault="00BF5278" w:rsidP="00E2397F">
            <w:pPr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Gjatë vlerësimit të nxënësve, duhet të vihet theksi te verifikimi i shkallës së arritjes së shprehive praktike, për zbatimin e   veprimeve mbi realizimin e prodhimit të alkoolit etilik, e zbutjes së ujit, prodhimin e shurupit të sheqerit, të karamelit, të lëngjeve të alkoolizuara, kupazhimit të lëndëve përbërëse për prodhimin e pijeve të forta dhe të ëmbla alkoolike dhe ambalazhimit të tyre. </w:t>
            </w:r>
          </w:p>
          <w:p w14:paraId="4FF8EBF3" w14:textId="77777777" w:rsidR="00BF5278" w:rsidRPr="00B745DE" w:rsidRDefault="00BF5278" w:rsidP="00E2397F">
            <w:pPr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veprimeve mbi prodhimin e pijeve të forta dhe të ëmbla alkoolike.</w:t>
            </w:r>
          </w:p>
        </w:tc>
      </w:tr>
    </w:tbl>
    <w:p w14:paraId="31B95F2A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lastRenderedPageBreak/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599CFDDC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2F84A85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0F3A385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7913B2D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997FCB3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46C62037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repart i prodhimit të pijeve të forta dhe të ëmbla alkoolike;</w:t>
            </w:r>
          </w:p>
          <w:p w14:paraId="39CEB8DF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pajisjet dhe mjetet e punës së prodhuesit të pijeve;</w:t>
            </w:r>
          </w:p>
          <w:p w14:paraId="4A970326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lëndë të para dhe ndihmëse, për prodhimin e pijeve të forta dhe të ëmbla alkoolike;</w:t>
            </w:r>
          </w:p>
          <w:p w14:paraId="1E60B53A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kompjuter dhe printer;</w:t>
            </w:r>
          </w:p>
          <w:p w14:paraId="7F154589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540" w:hanging="468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pankarta, udhëzuesa, katalogë, manuale, materiale të shkruara,</w:t>
            </w:r>
          </w:p>
          <w:p w14:paraId="6E19A64E" w14:textId="77777777" w:rsidR="00BF5278" w:rsidRPr="00B745DE" w:rsidRDefault="00BF5278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 në mbështetje të çështjeve, që do të trajtohen në këtë modul.</w:t>
            </w:r>
          </w:p>
          <w:p w14:paraId="690E032E" w14:textId="77777777" w:rsidR="00E2397F" w:rsidRPr="00B745DE" w:rsidRDefault="00E2397F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</w:p>
        </w:tc>
      </w:tr>
    </w:tbl>
    <w:p w14:paraId="76C3CE50" w14:textId="77777777" w:rsidR="00BF5278" w:rsidRPr="00B745DE" w:rsidRDefault="00BF5278" w:rsidP="00BF5278">
      <w:pPr>
        <w:rPr>
          <w:lang w:val="it-IT"/>
        </w:rPr>
      </w:pPr>
    </w:p>
    <w:p w14:paraId="50CEDAC2" w14:textId="77777777" w:rsidR="00BF5278" w:rsidRPr="00B745DE" w:rsidRDefault="00BF5278" w:rsidP="00BF5278">
      <w:pPr>
        <w:rPr>
          <w:lang w:val="it-IT"/>
        </w:rPr>
      </w:pPr>
    </w:p>
    <w:p w14:paraId="2AAB1C85" w14:textId="77777777" w:rsidR="00BF5278" w:rsidRPr="00B745DE" w:rsidRDefault="00BF5278" w:rsidP="00BF5278">
      <w:pPr>
        <w:rPr>
          <w:lang w:val="sv-SE"/>
        </w:rPr>
      </w:pPr>
    </w:p>
    <w:p w14:paraId="0171DE35" w14:textId="77777777" w:rsidR="00E2397F" w:rsidRPr="00B745DE" w:rsidRDefault="00E2397F">
      <w:pPr>
        <w:rPr>
          <w:b/>
          <w:sz w:val="28"/>
          <w:szCs w:val="28"/>
          <w:lang w:val="sv-SE"/>
        </w:rPr>
      </w:pPr>
      <w:r w:rsidRPr="00B745DE">
        <w:rPr>
          <w:b/>
          <w:sz w:val="28"/>
          <w:szCs w:val="28"/>
          <w:lang w:val="sv-SE"/>
        </w:rPr>
        <w:br w:type="page"/>
      </w:r>
    </w:p>
    <w:p w14:paraId="08663A19" w14:textId="77777777" w:rsidR="00BF5278" w:rsidRPr="00B745DE" w:rsidRDefault="00BF5278" w:rsidP="00BF5278">
      <w:pPr>
        <w:rPr>
          <w:b/>
          <w:sz w:val="28"/>
          <w:szCs w:val="28"/>
          <w:lang w:val="sv-SE"/>
        </w:rPr>
      </w:pPr>
      <w:r w:rsidRPr="00B745DE">
        <w:rPr>
          <w:b/>
          <w:sz w:val="28"/>
          <w:szCs w:val="28"/>
          <w:lang w:val="sv-SE"/>
        </w:rPr>
        <w:lastRenderedPageBreak/>
        <w:t xml:space="preserve">X. Përshkruesit e moduleve të praktikës profesionale me zgjedhje të   </w:t>
      </w:r>
    </w:p>
    <w:p w14:paraId="54CF9651" w14:textId="77777777" w:rsidR="00BF5278" w:rsidRPr="00B745DE" w:rsidRDefault="00BF5278" w:rsidP="00BF5278">
      <w:pPr>
        <w:rPr>
          <w:b/>
          <w:sz w:val="28"/>
          <w:szCs w:val="28"/>
          <w:lang w:val="sv-SE"/>
        </w:rPr>
      </w:pPr>
      <w:r w:rsidRPr="00B745DE">
        <w:rPr>
          <w:b/>
          <w:sz w:val="28"/>
          <w:szCs w:val="28"/>
          <w:lang w:val="sv-SE"/>
        </w:rPr>
        <w:t xml:space="preserve">      detyruar</w:t>
      </w:r>
    </w:p>
    <w:p w14:paraId="3AC68079" w14:textId="77777777" w:rsidR="00BF5278" w:rsidRPr="00B745DE" w:rsidRDefault="00BF5278" w:rsidP="00BF5278">
      <w:pPr>
        <w:rPr>
          <w:lang w:val="sv-SE"/>
        </w:rPr>
      </w:pPr>
    </w:p>
    <w:p w14:paraId="6C3B786C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t>1. Moduli “</w:t>
      </w:r>
      <w:r w:rsidRPr="00B745DE">
        <w:rPr>
          <w:b/>
          <w:bCs/>
          <w:highlight w:val="lightGray"/>
          <w:lang w:val="sv-SE"/>
        </w:rPr>
        <w:t xml:space="preserve">Prodhimi i verës </w:t>
      </w:r>
      <w:r w:rsidR="00CF6CE9" w:rsidRPr="00B745DE">
        <w:rPr>
          <w:b/>
          <w:bCs/>
          <w:highlight w:val="lightGray"/>
          <w:lang w:val="sv-SE"/>
        </w:rPr>
        <w:t>së gazuar</w:t>
      </w:r>
      <w:r w:rsidRPr="00B745DE">
        <w:rPr>
          <w:b/>
          <w:bCs/>
          <w:highlight w:val="lightGray"/>
          <w:lang w:val="sv-SE"/>
        </w:rPr>
        <w:t>”</w:t>
      </w:r>
    </w:p>
    <w:p w14:paraId="4087B89A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31C1BF0B" w14:textId="77777777" w:rsidR="00BF5278" w:rsidRPr="00B745DE" w:rsidRDefault="0044586E" w:rsidP="00BF5278">
      <w:pPr>
        <w:tabs>
          <w:tab w:val="left" w:pos="2160"/>
        </w:tabs>
        <w:outlineLvl w:val="0"/>
        <w:rPr>
          <w:b/>
          <w:iCs/>
          <w:lang w:val="sv-SE"/>
        </w:rPr>
      </w:pPr>
      <w:r>
        <w:rPr>
          <w:b/>
          <w:iCs/>
          <w:lang w:val="sv-SE"/>
        </w:rPr>
        <w:t>Drejtimi: Teknologji u</w:t>
      </w:r>
      <w:r w:rsidR="00BF5278" w:rsidRPr="00B745DE">
        <w:rPr>
          <w:b/>
          <w:iCs/>
          <w:lang w:val="sv-SE"/>
        </w:rPr>
        <w:t>shqimore</w:t>
      </w:r>
    </w:p>
    <w:p w14:paraId="70CACD54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2F340288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Niveli</w:t>
      </w:r>
      <w:proofErr w:type="spellEnd"/>
      <w:r w:rsidRPr="00B745DE">
        <w:rPr>
          <w:b/>
          <w:iCs/>
        </w:rPr>
        <w:t>:      II</w:t>
      </w:r>
      <w:r w:rsidR="00CF6CE9" w:rsidRPr="00B745DE">
        <w:rPr>
          <w:b/>
          <w:iCs/>
        </w:rPr>
        <w:t xml:space="preserve">I </w:t>
      </w:r>
      <w:proofErr w:type="spellStart"/>
      <w:r w:rsidR="00CF6CE9" w:rsidRPr="00B745DE">
        <w:rPr>
          <w:b/>
          <w:iCs/>
        </w:rPr>
        <w:t>i</w:t>
      </w:r>
      <w:proofErr w:type="spellEnd"/>
      <w:r w:rsidR="00CF6CE9" w:rsidRPr="00B745DE">
        <w:rPr>
          <w:b/>
          <w:iCs/>
        </w:rPr>
        <w:t xml:space="preserve"> KSHK</w:t>
      </w:r>
      <w:r w:rsidRPr="00B745DE">
        <w:rPr>
          <w:b/>
          <w:iCs/>
        </w:rPr>
        <w:t xml:space="preserve">   </w:t>
      </w:r>
    </w:p>
    <w:p w14:paraId="7951EE59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Klasa</w:t>
      </w:r>
      <w:proofErr w:type="spellEnd"/>
      <w:r w:rsidRPr="00B745DE">
        <w:rPr>
          <w:b/>
          <w:iCs/>
        </w:rPr>
        <w:t>:      12</w:t>
      </w:r>
    </w:p>
    <w:p w14:paraId="5731CF75" w14:textId="77777777" w:rsidR="00BF5278" w:rsidRPr="00B745DE" w:rsidRDefault="00BF5278" w:rsidP="00BF5278"/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23E62AEB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CF0908D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44586E" w:rsidRPr="00B745DE" w14:paraId="7A3113F3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50094DF7" w14:textId="77777777" w:rsidR="0044586E" w:rsidRPr="00B745DE" w:rsidRDefault="0044586E" w:rsidP="0044586E">
            <w:pPr>
              <w:keepNext/>
              <w:outlineLvl w:val="4"/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1000D958" w14:textId="77777777" w:rsidR="0044586E" w:rsidRPr="00B745DE" w:rsidRDefault="0044586E" w:rsidP="0044586E">
            <w:p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PRODHIMI I VERËS SË GAZUAR</w:t>
            </w:r>
          </w:p>
          <w:p w14:paraId="0B9ECBEE" w14:textId="77777777" w:rsidR="0044586E" w:rsidRPr="00B745DE" w:rsidRDefault="0044586E" w:rsidP="0044586E">
            <w:pPr>
              <w:rPr>
                <w:bCs/>
              </w:rPr>
            </w:pP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66021D76" w14:textId="77777777" w:rsidR="0044586E" w:rsidRPr="0047705C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M-08-1909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F5278" w:rsidRPr="00B745DE" w14:paraId="5478578E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47D75A8C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BB97DB5" w14:textId="77777777" w:rsidR="00BF5278" w:rsidRPr="00B745DE" w:rsidRDefault="00BF5278" w:rsidP="003E020B">
            <w:pPr>
              <w:rPr>
                <w:b/>
              </w:rPr>
            </w:pPr>
          </w:p>
          <w:p w14:paraId="06186239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707CD389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përpunimin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mekanik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rrushit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mbikqyrur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procesin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fermentimit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trajtimet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verës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së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gazuar</w:t>
            </w:r>
            <w:proofErr w:type="spellEnd"/>
            <w:r w:rsidRPr="00B745DE">
              <w:rPr>
                <w:bCs/>
                <w:kern w:val="32"/>
              </w:rPr>
              <w:t xml:space="preserve">.  </w:t>
            </w:r>
          </w:p>
          <w:p w14:paraId="7FCC1CC3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F5278" w:rsidRPr="00B745DE" w14:paraId="3E33FD6D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27C3C006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BAA6D10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426D234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51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105B1B77" w14:textId="77777777" w:rsidR="00BF5278" w:rsidRPr="00B745DE" w:rsidRDefault="00BF5278" w:rsidP="003E020B">
            <w:pPr>
              <w:rPr>
                <w:b/>
              </w:rPr>
            </w:pPr>
          </w:p>
          <w:p w14:paraId="12396067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1D1FBAD7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6B8E064D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4294B1A8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5D705345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393764B8" w14:textId="77777777" w:rsidR="00BF5278" w:rsidRPr="00B745DE" w:rsidRDefault="00BF5278" w:rsidP="003E020B">
            <w:proofErr w:type="spellStart"/>
            <w:r w:rsidRPr="00B745DE">
              <w:t>Nxënësit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kenë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nivelin</w:t>
            </w:r>
            <w:proofErr w:type="spellEnd"/>
            <w:r w:rsidRPr="00B745DE">
              <w:t xml:space="preserve"> I</w:t>
            </w:r>
            <w:r w:rsidR="00CF6CE9" w:rsidRPr="00B745DE">
              <w:t>I,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drejtimit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</w:t>
            </w:r>
            <w:proofErr w:type="spellEnd"/>
            <w:r w:rsidRPr="00B745DE">
              <w:t xml:space="preserve"> “</w:t>
            </w:r>
            <w:proofErr w:type="spellStart"/>
            <w:r w:rsidR="0044586E">
              <w:rPr>
                <w:iCs/>
              </w:rPr>
              <w:t>Teknologji</w:t>
            </w:r>
            <w:proofErr w:type="spellEnd"/>
            <w:r w:rsidR="0044586E">
              <w:rPr>
                <w:iCs/>
              </w:rPr>
              <w:t xml:space="preserve"> </w:t>
            </w:r>
            <w:proofErr w:type="spellStart"/>
            <w:r w:rsidR="0044586E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</w:tc>
      </w:tr>
    </w:tbl>
    <w:p w14:paraId="654F9555" w14:textId="77777777" w:rsidR="00BF5278" w:rsidRPr="00B745DE" w:rsidRDefault="00BF5278" w:rsidP="00BF5278"/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F5278" w:rsidRPr="00B745DE" w14:paraId="20555FA2" w14:textId="77777777" w:rsidTr="0044586E">
        <w:trPr>
          <w:trHeight w:val="435"/>
        </w:trPr>
        <w:tc>
          <w:tcPr>
            <w:tcW w:w="1908" w:type="dxa"/>
          </w:tcPr>
          <w:p w14:paraId="3920C5CE" w14:textId="77777777" w:rsidR="00BF5278" w:rsidRPr="00B745DE" w:rsidRDefault="00BF5278" w:rsidP="00CF6CE9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39514734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7E2567C9" w14:textId="77777777" w:rsidR="00BF5278" w:rsidRPr="00B745DE" w:rsidRDefault="00BF5278" w:rsidP="003E020B">
            <w:pPr>
              <w:keepNext/>
              <w:numPr>
                <w:ilvl w:val="12"/>
                <w:numId w:val="0"/>
              </w:numPr>
              <w:outlineLvl w:val="4"/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7C0B7850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pranimin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rrushit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mushtit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gazuar</w:t>
            </w:r>
            <w:proofErr w:type="spellEnd"/>
            <w:r w:rsidRPr="00B745DE">
              <w:rPr>
                <w:b/>
              </w:rPr>
              <w:t>.</w:t>
            </w:r>
          </w:p>
          <w:p w14:paraId="5F137D49" w14:textId="77777777" w:rsidR="00BF5278" w:rsidRPr="0044586E" w:rsidRDefault="00BF5278" w:rsidP="003E020B">
            <w:pPr>
              <w:rPr>
                <w:b/>
                <w:i/>
              </w:rPr>
            </w:pPr>
            <w:proofErr w:type="spellStart"/>
            <w:r w:rsidRPr="0044586E">
              <w:rPr>
                <w:b/>
                <w:i/>
              </w:rPr>
              <w:t>Kriteret</w:t>
            </w:r>
            <w:proofErr w:type="spellEnd"/>
            <w:r w:rsidRPr="0044586E">
              <w:rPr>
                <w:b/>
                <w:i/>
              </w:rPr>
              <w:t xml:space="preserve"> e </w:t>
            </w:r>
            <w:proofErr w:type="spellStart"/>
            <w:r w:rsidRPr="0044586E">
              <w:rPr>
                <w:b/>
                <w:i/>
              </w:rPr>
              <w:t>vlerësimit</w:t>
            </w:r>
            <w:proofErr w:type="spellEnd"/>
            <w:r w:rsidRPr="0044586E">
              <w:rPr>
                <w:b/>
                <w:i/>
              </w:rPr>
              <w:t>:</w:t>
            </w:r>
          </w:p>
          <w:p w14:paraId="09BA4CD6" w14:textId="77777777" w:rsidR="00BF5278" w:rsidRPr="00B745DE" w:rsidRDefault="00BF5278" w:rsidP="003E020B">
            <w:pPr>
              <w:rPr>
                <w:bCs/>
              </w:rPr>
            </w:pPr>
            <w:proofErr w:type="spellStart"/>
            <w:r w:rsidRPr="00B745DE">
              <w:rPr>
                <w:bCs/>
              </w:rPr>
              <w:t>Nxënësi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duhet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jetë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i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aftë</w:t>
            </w:r>
            <w:proofErr w:type="spellEnd"/>
            <w:r w:rsidRPr="00B745DE">
              <w:rPr>
                <w:bCs/>
              </w:rPr>
              <w:t>:</w:t>
            </w:r>
          </w:p>
          <w:p w14:paraId="4B22761F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përgatisë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vendin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mjetet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punës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përpunime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trajtime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rrushit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prodhimin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;</w:t>
            </w:r>
          </w:p>
          <w:p w14:paraId="041A6EF0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higjienizojë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mjetet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vendin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punës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rregullave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higjeno-sanitare</w:t>
            </w:r>
            <w:proofErr w:type="spellEnd"/>
            <w:r w:rsidRPr="00B745DE">
              <w:rPr>
                <w:bCs/>
              </w:rPr>
              <w:t>;</w:t>
            </w:r>
          </w:p>
          <w:p w14:paraId="051EA157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fi-FI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pranojë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bazë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analizave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organoshqisore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shijen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erën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ngjyrën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përmbajtjen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aciditetin</w:t>
            </w:r>
            <w:proofErr w:type="spellEnd"/>
            <w:r w:rsidRPr="00B745DE">
              <w:t>;</w:t>
            </w:r>
          </w:p>
          <w:p w14:paraId="03204A45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seleksionojë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rrushin</w:t>
            </w:r>
            <w:proofErr w:type="spellEnd"/>
            <w:r w:rsidRPr="00B745DE">
              <w:rPr>
                <w:bCs/>
              </w:rPr>
              <w:t xml:space="preserve">, duke </w:t>
            </w:r>
            <w:proofErr w:type="spellStart"/>
            <w:r w:rsidRPr="00B745DE">
              <w:rPr>
                <w:bCs/>
              </w:rPr>
              <w:t>larguar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kokrrat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kalbura</w:t>
            </w:r>
            <w:proofErr w:type="spellEnd"/>
            <w:r w:rsidRPr="00B745DE">
              <w:rPr>
                <w:bCs/>
              </w:rPr>
              <w:t xml:space="preserve">, 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mykura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etj</w:t>
            </w:r>
            <w:proofErr w:type="spellEnd"/>
            <w:r w:rsidRPr="00B745DE">
              <w:rPr>
                <w:bCs/>
              </w:rPr>
              <w:t>;</w:t>
            </w:r>
          </w:p>
          <w:p w14:paraId="08CDED5F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dërrmojë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rrushin</w:t>
            </w:r>
            <w:proofErr w:type="spellEnd"/>
            <w:r w:rsidRPr="00B745DE">
              <w:rPr>
                <w:bCs/>
              </w:rPr>
              <w:t xml:space="preserve">, me </w:t>
            </w:r>
            <w:proofErr w:type="spellStart"/>
            <w:r w:rsidRPr="00B745DE">
              <w:rPr>
                <w:bCs/>
              </w:rPr>
              <w:t>egrapompë</w:t>
            </w:r>
            <w:proofErr w:type="spellEnd"/>
            <w:r w:rsidRPr="00B745DE">
              <w:rPr>
                <w:bCs/>
              </w:rPr>
              <w:t>;</w:t>
            </w:r>
          </w:p>
          <w:p w14:paraId="5F1800BF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marrë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mushtin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nga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rrushi</w:t>
            </w:r>
            <w:proofErr w:type="spellEnd"/>
            <w:r w:rsidRPr="00B745DE">
              <w:rPr>
                <w:bCs/>
              </w:rPr>
              <w:t xml:space="preserve"> me </w:t>
            </w:r>
            <w:proofErr w:type="spellStart"/>
            <w:r w:rsidRPr="00B745DE">
              <w:rPr>
                <w:bCs/>
              </w:rPr>
              <w:t>vetërrjedhje</w:t>
            </w:r>
            <w:proofErr w:type="spellEnd"/>
            <w:r w:rsidRPr="00B745DE">
              <w:rPr>
                <w:bCs/>
              </w:rPr>
              <w:t>/</w:t>
            </w:r>
            <w:proofErr w:type="spellStart"/>
            <w:r w:rsidRPr="00B745DE">
              <w:rPr>
                <w:bCs/>
              </w:rPr>
              <w:t>presim</w:t>
            </w:r>
            <w:proofErr w:type="spellEnd"/>
            <w:r w:rsidRPr="00B745DE">
              <w:rPr>
                <w:bCs/>
              </w:rPr>
              <w:t xml:space="preserve">, me </w:t>
            </w:r>
            <w:proofErr w:type="spellStart"/>
            <w:r w:rsidRPr="00B745DE">
              <w:rPr>
                <w:bCs/>
              </w:rPr>
              <w:t>anë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sitave</w:t>
            </w:r>
            <w:proofErr w:type="spellEnd"/>
            <w:r w:rsidRPr="00B745DE">
              <w:rPr>
                <w:bCs/>
              </w:rPr>
              <w:t>/</w:t>
            </w:r>
            <w:proofErr w:type="spellStart"/>
            <w:r w:rsidRPr="00B745DE">
              <w:rPr>
                <w:bCs/>
              </w:rPr>
              <w:t>presave</w:t>
            </w:r>
            <w:proofErr w:type="spellEnd"/>
            <w:r w:rsidRPr="00B745DE">
              <w:rPr>
                <w:bCs/>
              </w:rPr>
              <w:t xml:space="preserve"> duke </w:t>
            </w:r>
            <w:proofErr w:type="spellStart"/>
            <w:r w:rsidRPr="00B745DE">
              <w:rPr>
                <w:bCs/>
              </w:rPr>
              <w:t>mbushur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enët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fermentimit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kërkesave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teknologjike</w:t>
            </w:r>
            <w:proofErr w:type="spellEnd"/>
            <w:r w:rsidRPr="00B745DE">
              <w:rPr>
                <w:bCs/>
              </w:rPr>
              <w:t>;</w:t>
            </w:r>
          </w:p>
          <w:p w14:paraId="36E188CD" w14:textId="77777777" w:rsidR="00BF5278" w:rsidRPr="00B745DE" w:rsidRDefault="00BF5278" w:rsidP="00CF6CE9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përgatisë</w:t>
            </w:r>
            <w:proofErr w:type="spellEnd"/>
            <w:r w:rsidRPr="00B745DE">
              <w:rPr>
                <w:bCs/>
              </w:rPr>
              <w:t xml:space="preserve"> SO</w:t>
            </w:r>
            <w:r w:rsidRPr="00B745DE">
              <w:rPr>
                <w:bCs/>
                <w:vertAlign w:val="subscript"/>
              </w:rPr>
              <w:t>2</w:t>
            </w:r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majanë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recepturës</w:t>
            </w:r>
            <w:proofErr w:type="spellEnd"/>
            <w:r w:rsidRPr="00B745DE">
              <w:rPr>
                <w:bCs/>
              </w:rPr>
              <w:t>;</w:t>
            </w:r>
          </w:p>
          <w:p w14:paraId="054A00D6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kryejë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sulfitimin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hedhjen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majasë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mushtin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sipas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radhës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punës</w:t>
            </w:r>
            <w:proofErr w:type="spellEnd"/>
            <w:r w:rsidRPr="00B745DE">
              <w:rPr>
                <w:bCs/>
              </w:rPr>
              <w:t>;</w:t>
            </w:r>
          </w:p>
          <w:p w14:paraId="030EB57D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kryejë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toçitjen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vrullshme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mushtit</w:t>
            </w:r>
            <w:proofErr w:type="spellEnd"/>
            <w:r w:rsidRPr="00B745DE">
              <w:rPr>
                <w:bCs/>
              </w:rPr>
              <w:t xml:space="preserve">,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homogjenizimin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masës</w:t>
            </w:r>
            <w:proofErr w:type="spellEnd"/>
            <w:r w:rsidRPr="00B745DE">
              <w:rPr>
                <w:bCs/>
              </w:rPr>
              <w:t>;</w:t>
            </w:r>
          </w:p>
          <w:p w14:paraId="6655222C" w14:textId="77777777" w:rsidR="00BF5278" w:rsidRPr="00B745DE" w:rsidRDefault="00BF5278" w:rsidP="00CF6CE9">
            <w:pPr>
              <w:widowControl w:val="0"/>
              <w:numPr>
                <w:ilvl w:val="0"/>
                <w:numId w:val="17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bCs/>
              </w:rPr>
            </w:pP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mbikqyrë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procesin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fermentimit</w:t>
            </w:r>
            <w:proofErr w:type="spellEnd"/>
            <w:r w:rsidRPr="00B745DE">
              <w:rPr>
                <w:bCs/>
              </w:rPr>
              <w:t xml:space="preserve">, duke </w:t>
            </w:r>
            <w:proofErr w:type="spellStart"/>
            <w:r w:rsidRPr="00B745DE">
              <w:rPr>
                <w:bCs/>
              </w:rPr>
              <w:t>matur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densitetin</w:t>
            </w:r>
            <w:proofErr w:type="spellEnd"/>
            <w:r w:rsidRPr="00B745DE">
              <w:rPr>
                <w:bCs/>
              </w:rPr>
              <w:t xml:space="preserve"> 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>;</w:t>
            </w:r>
          </w:p>
          <w:p w14:paraId="6B0CE0CE" w14:textId="77777777" w:rsidR="00BF5278" w:rsidRPr="00B745DE" w:rsidRDefault="00BF5278" w:rsidP="00CF6CE9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6819221D" w14:textId="77777777" w:rsidR="00BF5278" w:rsidRPr="00B745DE" w:rsidRDefault="00BF5278" w:rsidP="00CF6CE9">
            <w:pPr>
              <w:numPr>
                <w:ilvl w:val="0"/>
                <w:numId w:val="17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273EA64D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297EA3CD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0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7A5EC26A" w14:textId="77777777" w:rsidR="00BF5278" w:rsidRPr="00B745DE" w:rsidRDefault="00BF5278" w:rsidP="008A060F">
            <w:pPr>
              <w:pStyle w:val="ListParagraph"/>
              <w:numPr>
                <w:ilvl w:val="0"/>
                <w:numId w:val="60"/>
              </w:numPr>
              <w:tabs>
                <w:tab w:val="left" w:pos="612"/>
              </w:tabs>
              <w:ind w:left="342" w:hanging="342"/>
              <w:rPr>
                <w:bCs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06429EE6" w14:textId="77777777" w:rsidR="00BF5278" w:rsidRPr="00B745DE" w:rsidRDefault="00BF5278" w:rsidP="00BF5278">
      <w:pPr>
        <w:tabs>
          <w:tab w:val="left" w:pos="2984"/>
        </w:tabs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671C8623" w14:textId="77777777" w:rsidTr="003E020B">
        <w:tc>
          <w:tcPr>
            <w:tcW w:w="810" w:type="dxa"/>
          </w:tcPr>
          <w:p w14:paraId="44D69740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bookmarkStart w:id="7" w:name="_Hlk134196964"/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777546D7" w14:textId="77777777" w:rsidR="00BF5278" w:rsidRPr="00B745DE" w:rsidRDefault="00BF5278" w:rsidP="003E020B">
            <w:pPr>
              <w:rPr>
                <w:b/>
                <w:bCs/>
                <w:i/>
                <w:iCs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kontrolle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bazë</w:t>
            </w:r>
            <w:proofErr w:type="spellEnd"/>
            <w:r w:rsidRPr="00B745DE">
              <w:rPr>
                <w:b/>
              </w:rPr>
              <w:t xml:space="preserve">,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gazuar</w:t>
            </w:r>
            <w:proofErr w:type="spellEnd"/>
            <w:r w:rsidRPr="00B745DE">
              <w:rPr>
                <w:b/>
              </w:rPr>
              <w:t>.</w:t>
            </w:r>
            <w:r w:rsidRPr="00B745DE">
              <w:rPr>
                <w:b/>
                <w:bCs/>
                <w:i/>
                <w:iCs/>
              </w:rPr>
              <w:t xml:space="preserve"> </w:t>
            </w:r>
          </w:p>
          <w:p w14:paraId="692BA914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B025196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3300C1DB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matjeve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>;</w:t>
            </w:r>
          </w:p>
          <w:p w14:paraId="3F19CAA5" w14:textId="77777777" w:rsidR="00BF5278" w:rsidRPr="00B745DE" w:rsidRDefault="00BF5278" w:rsidP="00CF6CE9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higjeno-sanitare</w:t>
            </w:r>
            <w:proofErr w:type="spellEnd"/>
            <w:r w:rsidRPr="00B745DE">
              <w:t>;</w:t>
            </w:r>
          </w:p>
          <w:p w14:paraId="5B7FFED8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përmbajtjen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aciditetit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titullimit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tretësirë</w:t>
            </w:r>
            <w:proofErr w:type="spellEnd"/>
            <w:r w:rsidRPr="00B745DE">
              <w:t xml:space="preserve"> NaOH 0,1%;</w:t>
            </w:r>
          </w:p>
          <w:p w14:paraId="58609BAE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densitetin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mushtometër</w:t>
            </w:r>
            <w:proofErr w:type="spellEnd"/>
            <w:r w:rsidRPr="00B745DE">
              <w:t>/</w:t>
            </w:r>
            <w:proofErr w:type="spellStart"/>
            <w:r w:rsidRPr="00B745DE">
              <w:t>piknometër</w:t>
            </w:r>
            <w:proofErr w:type="spellEnd"/>
            <w:r w:rsidRPr="00B745DE">
              <w:t>;</w:t>
            </w:r>
          </w:p>
          <w:p w14:paraId="0D413BAE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sasinë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sheqerit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metodën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fizike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mushtometër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Dyzhardin-Saleron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refraktometër</w:t>
            </w:r>
            <w:proofErr w:type="spellEnd"/>
            <w:r w:rsidRPr="00B745DE">
              <w:t>);</w:t>
            </w:r>
          </w:p>
          <w:p w14:paraId="1A9B310B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turbullirës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me preparate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ndryshme</w:t>
            </w:r>
            <w:proofErr w:type="spellEnd"/>
            <w:r w:rsidRPr="00B745DE">
              <w:t>;</w:t>
            </w:r>
          </w:p>
          <w:p w14:paraId="4EB53AA1" w14:textId="77777777" w:rsidR="00BF5278" w:rsidRPr="00B745DE" w:rsidRDefault="00BF5278" w:rsidP="00CF6CE9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kollaritjen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bazë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turbullirës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që</w:t>
            </w:r>
            <w:proofErr w:type="spellEnd"/>
            <w:r w:rsidRPr="00B745DE">
              <w:t xml:space="preserve"> ka; </w:t>
            </w:r>
          </w:p>
          <w:p w14:paraId="1996FED8" w14:textId="77777777" w:rsidR="00BF5278" w:rsidRPr="00B745DE" w:rsidRDefault="00BF5278" w:rsidP="00CF6CE9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tërheqë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eleminimin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llumrave</w:t>
            </w:r>
            <w:proofErr w:type="spellEnd"/>
            <w:r w:rsidRPr="00B745DE">
              <w:t>.</w:t>
            </w:r>
          </w:p>
          <w:p w14:paraId="50BB5B77" w14:textId="77777777" w:rsidR="00BF5278" w:rsidRPr="00B745DE" w:rsidRDefault="00BF5278" w:rsidP="00CF6CE9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filtërpresë</w:t>
            </w:r>
            <w:proofErr w:type="spellEnd"/>
            <w:r w:rsidRPr="00B745DE">
              <w:t>;</w:t>
            </w:r>
          </w:p>
          <w:p w14:paraId="3EB0CA82" w14:textId="77777777" w:rsidR="00BF5278" w:rsidRPr="00B745DE" w:rsidRDefault="00BF5278" w:rsidP="00CF6CE9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1F55B4BF" w14:textId="77777777" w:rsidR="00BF5278" w:rsidRPr="00B745DE" w:rsidRDefault="00BF5278" w:rsidP="00CF6CE9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3603BCD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871039C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1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32A460A6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1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  <w:bookmarkEnd w:id="7"/>
    </w:tbl>
    <w:p w14:paraId="4C52D1A5" w14:textId="77777777" w:rsidR="00BF5278" w:rsidRPr="00B745DE" w:rsidRDefault="00BF5278" w:rsidP="00BF5278">
      <w:pPr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39424554" w14:textId="77777777" w:rsidTr="003E020B">
        <w:tc>
          <w:tcPr>
            <w:tcW w:w="810" w:type="dxa"/>
          </w:tcPr>
          <w:p w14:paraId="2041741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0A108030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gazimin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gazuar</w:t>
            </w:r>
            <w:proofErr w:type="spellEnd"/>
            <w:r w:rsidRPr="00B745DE">
              <w:rPr>
                <w:b/>
              </w:rPr>
              <w:t>.</w:t>
            </w:r>
          </w:p>
          <w:p w14:paraId="36126A62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B880D3C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2D70BC9F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kupazhimit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gazuar</w:t>
            </w:r>
            <w:proofErr w:type="spellEnd"/>
            <w:r w:rsidRPr="00B745DE">
              <w:t>;</w:t>
            </w:r>
          </w:p>
          <w:p w14:paraId="5900E31F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dezinfektojë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enët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higjeno-sanitare</w:t>
            </w:r>
            <w:proofErr w:type="spellEnd"/>
            <w:r w:rsidRPr="00B745DE">
              <w:t>;</w:t>
            </w:r>
          </w:p>
          <w:p w14:paraId="1216016B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përzgjedhë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gazuar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lastRenderedPageBreak/>
              <w:t>standardit</w:t>
            </w:r>
            <w:proofErr w:type="spellEnd"/>
            <w:r w:rsidRPr="00B745DE">
              <w:t>;</w:t>
            </w:r>
          </w:p>
          <w:p w14:paraId="71412196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mundshme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krisje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ciflosje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etj</w:t>
            </w:r>
            <w:proofErr w:type="spellEnd"/>
            <w:r w:rsidRPr="00B745DE">
              <w:t>;</w:t>
            </w:r>
          </w:p>
          <w:p w14:paraId="6AB26EC7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>të higjienizojë shishet e verës, në mënyrë automatike/manuale;</w:t>
            </w:r>
          </w:p>
          <w:p w14:paraId="5A50A8B9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lara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manuale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nëpër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tharje</w:t>
            </w:r>
            <w:proofErr w:type="spellEnd"/>
            <w:r w:rsidRPr="00B745DE">
              <w:t>;</w:t>
            </w:r>
          </w:p>
          <w:p w14:paraId="6365B8A4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verë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mbushës</w:t>
            </w:r>
            <w:proofErr w:type="spellEnd"/>
            <w:r w:rsidRPr="00B745DE">
              <w:t>;</w:t>
            </w:r>
          </w:p>
          <w:p w14:paraId="506959F2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gazimin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gaz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karbonik</w:t>
            </w:r>
            <w:proofErr w:type="spellEnd"/>
            <w:r w:rsidRPr="00B745DE">
              <w:t>;</w:t>
            </w:r>
          </w:p>
          <w:p w14:paraId="74AC881B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taposë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verë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makineri</w:t>
            </w:r>
            <w:proofErr w:type="spellEnd"/>
            <w:r w:rsidRPr="00B745DE">
              <w:t xml:space="preserve">; </w:t>
            </w:r>
          </w:p>
          <w:p w14:paraId="19EE62EE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kapsulimit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shisheve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aparatin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kapsulimit</w:t>
            </w:r>
            <w:proofErr w:type="spellEnd"/>
            <w:r w:rsidRPr="00B745DE">
              <w:t>.</w:t>
            </w:r>
          </w:p>
          <w:p w14:paraId="69560652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etiketimit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shisheve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makineri</w:t>
            </w:r>
            <w:proofErr w:type="spellEnd"/>
            <w:r w:rsidRPr="00B745DE">
              <w:t>;</w:t>
            </w:r>
          </w:p>
          <w:p w14:paraId="243D6B08" w14:textId="77777777" w:rsidR="00BF5278" w:rsidRPr="00B745DE" w:rsidRDefault="00BF5278" w:rsidP="00CF6CE9">
            <w:pPr>
              <w:widowControl w:val="0"/>
              <w:numPr>
                <w:ilvl w:val="0"/>
                <w:numId w:val="20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verë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</w:t>
            </w:r>
            <w:proofErr w:type="spellEnd"/>
            <w:r w:rsidRPr="00B745DE">
              <w:t>/</w:t>
            </w:r>
            <w:proofErr w:type="spellStart"/>
            <w:r w:rsidRPr="00B745DE">
              <w:t>kutia</w:t>
            </w:r>
            <w:proofErr w:type="spellEnd"/>
            <w:r w:rsidRPr="00B745DE">
              <w:t>;</w:t>
            </w:r>
          </w:p>
          <w:p w14:paraId="633FD351" w14:textId="77777777" w:rsidR="00BF5278" w:rsidRPr="00B745DE" w:rsidRDefault="00BF5278" w:rsidP="00CF6CE9">
            <w:pPr>
              <w:numPr>
                <w:ilvl w:val="0"/>
                <w:numId w:val="20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229ABA39" w14:textId="77777777" w:rsidR="00BF5278" w:rsidRPr="00B745DE" w:rsidRDefault="00BF5278" w:rsidP="00CF6CE9">
            <w:pPr>
              <w:numPr>
                <w:ilvl w:val="0"/>
                <w:numId w:val="20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24E6D07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5D8EC3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2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2DEB5C57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2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3E6A8B8C" w14:textId="77777777" w:rsidR="00BF5278" w:rsidRPr="00B745DE" w:rsidRDefault="00BF5278" w:rsidP="00BF5278">
      <w:pPr>
        <w:rPr>
          <w:lang w:val="pt-BR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41823F2F" w14:textId="77777777" w:rsidTr="003E020B">
        <w:tc>
          <w:tcPr>
            <w:tcW w:w="810" w:type="dxa"/>
          </w:tcPr>
          <w:p w14:paraId="1878402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4 </w:t>
            </w:r>
          </w:p>
        </w:tc>
        <w:tc>
          <w:tcPr>
            <w:tcW w:w="6256" w:type="dxa"/>
          </w:tcPr>
          <w:p w14:paraId="58418D7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së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gazuar</w:t>
            </w:r>
            <w:proofErr w:type="spellEnd"/>
            <w:r w:rsidR="00CF6CE9" w:rsidRPr="00B745DE">
              <w:rPr>
                <w:b/>
              </w:rPr>
              <w:t>.</w:t>
            </w:r>
          </w:p>
          <w:p w14:paraId="65DC75F4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5A5F12C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5A221587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;</w:t>
            </w:r>
          </w:p>
          <w:p w14:paraId="68A0AF23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776BBC69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;</w:t>
            </w:r>
          </w:p>
          <w:p w14:paraId="7B27FB28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47DB26D7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3D6DE2F1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;</w:t>
            </w:r>
          </w:p>
          <w:p w14:paraId="3BA8136A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39FD9782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50AA3370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2C842808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500744D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3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5D7A8D0E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3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3CBEB389" w14:textId="77777777" w:rsidR="00BF5278" w:rsidRPr="00B745DE" w:rsidRDefault="00BF5278" w:rsidP="00BF5278">
      <w:pPr>
        <w:rPr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6A31DFF1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7AFA50D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lastRenderedPageBreak/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6FFCC35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4EDEBC18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left" w:pos="522"/>
              </w:tabs>
              <w:rPr>
                <w:bCs/>
                <w:lang w:val="it-IT"/>
              </w:rPr>
            </w:pPr>
            <w:r w:rsidRPr="00B745DE">
              <w:rPr>
                <w:lang w:val="fi-FI"/>
              </w:rPr>
              <w:t xml:space="preserve">Ky modul duhet të trajtohet kryesisht në repartin e prodhimit të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.</w:t>
            </w:r>
          </w:p>
          <w:p w14:paraId="51E2B651" w14:textId="77777777" w:rsidR="00BF5278" w:rsidRPr="00B745DE" w:rsidRDefault="00BF5278" w:rsidP="00CF6CE9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52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praktikës, duhet të përdorë sa më shumë të jetë e mundur ilustrime dhe demonstrime konkrete të proceseve për përpunimin e rrushit, për trajtimet e verës së gazuar dhe për ambalazhimin e saj.</w:t>
            </w:r>
          </w:p>
          <w:p w14:paraId="017913DA" w14:textId="77777777" w:rsidR="00BF5278" w:rsidRPr="00B745DE" w:rsidRDefault="00BF5278" w:rsidP="00CF6CE9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52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 për kryerjen e veprimeve për përpunimin e rrushit, për trajtimet e verës së gazuar dhe për ambalazhimin e saj.</w:t>
            </w:r>
          </w:p>
          <w:p w14:paraId="1CFB3E2E" w14:textId="77777777" w:rsidR="00BF5278" w:rsidRPr="00B745DE" w:rsidRDefault="00BF5278" w:rsidP="00CF6CE9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52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6D8D3616" w14:textId="77777777" w:rsidR="00BF5278" w:rsidRPr="00B745DE" w:rsidRDefault="00BF5278" w:rsidP="00CF6CE9">
            <w:pPr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52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veprimeve, për përpunimet mekanike të rrushit, trajtimeve të ndryshme të verës së gazuar dhe ambalazhimin e saj.</w:t>
            </w:r>
          </w:p>
          <w:p w14:paraId="5D60EB5B" w14:textId="77777777" w:rsidR="00BF5278" w:rsidRPr="00B745DE" w:rsidRDefault="00BF5278" w:rsidP="00CF6CE9">
            <w:pPr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52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 mbi prodhimin e verës së gazuar.</w:t>
            </w:r>
          </w:p>
        </w:tc>
      </w:tr>
    </w:tbl>
    <w:p w14:paraId="1669113F" w14:textId="77777777" w:rsidR="00BF5278" w:rsidRPr="00B745DE" w:rsidRDefault="00BF5278" w:rsidP="00BF5278">
      <w:pPr>
        <w:rPr>
          <w:lang w:val="fi-FI"/>
        </w:rPr>
      </w:pP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7412F6E7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57C7588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159D220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482FCD6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6CE78DE1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0A3AEA0D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hanging="468"/>
              <w:rPr>
                <w:lang w:val="sv-SE"/>
              </w:rPr>
            </w:pPr>
            <w:r w:rsidRPr="00B745DE">
              <w:rPr>
                <w:lang w:val="sv-SE"/>
              </w:rPr>
              <w:t>repart i prodhimit të verës;</w:t>
            </w:r>
          </w:p>
          <w:p w14:paraId="1131AB33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B745DE">
              <w:rPr>
                <w:lang w:val="sv-SE"/>
              </w:rPr>
              <w:t xml:space="preserve">makineritë dhe pajisjet e punës për prodhimin e verës </w:t>
            </w:r>
            <w:r w:rsidRPr="00B745DE">
              <w:rPr>
                <w:lang w:val="fi-FI"/>
              </w:rPr>
              <w:t>së gazuar</w:t>
            </w:r>
            <w:r w:rsidRPr="00B745DE">
              <w:rPr>
                <w:lang w:val="sv-SE"/>
              </w:rPr>
              <w:t>;</w:t>
            </w:r>
          </w:p>
          <w:p w14:paraId="39817907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B745DE">
              <w:rPr>
                <w:lang w:val="sv-SE"/>
              </w:rPr>
              <w:t xml:space="preserve">lëndë të para dhe ndihmëse për prodhimin e verës </w:t>
            </w:r>
            <w:r w:rsidRPr="00B745DE">
              <w:rPr>
                <w:lang w:val="fi-FI"/>
              </w:rPr>
              <w:t>së gazuar;</w:t>
            </w:r>
          </w:p>
          <w:p w14:paraId="370CCF8B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</w:tabs>
              <w:autoSpaceDE w:val="0"/>
              <w:autoSpaceDN w:val="0"/>
              <w:adjustRightInd w:val="0"/>
              <w:ind w:left="432"/>
              <w:rPr>
                <w:lang w:val="sv-SE"/>
              </w:rPr>
            </w:pPr>
            <w:r w:rsidRPr="00B745DE">
              <w:rPr>
                <w:lang w:val="sv-SE"/>
              </w:rPr>
              <w:t>kompjuter, printer;</w:t>
            </w:r>
          </w:p>
          <w:p w14:paraId="0182E4B6" w14:textId="77777777" w:rsidR="00BF5278" w:rsidRPr="00B745DE" w:rsidRDefault="00BF5278" w:rsidP="00720189">
            <w:pPr>
              <w:widowControl w:val="0"/>
              <w:numPr>
                <w:ilvl w:val="0"/>
                <w:numId w:val="15"/>
              </w:numPr>
              <w:tabs>
                <w:tab w:val="clear" w:pos="540"/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hanging="468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>pankarta, udhëzuesa, katalogë, manuale, materiale të shkruara</w:t>
            </w:r>
          </w:p>
          <w:p w14:paraId="158CCC19" w14:textId="77777777" w:rsidR="00BF5278" w:rsidRPr="00B745DE" w:rsidRDefault="00BF5278" w:rsidP="003E020B">
            <w:pPr>
              <w:widowControl w:val="0"/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72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 xml:space="preserve">      në mbështetje të çështjeve, që do të trajtohen në këtë modul.</w:t>
            </w:r>
          </w:p>
          <w:p w14:paraId="557E947A" w14:textId="77777777" w:rsidR="00CF6CE9" w:rsidRPr="00B745DE" w:rsidRDefault="00CF6CE9" w:rsidP="003E020B">
            <w:pPr>
              <w:widowControl w:val="0"/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72"/>
              <w:jc w:val="both"/>
              <w:rPr>
                <w:lang w:val="sv-SE"/>
              </w:rPr>
            </w:pPr>
          </w:p>
        </w:tc>
      </w:tr>
    </w:tbl>
    <w:p w14:paraId="1696F7B4" w14:textId="77777777" w:rsidR="00BF5278" w:rsidRPr="00B745DE" w:rsidRDefault="00BF5278" w:rsidP="00BF5278">
      <w:pPr>
        <w:rPr>
          <w:b/>
          <w:iCs/>
          <w:highlight w:val="lightGray"/>
          <w:shd w:val="clear" w:color="auto" w:fill="B3B3B3"/>
          <w:lang w:val="sv-SE"/>
        </w:rPr>
      </w:pPr>
    </w:p>
    <w:p w14:paraId="38A96A91" w14:textId="77777777" w:rsidR="00BF5278" w:rsidRPr="00B745DE" w:rsidRDefault="00BF5278" w:rsidP="00BF5278">
      <w:pPr>
        <w:rPr>
          <w:b/>
          <w:iCs/>
          <w:highlight w:val="lightGray"/>
          <w:shd w:val="clear" w:color="auto" w:fill="B3B3B3"/>
          <w:lang w:val="sv-SE"/>
        </w:rPr>
      </w:pPr>
    </w:p>
    <w:p w14:paraId="5669FCAA" w14:textId="77777777" w:rsidR="00BF5278" w:rsidRPr="00B745DE" w:rsidRDefault="00BF5278" w:rsidP="00BF5278">
      <w:pPr>
        <w:rPr>
          <w:b/>
          <w:iCs/>
          <w:highlight w:val="lightGray"/>
          <w:shd w:val="clear" w:color="auto" w:fill="B3B3B3"/>
          <w:lang w:val="sv-SE"/>
        </w:rPr>
      </w:pPr>
    </w:p>
    <w:p w14:paraId="3B0EE43E" w14:textId="77777777" w:rsidR="00BF5278" w:rsidRPr="00B745DE" w:rsidRDefault="00BF5278" w:rsidP="00BF5278">
      <w:pPr>
        <w:rPr>
          <w:b/>
          <w:iCs/>
          <w:highlight w:val="lightGray"/>
          <w:shd w:val="clear" w:color="auto" w:fill="B3B3B3"/>
          <w:lang w:val="sv-SE"/>
        </w:rPr>
      </w:pPr>
    </w:p>
    <w:p w14:paraId="4556FA3C" w14:textId="77777777" w:rsidR="00BF5278" w:rsidRPr="00B745DE" w:rsidRDefault="00BF5278" w:rsidP="00BF5278">
      <w:pPr>
        <w:rPr>
          <w:b/>
          <w:iCs/>
          <w:highlight w:val="lightGray"/>
          <w:shd w:val="clear" w:color="auto" w:fill="B3B3B3"/>
          <w:lang w:val="sv-SE"/>
        </w:rPr>
      </w:pPr>
    </w:p>
    <w:p w14:paraId="34CAB63A" w14:textId="77777777" w:rsidR="00CF6CE9" w:rsidRPr="00B745DE" w:rsidRDefault="00CF6CE9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5FBD8E29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lastRenderedPageBreak/>
        <w:t>2. Moduli “Prodhimi</w:t>
      </w:r>
      <w:r w:rsidRPr="00B745DE">
        <w:rPr>
          <w:b/>
          <w:bCs/>
          <w:highlight w:val="lightGray"/>
          <w:lang w:val="sv-SE"/>
        </w:rPr>
        <w:t xml:space="preserve"> ujit për konsum”</w:t>
      </w:r>
    </w:p>
    <w:p w14:paraId="0603927D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521785D9" w14:textId="77777777" w:rsidR="00BF5278" w:rsidRPr="00B745DE" w:rsidRDefault="0044586E" w:rsidP="00BF5278">
      <w:pPr>
        <w:tabs>
          <w:tab w:val="left" w:pos="2160"/>
        </w:tabs>
        <w:outlineLvl w:val="0"/>
        <w:rPr>
          <w:b/>
          <w:iCs/>
          <w:lang w:val="sv-SE"/>
        </w:rPr>
      </w:pPr>
      <w:r>
        <w:rPr>
          <w:b/>
          <w:iCs/>
          <w:lang w:val="sv-SE"/>
        </w:rPr>
        <w:t>Drejtimi: Teknologji u</w:t>
      </w:r>
      <w:r w:rsidR="00BF5278" w:rsidRPr="00B745DE">
        <w:rPr>
          <w:b/>
          <w:iCs/>
          <w:lang w:val="sv-SE"/>
        </w:rPr>
        <w:t>shqimore</w:t>
      </w:r>
    </w:p>
    <w:p w14:paraId="6B76B7C3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44749D30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Niveli:      II</w:t>
      </w:r>
      <w:r w:rsidR="00CF6CE9" w:rsidRPr="00B745DE">
        <w:rPr>
          <w:b/>
          <w:iCs/>
          <w:lang w:val="da-DK"/>
        </w:rPr>
        <w:t>I i KSHK</w:t>
      </w:r>
      <w:r w:rsidRPr="00B745DE">
        <w:rPr>
          <w:b/>
          <w:iCs/>
          <w:lang w:val="da-DK"/>
        </w:rPr>
        <w:t xml:space="preserve">   </w:t>
      </w:r>
    </w:p>
    <w:p w14:paraId="48BF2343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67B89F99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27E3C18B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0CF9DC1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44586E" w:rsidRPr="00B745DE" w14:paraId="6F9DD8D9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6784AF76" w14:textId="77777777" w:rsidR="0044586E" w:rsidRPr="00B745DE" w:rsidRDefault="0044586E" w:rsidP="0044586E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684C2405" w14:textId="77777777" w:rsidR="0044586E" w:rsidRPr="00B745DE" w:rsidRDefault="0044586E" w:rsidP="0044586E">
            <w:pPr>
              <w:rPr>
                <w:bCs/>
              </w:rPr>
            </w:pPr>
            <w:r w:rsidRPr="00B745DE">
              <w:rPr>
                <w:b/>
                <w:bCs/>
              </w:rPr>
              <w:t>PRODHIMI I UJIT PËR KONSUM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4C0ED212" w14:textId="77777777" w:rsidR="0044586E" w:rsidRPr="0047705C" w:rsidRDefault="0044586E" w:rsidP="0044586E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M-08-1910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745DE" w:rsidRPr="00B745DE" w14:paraId="6121440E" w14:textId="77777777" w:rsidTr="00CF6CE9">
        <w:trPr>
          <w:trHeight w:val="903"/>
        </w:trPr>
        <w:tc>
          <w:tcPr>
            <w:tcW w:w="1908" w:type="dxa"/>
            <w:tcBorders>
              <w:top w:val="nil"/>
              <w:bottom w:val="nil"/>
            </w:tcBorders>
          </w:tcPr>
          <w:p w14:paraId="1594F4A5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0E7A2281" w14:textId="77777777" w:rsidR="00BF5278" w:rsidRPr="00B745DE" w:rsidRDefault="00BF5278" w:rsidP="003E020B">
            <w:pPr>
              <w:rPr>
                <w:b/>
              </w:rPr>
            </w:pPr>
          </w:p>
          <w:p w14:paraId="7E8A6A0E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1F1387F6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përpunimin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ujit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llojeve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ndryshme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ujit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konsum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si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ambalazhimin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tyre</w:t>
            </w:r>
            <w:proofErr w:type="spellEnd"/>
            <w:r w:rsidRPr="00B745DE">
              <w:rPr>
                <w:bCs/>
                <w:kern w:val="32"/>
              </w:rPr>
              <w:t>.</w:t>
            </w:r>
          </w:p>
          <w:p w14:paraId="4B5398FF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  <w:rPr>
                <w:lang w:val="sq-AL"/>
              </w:rPr>
            </w:pPr>
          </w:p>
        </w:tc>
      </w:tr>
      <w:tr w:rsidR="00BF5278" w:rsidRPr="00B745DE" w14:paraId="348FF30C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543CA99F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6441F1D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6E6A7A04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51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05D7ED88" w14:textId="77777777" w:rsidR="00BF5278" w:rsidRPr="00B745DE" w:rsidRDefault="00BF5278" w:rsidP="003E020B">
            <w:pPr>
              <w:rPr>
                <w:b/>
              </w:rPr>
            </w:pPr>
          </w:p>
          <w:p w14:paraId="47C03A78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5E6C93EB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16BEAF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74215313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3D7D0833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00B04F98" w14:textId="77777777" w:rsidR="00BF5278" w:rsidRPr="00B745DE" w:rsidRDefault="00BF5278" w:rsidP="003E020B">
            <w:proofErr w:type="spellStart"/>
            <w:r w:rsidRPr="00B745DE">
              <w:rPr>
                <w:iCs/>
              </w:rPr>
              <w:t>Nxënësit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duhet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kenë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përfunduar</w:t>
            </w:r>
            <w:proofErr w:type="spellEnd"/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nivelin</w:t>
            </w:r>
            <w:proofErr w:type="spellEnd"/>
            <w:r w:rsidRPr="00B745DE">
              <w:rPr>
                <w:iCs/>
              </w:rPr>
              <w:t xml:space="preserve"> I</w:t>
            </w:r>
            <w:r w:rsidR="00CF6CE9" w:rsidRPr="00B745DE">
              <w:rPr>
                <w:iCs/>
              </w:rPr>
              <w:t>I,</w:t>
            </w:r>
            <w:r w:rsidRPr="00B745DE">
              <w:rPr>
                <w:iCs/>
              </w:rPr>
              <w:t xml:space="preserve"> </w:t>
            </w:r>
            <w:proofErr w:type="spellStart"/>
            <w:r w:rsidRPr="00B745DE">
              <w:rPr>
                <w:iCs/>
              </w:rPr>
              <w:t>të</w:t>
            </w:r>
            <w:proofErr w:type="spellEnd"/>
            <w:r w:rsidR="0013175D">
              <w:rPr>
                <w:iCs/>
              </w:rPr>
              <w:t xml:space="preserve"> </w:t>
            </w:r>
            <w:proofErr w:type="spellStart"/>
            <w:r w:rsidR="0013175D">
              <w:rPr>
                <w:iCs/>
              </w:rPr>
              <w:t>drejtimit</w:t>
            </w:r>
            <w:proofErr w:type="spellEnd"/>
            <w:r w:rsidR="0013175D">
              <w:rPr>
                <w:iCs/>
              </w:rPr>
              <w:t xml:space="preserve"> </w:t>
            </w:r>
            <w:proofErr w:type="spellStart"/>
            <w:r w:rsidR="0013175D">
              <w:rPr>
                <w:iCs/>
              </w:rPr>
              <w:t>mësimor</w:t>
            </w:r>
            <w:proofErr w:type="spellEnd"/>
            <w:r w:rsidR="0013175D">
              <w:rPr>
                <w:iCs/>
              </w:rPr>
              <w:t xml:space="preserve"> “</w:t>
            </w:r>
            <w:proofErr w:type="spellStart"/>
            <w:r w:rsidR="0013175D">
              <w:rPr>
                <w:iCs/>
              </w:rPr>
              <w:t>Teknologji</w:t>
            </w:r>
            <w:proofErr w:type="spellEnd"/>
            <w:r w:rsidR="0013175D">
              <w:rPr>
                <w:iCs/>
              </w:rPr>
              <w:t xml:space="preserve"> </w:t>
            </w:r>
            <w:proofErr w:type="spellStart"/>
            <w:r w:rsidR="0013175D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  <w:p w14:paraId="06EA1D24" w14:textId="77777777" w:rsidR="00BF5278" w:rsidRPr="00B745DE" w:rsidRDefault="00BF5278" w:rsidP="003E020B"/>
        </w:tc>
      </w:tr>
    </w:tbl>
    <w:p w14:paraId="0673794D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F5278" w:rsidRPr="00B745DE" w14:paraId="5636268E" w14:textId="77777777" w:rsidTr="003E020B">
        <w:tc>
          <w:tcPr>
            <w:tcW w:w="1908" w:type="dxa"/>
          </w:tcPr>
          <w:p w14:paraId="17012F61" w14:textId="77777777" w:rsidR="00BF5278" w:rsidRPr="00B745DE" w:rsidRDefault="00BF5278" w:rsidP="00CF6CE9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23835CC1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018A1AA7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2A2D3789" w14:textId="77777777" w:rsidR="00BF5278" w:rsidRPr="00B745DE" w:rsidRDefault="00BF5278" w:rsidP="003E020B">
            <w:pPr>
              <w:jc w:val="both"/>
              <w:rPr>
                <w:b/>
                <w:bCs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përpunimin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ujit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konsum</w:t>
            </w:r>
            <w:proofErr w:type="spellEnd"/>
            <w:r w:rsidR="00CF6CE9" w:rsidRPr="00B745DE">
              <w:rPr>
                <w:b/>
              </w:rPr>
              <w:t>.</w:t>
            </w:r>
          </w:p>
          <w:p w14:paraId="23B84575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F4D71CE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0913DB4C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përpunimin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konsum</w:t>
            </w:r>
            <w:proofErr w:type="spellEnd"/>
            <w:r w:rsidRPr="00B745DE">
              <w:t>;</w:t>
            </w:r>
          </w:p>
          <w:p w14:paraId="59D09A3F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32BA4019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largimin e erërave dhe shijeve të papranueshme, sipas procesit teknologjik;</w:t>
            </w:r>
          </w:p>
          <w:p w14:paraId="2E39D76D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largimin e turbullirës dhe ngjyrës, sipas procedurës së punës;</w:t>
            </w:r>
          </w:p>
          <w:p w14:paraId="7C0A29FD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zvoglimin e joneve hekur dhe mangan kur janë me tepricë, sipas standardit;</w:t>
            </w:r>
          </w:p>
          <w:p w14:paraId="2CF9D45C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zbutjen e ujit, bazuar në parametrat e standardit;</w:t>
            </w:r>
          </w:p>
          <w:p w14:paraId="0754943C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pastrimin e ujit nga mikroorganizmat, sipas fazave të pastrimit;</w:t>
            </w:r>
          </w:p>
          <w:p w14:paraId="52C767DC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46E84740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pijeve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forta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dhe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të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ëmbla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alkoolike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58024468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A0721AB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2EA39FCC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4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/>
              <w:rPr>
                <w:lang w:val="fi-FI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7672006E" w14:textId="77777777" w:rsidR="00BF5278" w:rsidRPr="00B745DE" w:rsidRDefault="00BF5278" w:rsidP="00BF5278">
      <w:pPr>
        <w:numPr>
          <w:ilvl w:val="12"/>
          <w:numId w:val="0"/>
        </w:numPr>
        <w:rPr>
          <w:b/>
        </w:rPr>
      </w:pPr>
      <w:r w:rsidRPr="00B745DE">
        <w:rPr>
          <w:b/>
        </w:rPr>
        <w:t xml:space="preserve">                 </w:t>
      </w:r>
    </w:p>
    <w:p w14:paraId="0E877CEA" w14:textId="77777777" w:rsidR="00BF5278" w:rsidRPr="00B745DE" w:rsidRDefault="00BF5278" w:rsidP="00BF5278">
      <w:pPr>
        <w:numPr>
          <w:ilvl w:val="12"/>
          <w:numId w:val="0"/>
        </w:numPr>
        <w:rPr>
          <w:b/>
          <w:lang w:val="da-DK"/>
        </w:rPr>
      </w:pPr>
      <w:r w:rsidRPr="00B745DE">
        <w:rPr>
          <w:b/>
          <w:lang w:val="da-DK"/>
        </w:rPr>
        <w:t xml:space="preserve">       </w:t>
      </w:r>
    </w:p>
    <w:p w14:paraId="7ECFE7B5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r w:rsidRPr="00B745DE">
        <w:rPr>
          <w:b/>
          <w:iCs/>
        </w:rPr>
        <w:t xml:space="preserve"> </w:t>
      </w:r>
    </w:p>
    <w:p w14:paraId="08F90EA2" w14:textId="77777777" w:rsidR="00BF5278" w:rsidRPr="00B745DE" w:rsidRDefault="00BF5278" w:rsidP="00BF5278">
      <w:pPr>
        <w:tabs>
          <w:tab w:val="left" w:pos="2892"/>
        </w:tabs>
        <w:rPr>
          <w:iCs/>
        </w:rPr>
      </w:pPr>
      <w:r w:rsidRPr="00B745DE">
        <w:rPr>
          <w:iCs/>
        </w:rPr>
        <w:lastRenderedPageBreak/>
        <w:tab/>
      </w: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25F9CF60" w14:textId="77777777" w:rsidTr="003E020B">
        <w:tc>
          <w:tcPr>
            <w:tcW w:w="810" w:type="dxa"/>
          </w:tcPr>
          <w:p w14:paraId="55B3045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4FBA4CE1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ujë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konsum</w:t>
            </w:r>
            <w:proofErr w:type="spellEnd"/>
            <w:r w:rsidR="00CF6CE9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me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pa </w:t>
            </w:r>
            <w:proofErr w:type="spellStart"/>
            <w:r w:rsidRPr="00B745DE">
              <w:rPr>
                <w:b/>
              </w:rPr>
              <w:t>shtesa</w:t>
            </w:r>
            <w:proofErr w:type="spellEnd"/>
            <w:r w:rsidRPr="00B745DE">
              <w:rPr>
                <w:b/>
              </w:rPr>
              <w:t>.</w:t>
            </w:r>
            <w:r w:rsidRPr="00B745DE">
              <w:rPr>
                <w:b/>
                <w:bCs/>
              </w:rPr>
              <w:t xml:space="preserve">                    </w:t>
            </w:r>
          </w:p>
          <w:p w14:paraId="39243452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CF80CCC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130FD43D" w14:textId="77777777" w:rsidR="00BF5278" w:rsidRPr="00B745DE" w:rsidRDefault="00BF5278" w:rsidP="00CF6CE9">
            <w:pPr>
              <w:widowControl w:val="0"/>
              <w:numPr>
                <w:ilvl w:val="0"/>
                <w:numId w:val="2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konsum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pa </w:t>
            </w:r>
            <w:proofErr w:type="spellStart"/>
            <w:r w:rsidRPr="00B745DE">
              <w:t>shtesa</w:t>
            </w:r>
            <w:proofErr w:type="spellEnd"/>
            <w:r w:rsidRPr="00B745DE">
              <w:t>;</w:t>
            </w:r>
          </w:p>
          <w:p w14:paraId="614DF1BD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higjienizojë mjetet dhe vendin e punës, sipas rregullave higjieno-sanitare;</w:t>
            </w:r>
          </w:p>
          <w:p w14:paraId="063FC7BD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përgatitë shtesat, sipas recepturës dhe llojit të ujit që do prodhohet;</w:t>
            </w:r>
          </w:p>
          <w:p w14:paraId="57DE5C99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formimin e ambalazhit plastik, në linjë;</w:t>
            </w:r>
          </w:p>
          <w:p w14:paraId="0893499B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mbikqyrë mbushjen, hedhjen e shtesave dhe gazimin, sipas llojit të ujit;</w:t>
            </w:r>
          </w:p>
          <w:p w14:paraId="157B61A1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mbikqyrë ambalazhimin e llojeve të ndryshme të ujit, sipas procedurës së punës;</w:t>
            </w:r>
          </w:p>
          <w:p w14:paraId="395D184F" w14:textId="77777777" w:rsidR="00BF5278" w:rsidRPr="00B745DE" w:rsidRDefault="00BF5278" w:rsidP="008A060F">
            <w:pPr>
              <w:widowControl w:val="0"/>
              <w:numPr>
                <w:ilvl w:val="0"/>
                <w:numId w:val="42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kryejë magazinimin dhe ruajtjen e ujit, sipas datës së prodhimit;</w:t>
            </w:r>
          </w:p>
          <w:p w14:paraId="437A58BA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47AAC318" w14:textId="77777777" w:rsidR="00BF5278" w:rsidRPr="00B745DE" w:rsidRDefault="00BF5278" w:rsidP="008A060F">
            <w:pPr>
              <w:numPr>
                <w:ilvl w:val="0"/>
                <w:numId w:val="42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ujit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konsum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7D0B3C4B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314FB83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5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4701AA94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5"/>
              </w:numPr>
              <w:tabs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7B956705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12A8B6DD" w14:textId="77777777" w:rsidTr="003E020B">
        <w:tc>
          <w:tcPr>
            <w:tcW w:w="810" w:type="dxa"/>
          </w:tcPr>
          <w:p w14:paraId="2D9E202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26446364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llogaritje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thjeshta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ekonomike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ujit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konsum</w:t>
            </w:r>
            <w:proofErr w:type="spellEnd"/>
            <w:r w:rsidR="00CF6CE9" w:rsidRPr="00B745DE">
              <w:rPr>
                <w:b/>
              </w:rPr>
              <w:t>.</w:t>
            </w:r>
          </w:p>
          <w:p w14:paraId="28A5CA66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B526113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226314AF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60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ujit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konsum</w:t>
            </w:r>
            <w:proofErr w:type="spellEnd"/>
            <w:r w:rsidRPr="00B745DE">
              <w:rPr>
                <w:bCs/>
              </w:rPr>
              <w:t>;</w:t>
            </w:r>
          </w:p>
          <w:p w14:paraId="4E1D3DF0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52DDFB2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proofErr w:type="spellStart"/>
            <w:r w:rsidRPr="00B745DE">
              <w:rPr>
                <w:bCs/>
              </w:rPr>
              <w:t>ujit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konsum</w:t>
            </w:r>
            <w:proofErr w:type="spellEnd"/>
            <w:r w:rsidRPr="00B745DE">
              <w:rPr>
                <w:bCs/>
              </w:rPr>
              <w:t>;</w:t>
            </w:r>
          </w:p>
          <w:p w14:paraId="28F8CE47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6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6C0E3BBA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60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791648C6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6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</w:t>
            </w:r>
            <w:proofErr w:type="spellStart"/>
            <w:r w:rsidRPr="00B745DE">
              <w:rPr>
                <w:bCs/>
              </w:rPr>
              <w:t>ujit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për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konsum</w:t>
            </w:r>
            <w:proofErr w:type="spellEnd"/>
            <w:r w:rsidRPr="00B745DE">
              <w:rPr>
                <w:bCs/>
              </w:rPr>
              <w:t>;</w:t>
            </w:r>
          </w:p>
          <w:p w14:paraId="66F2DE0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6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0E3C5D08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60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3CC9AF02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60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(TIK) </w:t>
            </w:r>
            <w:proofErr w:type="spellStart"/>
            <w:r w:rsidR="0013175D">
              <w:t>për</w:t>
            </w:r>
            <w:proofErr w:type="spellEnd"/>
            <w:r w:rsidR="0013175D">
              <w:t xml:space="preserve"> </w:t>
            </w:r>
            <w:proofErr w:type="spellStart"/>
            <w:r w:rsidR="0013175D">
              <w:t>reklama</w:t>
            </w:r>
            <w:proofErr w:type="spellEnd"/>
            <w:r w:rsidR="0013175D">
              <w:t xml:space="preserve">, </w:t>
            </w:r>
            <w:proofErr w:type="spellStart"/>
            <w:r w:rsidR="0013175D">
              <w:t>shitje</w:t>
            </w:r>
            <w:proofErr w:type="spellEnd"/>
            <w:r w:rsidR="0013175D">
              <w:t xml:space="preserve">, </w:t>
            </w:r>
            <w:proofErr w:type="spellStart"/>
            <w:r w:rsidR="0013175D">
              <w:t>blerje</w:t>
            </w:r>
            <w:proofErr w:type="spellEnd"/>
            <w:r w:rsidR="0013175D">
              <w:t xml:space="preserve"> </w:t>
            </w:r>
            <w:proofErr w:type="spellStart"/>
            <w:r w:rsidR="0013175D">
              <w:t>etj</w:t>
            </w:r>
            <w:proofErr w:type="spellEnd"/>
            <w:r w:rsidRPr="00B745DE">
              <w:t>.</w:t>
            </w:r>
          </w:p>
          <w:p w14:paraId="204BB4E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368895E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6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CF6CE9" w:rsidRPr="00B745DE">
              <w:t>.</w:t>
            </w:r>
          </w:p>
          <w:p w14:paraId="2C6AA780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6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lastRenderedPageBreak/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CF6CE9" w:rsidRPr="00B745DE">
              <w:t>.</w:t>
            </w:r>
          </w:p>
        </w:tc>
      </w:tr>
    </w:tbl>
    <w:p w14:paraId="6D7BFC32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15F24BA0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4887080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7F4C6DD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321E4412" w14:textId="77777777" w:rsidR="00BF5278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reparte të prodhimit të llojeve të ndryshme të ujit për konsum. </w:t>
            </w:r>
          </w:p>
          <w:p w14:paraId="4E26294D" w14:textId="77777777" w:rsidR="00BF5278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praktikës, duhet të përdorë sa më shumë të jetë e mundur ilustrime dhe demonstrime konkrete të proceseve për prodhimin e llojeve të ndryshme të ujit për konsum si dhe ambalazhimin e tij.</w:t>
            </w:r>
          </w:p>
          <w:p w14:paraId="290B42BF" w14:textId="77777777" w:rsidR="00BF5278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Nxënësit duhet të angazhohen në veprimtari konkrete pune, për kryerjen e veprimeve për prodhimin e ujit për konsum, për përpunimin, trajtimin e tij si dhe ambalazhimin e ujit. </w:t>
            </w:r>
          </w:p>
          <w:p w14:paraId="300C4FB6" w14:textId="77777777" w:rsidR="00BF5278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635AC70A" w14:textId="77777777" w:rsidR="007E4D93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Gjatë vlerësimit të nxënësve, duhet të vihet theksi te verifikimi i shkallës së arritjes së shprehive praktike, për zbatimin e   veprimeve mbi realizimin e prodhimit të ujit për konsum, për përpunimin, trajtimin e tij si dhe ambalazhimin e ujit. </w:t>
            </w:r>
          </w:p>
          <w:p w14:paraId="2C92C73D" w14:textId="77777777" w:rsidR="00BF5278" w:rsidRPr="00B745DE" w:rsidRDefault="00BF5278" w:rsidP="007E4D93">
            <w:pPr>
              <w:keepNext/>
              <w:widowControl w:val="0"/>
              <w:numPr>
                <w:ilvl w:val="0"/>
                <w:numId w:val="12"/>
              </w:numPr>
              <w:tabs>
                <w:tab w:val="clear" w:pos="360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veprimeve mbi prodhimin e llojeve të ndryshme të ujit për konsum</w:t>
            </w:r>
            <w:r w:rsidR="007E4D93" w:rsidRPr="00B745DE">
              <w:rPr>
                <w:lang w:val="fi-FI"/>
              </w:rPr>
              <w:t>.</w:t>
            </w:r>
          </w:p>
        </w:tc>
      </w:tr>
    </w:tbl>
    <w:p w14:paraId="0B4BF226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012C575B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7B95580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2B5F9FB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0E7E59B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20438F9A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5AE8D88A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repart i prodhimit të llojeve të ndryshme të ujit për konsum;</w:t>
            </w:r>
          </w:p>
          <w:p w14:paraId="31C81EEB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</w:tabs>
              <w:autoSpaceDE w:val="0"/>
              <w:autoSpaceDN w:val="0"/>
              <w:adjustRightInd w:val="0"/>
              <w:ind w:left="540" w:hanging="468"/>
              <w:rPr>
                <w:lang w:val="it-IT"/>
              </w:rPr>
            </w:pPr>
            <w:r w:rsidRPr="00B745DE">
              <w:rPr>
                <w:lang w:val="it-IT"/>
              </w:rPr>
              <w:t>pajisjet dhe mjetet e punës së prodhuesit të ujit;</w:t>
            </w:r>
          </w:p>
          <w:p w14:paraId="6556EFB7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lëndë të para dhe ndihmëse, për prodhimin e llojeve të ndryshme të ujit për konsum</w:t>
            </w:r>
          </w:p>
          <w:p w14:paraId="53373139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kompjuter dhe printer;</w:t>
            </w:r>
          </w:p>
          <w:p w14:paraId="07682736" w14:textId="77777777" w:rsidR="00BF5278" w:rsidRPr="00B745DE" w:rsidRDefault="00BF5278" w:rsidP="00BF5278">
            <w:pPr>
              <w:widowControl w:val="0"/>
              <w:numPr>
                <w:ilvl w:val="0"/>
                <w:numId w:val="1"/>
              </w:numPr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540" w:hanging="468"/>
              <w:jc w:val="both"/>
              <w:rPr>
                <w:lang w:val="it-IT"/>
              </w:rPr>
            </w:pPr>
            <w:r w:rsidRPr="00B745DE">
              <w:rPr>
                <w:lang w:val="it-IT"/>
              </w:rPr>
              <w:t>pankarta, udhëzuesa, katalogë, manuale, materiale të shkruara,</w:t>
            </w:r>
          </w:p>
          <w:p w14:paraId="41B4EB61" w14:textId="77777777" w:rsidR="00BF5278" w:rsidRPr="00B745DE" w:rsidRDefault="00BF5278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  <w:r w:rsidRPr="00B745DE">
              <w:rPr>
                <w:lang w:val="it-IT"/>
              </w:rPr>
              <w:t xml:space="preserve"> në mbështetje të çështjeve, që do të trajtohen në këtë modul.</w:t>
            </w:r>
          </w:p>
          <w:p w14:paraId="54B6BAE2" w14:textId="77777777" w:rsidR="007E4D93" w:rsidRPr="00B745DE" w:rsidRDefault="007E4D93" w:rsidP="003E020B">
            <w:pPr>
              <w:tabs>
                <w:tab w:val="left" w:pos="360"/>
              </w:tabs>
              <w:ind w:left="360"/>
              <w:rPr>
                <w:lang w:val="it-IT"/>
              </w:rPr>
            </w:pPr>
          </w:p>
        </w:tc>
      </w:tr>
    </w:tbl>
    <w:p w14:paraId="1D1FFD13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sz w:val="28"/>
          <w:szCs w:val="28"/>
          <w:lang w:val="sq-AL"/>
        </w:rPr>
      </w:pPr>
    </w:p>
    <w:p w14:paraId="6F3C9286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01CE151C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5A0C76C3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highlight w:val="lightGray"/>
          <w:shd w:val="clear" w:color="auto" w:fill="B3B3B3"/>
          <w:lang w:val="sv-SE"/>
        </w:rPr>
      </w:pPr>
    </w:p>
    <w:p w14:paraId="2B34FB66" w14:textId="77777777" w:rsidR="007E4D93" w:rsidRPr="00B745DE" w:rsidRDefault="007E4D93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2A9D3965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it-IT"/>
        </w:rPr>
      </w:pPr>
      <w:r w:rsidRPr="00B745DE">
        <w:rPr>
          <w:b/>
          <w:iCs/>
          <w:highlight w:val="lightGray"/>
          <w:shd w:val="clear" w:color="auto" w:fill="B3B3B3"/>
          <w:lang w:val="it-IT"/>
        </w:rPr>
        <w:lastRenderedPageBreak/>
        <w:t>3.  Moduli “</w:t>
      </w:r>
      <w:r w:rsidRPr="00B745DE">
        <w:rPr>
          <w:b/>
          <w:bCs/>
          <w:highlight w:val="lightGray"/>
          <w:lang w:val="it-IT"/>
        </w:rPr>
        <w:t>Prodhimi i uthullës</w:t>
      </w:r>
      <w:r w:rsidR="0013175D">
        <w:rPr>
          <w:b/>
          <w:bCs/>
          <w:highlight w:val="lightGray"/>
          <w:lang w:val="it-IT"/>
        </w:rPr>
        <w:t xml:space="preserve"> nga vera</w:t>
      </w:r>
      <w:r w:rsidRPr="00B745DE">
        <w:rPr>
          <w:b/>
          <w:bCs/>
          <w:highlight w:val="lightGray"/>
          <w:lang w:val="it-IT"/>
        </w:rPr>
        <w:t>”</w:t>
      </w:r>
    </w:p>
    <w:p w14:paraId="6CAF9A27" w14:textId="77777777" w:rsidR="00BF5278" w:rsidRPr="00B745DE" w:rsidRDefault="00BF5278" w:rsidP="00BF5278">
      <w:pPr>
        <w:tabs>
          <w:tab w:val="left" w:pos="1050"/>
        </w:tabs>
        <w:rPr>
          <w:iCs/>
          <w:lang w:val="it-IT"/>
        </w:rPr>
      </w:pPr>
      <w:r w:rsidRPr="00B745DE">
        <w:rPr>
          <w:iCs/>
          <w:lang w:val="it-IT"/>
        </w:rPr>
        <w:tab/>
      </w:r>
    </w:p>
    <w:p w14:paraId="27B9A86E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it-IT"/>
        </w:rPr>
      </w:pPr>
      <w:r w:rsidRPr="00B745DE">
        <w:rPr>
          <w:b/>
          <w:iCs/>
          <w:lang w:val="it-IT"/>
        </w:rPr>
        <w:t xml:space="preserve">Drejtimi: Teknologji </w:t>
      </w:r>
      <w:r w:rsidR="0013175D">
        <w:rPr>
          <w:b/>
          <w:iCs/>
          <w:lang w:val="it-IT"/>
        </w:rPr>
        <w:t>u</w:t>
      </w:r>
      <w:r w:rsidRPr="00B745DE">
        <w:rPr>
          <w:b/>
          <w:iCs/>
          <w:lang w:val="it-IT"/>
        </w:rPr>
        <w:t>shqimore</w:t>
      </w:r>
    </w:p>
    <w:p w14:paraId="187F4AEC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6669F3BC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Nive</w:t>
      </w:r>
      <w:r w:rsidR="007E4D93" w:rsidRPr="00B745DE">
        <w:rPr>
          <w:b/>
          <w:iCs/>
          <w:lang w:val="da-DK"/>
        </w:rPr>
        <w:t>li:      III i KSHK</w:t>
      </w:r>
      <w:r w:rsidRPr="00B745DE">
        <w:rPr>
          <w:b/>
          <w:iCs/>
          <w:lang w:val="da-DK"/>
        </w:rPr>
        <w:t xml:space="preserve">  </w:t>
      </w:r>
    </w:p>
    <w:p w14:paraId="09B84F63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  <w:r w:rsidRPr="00B745DE">
        <w:rPr>
          <w:b/>
          <w:iCs/>
          <w:lang w:val="da-DK"/>
        </w:rPr>
        <w:t>Klasa:      12</w:t>
      </w:r>
    </w:p>
    <w:p w14:paraId="7ECA4581" w14:textId="77777777" w:rsidR="00BF5278" w:rsidRPr="00B745DE" w:rsidRDefault="00BF5278" w:rsidP="00BF5278">
      <w:pPr>
        <w:tabs>
          <w:tab w:val="left" w:pos="2160"/>
        </w:tabs>
        <w:rPr>
          <w:b/>
          <w:iCs/>
          <w:lang w:val="da-DK"/>
        </w:rPr>
      </w:pPr>
    </w:p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1DD47B72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30D95D13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13175D" w:rsidRPr="00B745DE" w14:paraId="04D6494A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7B907A36" w14:textId="77777777" w:rsidR="0013175D" w:rsidRPr="00B745DE" w:rsidRDefault="0013175D" w:rsidP="0013175D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70AD537D" w14:textId="77777777" w:rsidR="0013175D" w:rsidRPr="00B745DE" w:rsidRDefault="0013175D" w:rsidP="0013175D">
            <w:pPr>
              <w:rPr>
                <w:bCs/>
                <w:lang w:val="it-IT"/>
              </w:rPr>
            </w:pPr>
            <w:r w:rsidRPr="00B745DE">
              <w:rPr>
                <w:b/>
                <w:bCs/>
                <w:lang w:val="it-IT"/>
              </w:rPr>
              <w:t>PRODHIMI I UTHULLЁS</w:t>
            </w:r>
            <w:r>
              <w:rPr>
                <w:b/>
                <w:bCs/>
                <w:lang w:val="it-IT"/>
              </w:rPr>
              <w:t xml:space="preserve"> NGA VERA</w:t>
            </w:r>
            <w:r w:rsidRPr="00B745DE">
              <w:rPr>
                <w:b/>
                <w:bCs/>
                <w:lang w:val="it-IT"/>
              </w:rPr>
              <w:t xml:space="preserve"> 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4468D593" w14:textId="77777777" w:rsidR="0013175D" w:rsidRPr="0047705C" w:rsidRDefault="0013175D" w:rsidP="0013175D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M-08-730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F5278" w:rsidRPr="00B745DE" w14:paraId="1AF342C1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2BC64A0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71133746" w14:textId="77777777" w:rsidR="00BF5278" w:rsidRPr="00B745DE" w:rsidRDefault="00BF5278" w:rsidP="003E020B">
            <w:pPr>
              <w:rPr>
                <w:b/>
              </w:rPr>
            </w:pPr>
          </w:p>
          <w:p w14:paraId="093C69E0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6DB66A26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</w:pPr>
            <w:r w:rsidRPr="00B745DE">
              <w:rPr>
                <w:lang w:val="sq-AL"/>
              </w:rPr>
              <w:t>Një modul praktik që aftëson nxënësit për të</w:t>
            </w:r>
            <w:r w:rsidRPr="00B745DE">
              <w:t xml:space="preserve"> </w:t>
            </w:r>
            <w:proofErr w:type="spellStart"/>
            <w:r w:rsidRPr="00B745DE">
              <w:t>kryer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acetifikimin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trajtime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ndryshme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saj</w:t>
            </w:r>
            <w:proofErr w:type="spellEnd"/>
            <w:r w:rsidRPr="00B745DE">
              <w:t xml:space="preserve">. </w:t>
            </w:r>
          </w:p>
          <w:p w14:paraId="0A13215A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  <w:rPr>
                <w:lang w:val="sq-AL"/>
              </w:rPr>
            </w:pPr>
            <w:r w:rsidRPr="00B745DE">
              <w:rPr>
                <w:lang w:val="sq-AL"/>
              </w:rPr>
              <w:t xml:space="preserve">  </w:t>
            </w:r>
          </w:p>
        </w:tc>
      </w:tr>
      <w:tr w:rsidR="00BF5278" w:rsidRPr="00B745DE" w14:paraId="00B44C2F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01549D6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2627A0EF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5955B7DB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51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487B3964" w14:textId="77777777" w:rsidR="00BF5278" w:rsidRPr="00B745DE" w:rsidRDefault="00BF5278" w:rsidP="003E020B">
            <w:pPr>
              <w:rPr>
                <w:b/>
              </w:rPr>
            </w:pPr>
          </w:p>
          <w:p w14:paraId="3A5597FB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46AAF823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1FDB4BF1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3AFD1E1D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1B792168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11034CEE" w14:textId="77777777" w:rsidR="00BF5278" w:rsidRPr="00B745DE" w:rsidRDefault="00BF5278" w:rsidP="003E020B">
            <w:proofErr w:type="spellStart"/>
            <w:r w:rsidRPr="00B745DE">
              <w:t>Nxënësit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kenë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nivelin</w:t>
            </w:r>
            <w:proofErr w:type="spellEnd"/>
            <w:r w:rsidRPr="00B745DE">
              <w:t xml:space="preserve"> I</w:t>
            </w:r>
            <w:r w:rsidR="007E4D93" w:rsidRPr="00B745DE">
              <w:t>I,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drejtimit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</w:t>
            </w:r>
            <w:proofErr w:type="spellEnd"/>
            <w:r w:rsidRPr="00B745DE">
              <w:t xml:space="preserve"> “</w:t>
            </w:r>
            <w:proofErr w:type="spellStart"/>
            <w:r w:rsidR="0013175D">
              <w:rPr>
                <w:iCs/>
              </w:rPr>
              <w:t>Teknologji</w:t>
            </w:r>
            <w:proofErr w:type="spellEnd"/>
            <w:r w:rsidR="0013175D">
              <w:rPr>
                <w:iCs/>
              </w:rPr>
              <w:t xml:space="preserve"> </w:t>
            </w:r>
            <w:proofErr w:type="spellStart"/>
            <w:r w:rsidR="0013175D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</w:tc>
      </w:tr>
    </w:tbl>
    <w:p w14:paraId="27FE40F7" w14:textId="77777777" w:rsidR="00BF5278" w:rsidRPr="00B745DE" w:rsidRDefault="00BF5278" w:rsidP="00BF5278">
      <w:pPr>
        <w:rPr>
          <w:b/>
        </w:rPr>
      </w:pPr>
      <w:r w:rsidRPr="00B745DE">
        <w:rPr>
          <w:b/>
        </w:rPr>
        <w:t xml:space="preserve"> </w:t>
      </w: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19C62DBE" w14:textId="77777777" w:rsidTr="003E020B">
        <w:tc>
          <w:tcPr>
            <w:tcW w:w="1908" w:type="dxa"/>
          </w:tcPr>
          <w:p w14:paraId="600F0CEF" w14:textId="77777777" w:rsidR="00BF5278" w:rsidRPr="00B745DE" w:rsidRDefault="00BF5278" w:rsidP="007E4D93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3C70186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3365BAC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60BB5270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acetifikimin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verës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trajtimin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uthullës</w:t>
            </w:r>
            <w:proofErr w:type="spellEnd"/>
            <w:r w:rsidRPr="00B745DE">
              <w:rPr>
                <w:b/>
              </w:rPr>
              <w:t>.</w:t>
            </w:r>
          </w:p>
          <w:p w14:paraId="0D566CFB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79F87F0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4E2EE937" w14:textId="77777777" w:rsidR="00BF5278" w:rsidRPr="00B745DE" w:rsidRDefault="00BF5278" w:rsidP="007E4D93">
            <w:pPr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acetifikimin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trajtimin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>;</w:t>
            </w:r>
          </w:p>
          <w:p w14:paraId="78B5B373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>;</w:t>
            </w:r>
          </w:p>
          <w:p w14:paraId="6DB24620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enët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acetifikimin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saj</w:t>
            </w:r>
            <w:proofErr w:type="spellEnd"/>
            <w:r w:rsidRPr="00B745DE">
              <w:t>;</w:t>
            </w:r>
          </w:p>
          <w:p w14:paraId="6B39237F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fermentin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acetik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uthull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cilësisë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mirë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fermentimin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>;</w:t>
            </w:r>
          </w:p>
          <w:p w14:paraId="0A13B24E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deri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shndërrimin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plotë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alkoolit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acid </w:t>
            </w:r>
            <w:proofErr w:type="spellStart"/>
            <w:r w:rsidRPr="00B745DE">
              <w:t>acetik</w:t>
            </w:r>
            <w:proofErr w:type="spellEnd"/>
            <w:r w:rsidRPr="00B745DE">
              <w:t>;</w:t>
            </w:r>
          </w:p>
          <w:p w14:paraId="30AC14DB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përcaktojë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turbullirën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dekantim</w:t>
            </w:r>
            <w:proofErr w:type="spellEnd"/>
            <w:r w:rsidRPr="00B745DE">
              <w:t>/</w:t>
            </w:r>
            <w:proofErr w:type="spellStart"/>
            <w:r w:rsidRPr="00B745DE">
              <w:t>centrifugim</w:t>
            </w:r>
            <w:proofErr w:type="spellEnd"/>
            <w:r w:rsidRPr="00B745DE">
              <w:t>;</w:t>
            </w:r>
          </w:p>
          <w:p w14:paraId="54A8EA14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kthjellojë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uthullën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kollë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peshku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kazeinë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xhelatinë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bentonit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llojit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turbullirës</w:t>
            </w:r>
            <w:proofErr w:type="spellEnd"/>
            <w:r w:rsidRPr="00B745DE">
              <w:t>;</w:t>
            </w:r>
          </w:p>
          <w:p w14:paraId="6F28D6E8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filtrojë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uthullën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filtërpresë</w:t>
            </w:r>
            <w:proofErr w:type="spellEnd"/>
            <w:r w:rsidRPr="00B745DE">
              <w:t>;</w:t>
            </w:r>
          </w:p>
          <w:p w14:paraId="0CC973BA" w14:textId="77777777" w:rsidR="00BF5278" w:rsidRPr="00B745DE" w:rsidRDefault="00BF5278" w:rsidP="007E4D93">
            <w:pPr>
              <w:widowControl w:val="0"/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pasterizojë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uthullën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pasterizator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parametrave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caktuara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temperaturë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kohë</w:t>
            </w:r>
            <w:proofErr w:type="spellEnd"/>
            <w:r w:rsidRPr="00B745DE">
              <w:t>);</w:t>
            </w:r>
          </w:p>
          <w:p w14:paraId="27695A59" w14:textId="77777777" w:rsidR="00BF5278" w:rsidRPr="00B745DE" w:rsidRDefault="00BF5278" w:rsidP="007E4D93">
            <w:pPr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0FBBCF84" w14:textId="77777777" w:rsidR="00BF5278" w:rsidRPr="00B745DE" w:rsidRDefault="00BF5278" w:rsidP="007E4D93">
            <w:pPr>
              <w:numPr>
                <w:ilvl w:val="0"/>
                <w:numId w:val="30"/>
              </w:numPr>
              <w:tabs>
                <w:tab w:val="clear" w:pos="540"/>
                <w:tab w:val="left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uthullës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3314C3DC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EAA9EA5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7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7E4D93" w:rsidRPr="00B745DE">
              <w:t>.</w:t>
            </w:r>
          </w:p>
          <w:p w14:paraId="329503F9" w14:textId="77777777" w:rsidR="00BF5278" w:rsidRPr="00B745DE" w:rsidRDefault="00BF5278" w:rsidP="008A060F">
            <w:pPr>
              <w:pStyle w:val="ListParagraph"/>
              <w:numPr>
                <w:ilvl w:val="0"/>
                <w:numId w:val="67"/>
              </w:numPr>
              <w:tabs>
                <w:tab w:val="left" w:pos="612"/>
              </w:tabs>
              <w:ind w:left="342" w:hanging="342"/>
              <w:rPr>
                <w:bCs/>
              </w:rPr>
            </w:pPr>
            <w:proofErr w:type="spellStart"/>
            <w:r w:rsidRPr="00B745DE">
              <w:lastRenderedPageBreak/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7E4D93" w:rsidRPr="00B745DE">
              <w:t>.</w:t>
            </w:r>
          </w:p>
        </w:tc>
      </w:tr>
    </w:tbl>
    <w:p w14:paraId="62D59409" w14:textId="77777777" w:rsidR="00BF5278" w:rsidRPr="00B745DE" w:rsidRDefault="00BF5278" w:rsidP="00BF5278">
      <w:pPr>
        <w:numPr>
          <w:ilvl w:val="12"/>
          <w:numId w:val="0"/>
        </w:numPr>
        <w:rPr>
          <w:b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33CEC4DB" w14:textId="77777777" w:rsidTr="003E020B">
        <w:tc>
          <w:tcPr>
            <w:tcW w:w="810" w:type="dxa"/>
          </w:tcPr>
          <w:p w14:paraId="369CF81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RM 2 </w:t>
            </w:r>
          </w:p>
        </w:tc>
        <w:tc>
          <w:tcPr>
            <w:tcW w:w="6256" w:type="dxa"/>
          </w:tcPr>
          <w:p w14:paraId="3EE61D2A" w14:textId="77777777" w:rsidR="00BF5278" w:rsidRPr="00B745DE" w:rsidRDefault="00BF5278" w:rsidP="003E020B">
            <w:pPr>
              <w:tabs>
                <w:tab w:val="left" w:pos="4770"/>
              </w:tabs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ambalazhon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uthullën</w:t>
            </w:r>
            <w:proofErr w:type="spellEnd"/>
            <w:r w:rsidRPr="00B745DE">
              <w:rPr>
                <w:b/>
              </w:rPr>
              <w:t>.</w:t>
            </w:r>
          </w:p>
          <w:p w14:paraId="1CF99E70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2F4001C9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4591405B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ambalazhimit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uthullës</w:t>
            </w:r>
            <w:proofErr w:type="spellEnd"/>
            <w:r w:rsidRPr="00B745DE">
              <w:t>;</w:t>
            </w:r>
          </w:p>
          <w:p w14:paraId="705EAFB5" w14:textId="77777777" w:rsidR="00BF5278" w:rsidRPr="00B745DE" w:rsidRDefault="00BF5278" w:rsidP="007E4D93">
            <w:pPr>
              <w:numPr>
                <w:ilvl w:val="0"/>
                <w:numId w:val="31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>;</w:t>
            </w:r>
          </w:p>
          <w:p w14:paraId="7B87ABFC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përzgjedhë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shishe</w:t>
            </w:r>
            <w:proofErr w:type="spellEnd"/>
            <w:r w:rsidRPr="00B745DE">
              <w:t xml:space="preserve"> pet </w:t>
            </w:r>
            <w:proofErr w:type="spellStart"/>
            <w:r w:rsidRPr="00B745DE">
              <w:t>ose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qelqi</w:t>
            </w:r>
            <w:proofErr w:type="spellEnd"/>
            <w:r w:rsidRPr="00B745DE">
              <w:t xml:space="preserve">),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standardit</w:t>
            </w:r>
            <w:proofErr w:type="spellEnd"/>
            <w:r w:rsidRPr="00B745DE">
              <w:t>;</w:t>
            </w:r>
          </w:p>
          <w:p w14:paraId="1EDDDEDB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defekte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mundshme</w:t>
            </w:r>
            <w:proofErr w:type="spellEnd"/>
            <w:r w:rsidRPr="00B745DE">
              <w:t xml:space="preserve"> (</w:t>
            </w:r>
            <w:proofErr w:type="spellStart"/>
            <w:r w:rsidRPr="00B745DE">
              <w:t>ciflosje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krisje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etj</w:t>
            </w:r>
            <w:proofErr w:type="spellEnd"/>
            <w:r w:rsidRPr="00B745DE">
              <w:t>);</w:t>
            </w:r>
          </w:p>
          <w:p w14:paraId="40BB3839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mënyrë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automatike</w:t>
            </w:r>
            <w:proofErr w:type="spellEnd"/>
            <w:r w:rsidRPr="00B745DE">
              <w:t xml:space="preserve"> /</w:t>
            </w:r>
            <w:proofErr w:type="spellStart"/>
            <w:r w:rsidRPr="00B745DE">
              <w:t>manuale</w:t>
            </w:r>
            <w:proofErr w:type="spellEnd"/>
            <w:r w:rsidRPr="00B745DE">
              <w:t>;</w:t>
            </w:r>
          </w:p>
          <w:p w14:paraId="6968B32E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uthullës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mbushje</w:t>
            </w:r>
            <w:proofErr w:type="spellEnd"/>
            <w:r w:rsidRPr="00B745DE">
              <w:t>;</w:t>
            </w:r>
          </w:p>
          <w:p w14:paraId="70AEC8B2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ambalazhin</w:t>
            </w:r>
            <w:proofErr w:type="spellEnd"/>
            <w:r w:rsidRPr="00B745DE">
              <w:t xml:space="preserve">, me </w:t>
            </w:r>
            <w:proofErr w:type="spellStart"/>
            <w:r w:rsidRPr="00B745DE">
              <w:t>uthullën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përgatitur</w:t>
            </w:r>
            <w:proofErr w:type="spellEnd"/>
            <w:r w:rsidRPr="00B745DE">
              <w:t>;</w:t>
            </w:r>
          </w:p>
          <w:p w14:paraId="7C563E76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taposjes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shisheve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mënyrë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automatike</w:t>
            </w:r>
            <w:proofErr w:type="spellEnd"/>
            <w:r w:rsidRPr="00B745DE">
              <w:t xml:space="preserve"> /</w:t>
            </w:r>
            <w:proofErr w:type="spellStart"/>
            <w:r w:rsidRPr="00B745DE">
              <w:t>manuale</w:t>
            </w:r>
            <w:proofErr w:type="spellEnd"/>
            <w:r w:rsidRPr="00B745DE">
              <w:t>;</w:t>
            </w:r>
          </w:p>
          <w:p w14:paraId="13A720FE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etiketimit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shisheve</w:t>
            </w:r>
            <w:proofErr w:type="spellEnd"/>
            <w:r w:rsidRPr="00B745DE">
              <w:t xml:space="preserve"> 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mënyrë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automatike</w:t>
            </w:r>
            <w:proofErr w:type="spellEnd"/>
            <w:r w:rsidRPr="00B745DE">
              <w:t xml:space="preserve"> /</w:t>
            </w:r>
            <w:proofErr w:type="spellStart"/>
            <w:r w:rsidRPr="00B745DE">
              <w:t>manuale</w:t>
            </w:r>
            <w:proofErr w:type="spellEnd"/>
            <w:r w:rsidRPr="00B745DE">
              <w:t>;</w:t>
            </w:r>
          </w:p>
          <w:p w14:paraId="0DA967F3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shishet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uthull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</w:t>
            </w:r>
            <w:proofErr w:type="spellEnd"/>
            <w:r w:rsidRPr="00B745DE">
              <w:t>/</w:t>
            </w:r>
            <w:proofErr w:type="spellStart"/>
            <w:r w:rsidRPr="00B745DE">
              <w:t>kuti</w:t>
            </w:r>
            <w:proofErr w:type="spellEnd"/>
            <w:r w:rsidRPr="00B745DE">
              <w:t>;</w:t>
            </w:r>
          </w:p>
          <w:p w14:paraId="3705872E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transportojë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</w:t>
            </w:r>
            <w:proofErr w:type="spellEnd"/>
            <w:r w:rsidRPr="00B745DE">
              <w:t>/</w:t>
            </w:r>
            <w:proofErr w:type="spellStart"/>
            <w:r w:rsidRPr="00B745DE">
              <w:t>kuti</w:t>
            </w:r>
            <w:proofErr w:type="spellEnd"/>
            <w:r w:rsidRPr="00B745DE">
              <w:t xml:space="preserve">  me </w:t>
            </w:r>
            <w:proofErr w:type="spellStart"/>
            <w:r w:rsidRPr="00B745DE">
              <w:t>shishe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uthull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magazinë</w:t>
            </w:r>
            <w:proofErr w:type="spellEnd"/>
            <w:r w:rsidRPr="00B745DE">
              <w:t>;</w:t>
            </w:r>
          </w:p>
          <w:p w14:paraId="6A1FC880" w14:textId="77777777" w:rsidR="00BF5278" w:rsidRPr="00B745DE" w:rsidRDefault="00BF5278" w:rsidP="007E4D93">
            <w:pPr>
              <w:widowControl w:val="0"/>
              <w:numPr>
                <w:ilvl w:val="0"/>
                <w:numId w:val="31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sistemojë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arkat</w:t>
            </w:r>
            <w:proofErr w:type="spellEnd"/>
            <w:r w:rsidRPr="00B745DE">
              <w:t>/</w:t>
            </w:r>
            <w:proofErr w:type="spellStart"/>
            <w:r w:rsidRPr="00B745DE">
              <w:t>kutitë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shishe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mbushura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uthull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magazinë</w:t>
            </w:r>
            <w:proofErr w:type="spellEnd"/>
            <w:r w:rsidRPr="00B745DE">
              <w:t>;</w:t>
            </w:r>
          </w:p>
          <w:p w14:paraId="605BB9B4" w14:textId="77777777" w:rsidR="00BF5278" w:rsidRPr="00B745DE" w:rsidRDefault="00BF5278" w:rsidP="007E4D93">
            <w:pPr>
              <w:numPr>
                <w:ilvl w:val="0"/>
                <w:numId w:val="31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39F01B1D" w14:textId="77777777" w:rsidR="00BF5278" w:rsidRPr="00B745DE" w:rsidRDefault="00BF5278" w:rsidP="007E4D93">
            <w:pPr>
              <w:numPr>
                <w:ilvl w:val="0"/>
                <w:numId w:val="31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verës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së</w:t>
            </w:r>
            <w:proofErr w:type="spellEnd"/>
            <w:r w:rsidRPr="00B745DE">
              <w:rPr>
                <w:bCs/>
              </w:rPr>
              <w:t xml:space="preserve"> </w:t>
            </w:r>
            <w:proofErr w:type="spellStart"/>
            <w:r w:rsidRPr="00B745DE">
              <w:rPr>
                <w:bCs/>
              </w:rPr>
              <w:t>gazuar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b/>
              </w:rPr>
              <w:t xml:space="preserve"> </w:t>
            </w:r>
          </w:p>
          <w:p w14:paraId="4B4CF084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61B3CEA5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8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7E4D93" w:rsidRPr="00B745DE">
              <w:t>.</w:t>
            </w:r>
          </w:p>
          <w:p w14:paraId="4A0B6FD9" w14:textId="77777777" w:rsidR="00BF5278" w:rsidRPr="00B745DE" w:rsidRDefault="00BF5278" w:rsidP="008A060F">
            <w:pPr>
              <w:pStyle w:val="ListParagraph"/>
              <w:numPr>
                <w:ilvl w:val="0"/>
                <w:numId w:val="68"/>
              </w:numPr>
              <w:tabs>
                <w:tab w:val="left" w:pos="612"/>
              </w:tabs>
              <w:ind w:left="342"/>
              <w:rPr>
                <w:bCs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7E4D93" w:rsidRPr="00B745DE">
              <w:t>.</w:t>
            </w:r>
          </w:p>
        </w:tc>
      </w:tr>
    </w:tbl>
    <w:p w14:paraId="1E62C40D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F5278" w:rsidRPr="00B745DE" w14:paraId="17C6EE5D" w14:textId="77777777" w:rsidTr="003E020B">
        <w:tc>
          <w:tcPr>
            <w:tcW w:w="810" w:type="dxa"/>
          </w:tcPr>
          <w:p w14:paraId="4E07ECEE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bookmarkStart w:id="8" w:name="_Hlk133249737"/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211947DF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="007E4D93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uthullës</w:t>
            </w:r>
            <w:proofErr w:type="spellEnd"/>
          </w:p>
          <w:p w14:paraId="61E6EE95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35BA949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1E7A499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uthullës</w:t>
            </w:r>
            <w:proofErr w:type="spellEnd"/>
          </w:p>
          <w:p w14:paraId="5465C0E7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5EA64DB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r w:rsidRPr="00B745DE">
              <w:rPr>
                <w:lang w:val="sq-AL"/>
              </w:rPr>
              <w:t xml:space="preserve">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uthullës</w:t>
            </w:r>
            <w:proofErr w:type="spellEnd"/>
            <w:r w:rsidRPr="00B745DE">
              <w:rPr>
                <w:bCs/>
                <w:lang w:val="it-IT"/>
              </w:rPr>
              <w:t>;</w:t>
            </w:r>
          </w:p>
          <w:p w14:paraId="2D001942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77D5C028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5E39ADCC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uthullës</w:t>
            </w:r>
            <w:proofErr w:type="spellEnd"/>
            <w:r w:rsidRPr="00B745DE">
              <w:rPr>
                <w:bCs/>
              </w:rPr>
              <w:t>;</w:t>
            </w:r>
          </w:p>
          <w:p w14:paraId="65CD614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13197F11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542C7156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 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blerje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etj</w:t>
            </w:r>
            <w:proofErr w:type="spellEnd"/>
            <w:r w:rsidRPr="00B745DE">
              <w:t>).</w:t>
            </w:r>
          </w:p>
          <w:p w14:paraId="4804D8FE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7D055F90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9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7E4D93" w:rsidRPr="00B745DE">
              <w:t>.</w:t>
            </w:r>
          </w:p>
          <w:p w14:paraId="5230089A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69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7E4D93" w:rsidRPr="00B745DE">
              <w:t>.</w:t>
            </w:r>
          </w:p>
        </w:tc>
      </w:tr>
      <w:bookmarkEnd w:id="8"/>
    </w:tbl>
    <w:p w14:paraId="45B32746" w14:textId="77777777" w:rsidR="00BF5278" w:rsidRPr="00B745DE" w:rsidRDefault="00BF5278" w:rsidP="00BF5278">
      <w:pPr>
        <w:tabs>
          <w:tab w:val="left" w:pos="2160"/>
        </w:tabs>
        <w:rPr>
          <w:iCs/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43E40573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04F678D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7E863308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7D60A7D3" w14:textId="77777777" w:rsidR="00BF5278" w:rsidRPr="00B745DE" w:rsidRDefault="00BF5278" w:rsidP="008A060F">
            <w:pPr>
              <w:keepNext/>
              <w:widowControl w:val="0"/>
              <w:numPr>
                <w:ilvl w:val="0"/>
                <w:numId w:val="32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Ky modul duhet të trajtohet kryesisht në repartet e prodhimit të uthullës.</w:t>
            </w:r>
          </w:p>
          <w:p w14:paraId="0013357A" w14:textId="77777777" w:rsidR="00BF5278" w:rsidRPr="00B745DE" w:rsidRDefault="00BF5278" w:rsidP="008A060F">
            <w:pPr>
              <w:keepNext/>
              <w:widowControl w:val="0"/>
              <w:numPr>
                <w:ilvl w:val="0"/>
                <w:numId w:val="32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praktikës, duhet të përdorë sa më shumë të jetë e mundur ilustrime dhe demonstrime konkrete të proceseve për acetifikimin e verës, trajtimet e ndryshme që i bëhen uthullës dhe ambalazhimin e saj.</w:t>
            </w:r>
          </w:p>
          <w:p w14:paraId="7BF74B7B" w14:textId="77777777" w:rsidR="00BF5278" w:rsidRPr="00B745DE" w:rsidRDefault="00BF5278" w:rsidP="008A060F">
            <w:pPr>
              <w:keepNext/>
              <w:widowControl w:val="0"/>
              <w:numPr>
                <w:ilvl w:val="0"/>
                <w:numId w:val="32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pune, për kryerjen e veprimeve për acetifikimin e verës, trajtimet e ndryshme që i bëhen uthullës dhe ambalazhimin e saj</w:t>
            </w:r>
          </w:p>
          <w:p w14:paraId="5917966F" w14:textId="77777777" w:rsidR="00BF5278" w:rsidRPr="00B745DE" w:rsidRDefault="00BF5278" w:rsidP="008A060F">
            <w:pPr>
              <w:keepNext/>
              <w:widowControl w:val="0"/>
              <w:numPr>
                <w:ilvl w:val="0"/>
                <w:numId w:val="32"/>
              </w:numPr>
              <w:tabs>
                <w:tab w:val="clear" w:pos="540"/>
                <w:tab w:val="left" w:pos="552"/>
                <w:tab w:val="left" w:pos="288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78F30566" w14:textId="77777777" w:rsidR="00BF5278" w:rsidRPr="00B745DE" w:rsidRDefault="00BF5278" w:rsidP="008A060F">
            <w:pPr>
              <w:widowControl w:val="0"/>
              <w:numPr>
                <w:ilvl w:val="0"/>
                <w:numId w:val="32"/>
              </w:numPr>
              <w:tabs>
                <w:tab w:val="clear" w:pos="540"/>
                <w:tab w:val="left" w:pos="552"/>
                <w:tab w:val="left" w:pos="2880"/>
                <w:tab w:val="left" w:pos="3240"/>
              </w:tabs>
              <w:autoSpaceDE w:val="0"/>
              <w:autoSpaceDN w:val="0"/>
              <w:adjustRightInd w:val="0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veprimeve mbi trajtimet e ndryshme që i bëhen uthullës, si kthjellimi, filtrimi dhe pasterizimi i uthullës.</w:t>
            </w:r>
          </w:p>
          <w:p w14:paraId="1E231B88" w14:textId="77777777" w:rsidR="00BF5278" w:rsidRPr="00B745DE" w:rsidRDefault="00BF5278" w:rsidP="008A060F">
            <w:pPr>
              <w:numPr>
                <w:ilvl w:val="0"/>
                <w:numId w:val="32"/>
              </w:numPr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 mbi prodhimin e uthullës nga vera.</w:t>
            </w:r>
          </w:p>
        </w:tc>
      </w:tr>
    </w:tbl>
    <w:p w14:paraId="1DB1ECD6" w14:textId="77777777" w:rsidR="00BF5278" w:rsidRPr="00B745DE" w:rsidRDefault="00BF5278" w:rsidP="00BF5278">
      <w:pPr>
        <w:numPr>
          <w:ilvl w:val="12"/>
          <w:numId w:val="0"/>
        </w:numPr>
        <w:rPr>
          <w:lang w:val="fi-FI"/>
        </w:rPr>
      </w:pPr>
      <w:r w:rsidRPr="00B745DE">
        <w:rPr>
          <w:lang w:val="fi-FI"/>
        </w:rPr>
        <w:t xml:space="preserve">     </w:t>
      </w: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3FC37FB3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4DD7A256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647B99DA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74CA2D83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0B40FB52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56F62EA9" w14:textId="77777777" w:rsidR="00BF5278" w:rsidRPr="00B745DE" w:rsidRDefault="00BF5278" w:rsidP="008A060F">
            <w:pPr>
              <w:widowControl w:val="0"/>
              <w:numPr>
                <w:ilvl w:val="0"/>
                <w:numId w:val="33"/>
              </w:numPr>
              <w:tabs>
                <w:tab w:val="clear" w:pos="540"/>
                <w:tab w:val="left" w:pos="552"/>
              </w:tabs>
              <w:autoSpaceDE w:val="0"/>
              <w:autoSpaceDN w:val="0"/>
              <w:adjustRightInd w:val="0"/>
              <w:rPr>
                <w:lang w:val="sv-SE"/>
              </w:rPr>
            </w:pPr>
            <w:r w:rsidRPr="00B745DE">
              <w:rPr>
                <w:lang w:val="sv-SE"/>
              </w:rPr>
              <w:t>repart i prodhimit të uthullës;</w:t>
            </w:r>
          </w:p>
          <w:p w14:paraId="3D68FA3D" w14:textId="77777777" w:rsidR="00BF5278" w:rsidRPr="00B745DE" w:rsidRDefault="00BF5278" w:rsidP="008A060F">
            <w:pPr>
              <w:widowControl w:val="0"/>
              <w:numPr>
                <w:ilvl w:val="0"/>
                <w:numId w:val="33"/>
              </w:numPr>
              <w:tabs>
                <w:tab w:val="clear" w:pos="540"/>
                <w:tab w:val="left" w:pos="552"/>
              </w:tabs>
              <w:autoSpaceDE w:val="0"/>
              <w:autoSpaceDN w:val="0"/>
              <w:adjustRightInd w:val="0"/>
              <w:rPr>
                <w:lang w:val="sv-SE"/>
              </w:rPr>
            </w:pPr>
            <w:r w:rsidRPr="00B745DE">
              <w:rPr>
                <w:lang w:val="sv-SE"/>
              </w:rPr>
              <w:t>pajisjet dhe mjetet e punës për prodhimin e uthullës;</w:t>
            </w:r>
          </w:p>
          <w:p w14:paraId="7F54BEC3" w14:textId="77777777" w:rsidR="00BF5278" w:rsidRPr="00B745DE" w:rsidRDefault="00BF5278" w:rsidP="008A060F">
            <w:pPr>
              <w:widowControl w:val="0"/>
              <w:numPr>
                <w:ilvl w:val="0"/>
                <w:numId w:val="33"/>
              </w:numPr>
              <w:tabs>
                <w:tab w:val="clear" w:pos="540"/>
                <w:tab w:val="left" w:pos="552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>lëndë të para dhe ndihmëse për prodhimin e uthullës;</w:t>
            </w:r>
          </w:p>
          <w:p w14:paraId="71273F6A" w14:textId="77777777" w:rsidR="00BF5278" w:rsidRPr="00B745DE" w:rsidRDefault="00BF5278" w:rsidP="008A060F">
            <w:pPr>
              <w:widowControl w:val="0"/>
              <w:numPr>
                <w:ilvl w:val="0"/>
                <w:numId w:val="33"/>
              </w:numPr>
              <w:tabs>
                <w:tab w:val="clear" w:pos="540"/>
                <w:tab w:val="left" w:pos="552"/>
                <w:tab w:val="left" w:pos="2880"/>
                <w:tab w:val="left" w:pos="3240"/>
              </w:tabs>
              <w:autoSpaceDE w:val="0"/>
              <w:autoSpaceDN w:val="0"/>
              <w:adjustRightInd w:val="0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>kompjuter dhe printer;</w:t>
            </w:r>
          </w:p>
          <w:p w14:paraId="09B8BA06" w14:textId="77777777" w:rsidR="00BF5278" w:rsidRPr="00B745DE" w:rsidRDefault="00BF5278" w:rsidP="008A060F">
            <w:pPr>
              <w:numPr>
                <w:ilvl w:val="0"/>
                <w:numId w:val="33"/>
              </w:numPr>
              <w:tabs>
                <w:tab w:val="clear" w:pos="540"/>
                <w:tab w:val="left" w:pos="552"/>
              </w:tabs>
              <w:rPr>
                <w:lang w:val="sv-SE"/>
              </w:rPr>
            </w:pPr>
            <w:r w:rsidRPr="00B745DE">
              <w:rPr>
                <w:lang w:val="sv-SE"/>
              </w:rPr>
              <w:t>pankarta, udhëzuesa, katalogë, manuale, materiale të shkruara në mbështetje të çështjeve që do të trajtohen në këtë modul etj.</w:t>
            </w:r>
          </w:p>
          <w:p w14:paraId="0EC53D0B" w14:textId="77777777" w:rsidR="00BF5278" w:rsidRPr="00B745DE" w:rsidRDefault="00BF5278" w:rsidP="003E020B">
            <w:pPr>
              <w:ind w:left="180"/>
              <w:rPr>
                <w:lang w:val="sv-SE"/>
              </w:rPr>
            </w:pPr>
          </w:p>
        </w:tc>
      </w:tr>
    </w:tbl>
    <w:p w14:paraId="4A06D26A" w14:textId="77777777" w:rsidR="00BF5278" w:rsidRPr="00B745DE" w:rsidRDefault="00BF5278" w:rsidP="00BF5278">
      <w:pPr>
        <w:rPr>
          <w:lang w:val="sv-SE"/>
        </w:rPr>
      </w:pPr>
    </w:p>
    <w:p w14:paraId="02C304ED" w14:textId="77777777" w:rsidR="00BF5278" w:rsidRPr="00B745DE" w:rsidRDefault="00BF5278" w:rsidP="00BF5278">
      <w:pPr>
        <w:rPr>
          <w:lang w:val="sv-SE"/>
        </w:rPr>
      </w:pPr>
    </w:p>
    <w:p w14:paraId="0EA0B877" w14:textId="77777777" w:rsidR="00BF5278" w:rsidRPr="00B745DE" w:rsidRDefault="00BF5278" w:rsidP="00BF5278">
      <w:pPr>
        <w:rPr>
          <w:lang w:val="sv-SE"/>
        </w:rPr>
      </w:pPr>
    </w:p>
    <w:p w14:paraId="46D161D5" w14:textId="77777777" w:rsidR="005C2DDF" w:rsidRPr="00B745DE" w:rsidRDefault="005C2DDF">
      <w:pPr>
        <w:rPr>
          <w:b/>
          <w:iCs/>
          <w:highlight w:val="lightGray"/>
          <w:shd w:val="clear" w:color="auto" w:fill="B3B3B3"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br w:type="page"/>
      </w:r>
    </w:p>
    <w:p w14:paraId="69A3067D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sv-SE"/>
        </w:rPr>
      </w:pPr>
      <w:r w:rsidRPr="00B745DE">
        <w:rPr>
          <w:b/>
          <w:iCs/>
          <w:highlight w:val="lightGray"/>
          <w:shd w:val="clear" w:color="auto" w:fill="B3B3B3"/>
          <w:lang w:val="sv-SE"/>
        </w:rPr>
        <w:lastRenderedPageBreak/>
        <w:t>4. Moduli “</w:t>
      </w:r>
      <w:r w:rsidRPr="00B745DE">
        <w:rPr>
          <w:b/>
          <w:bCs/>
          <w:highlight w:val="lightGray"/>
          <w:lang w:val="sv-SE"/>
        </w:rPr>
        <w:t>Prodhimi i konjakut nga rrushi”</w:t>
      </w:r>
    </w:p>
    <w:p w14:paraId="2E3CC8A5" w14:textId="77777777" w:rsidR="00BF5278" w:rsidRPr="00B745DE" w:rsidRDefault="00BF5278" w:rsidP="00BF5278">
      <w:pPr>
        <w:tabs>
          <w:tab w:val="left" w:pos="1050"/>
        </w:tabs>
        <w:rPr>
          <w:iCs/>
          <w:lang w:val="sv-SE"/>
        </w:rPr>
      </w:pPr>
      <w:r w:rsidRPr="00B745DE">
        <w:rPr>
          <w:iCs/>
          <w:lang w:val="sv-SE"/>
        </w:rPr>
        <w:tab/>
      </w:r>
    </w:p>
    <w:p w14:paraId="6CEA369C" w14:textId="77777777" w:rsidR="00BF5278" w:rsidRPr="00B745DE" w:rsidRDefault="0013175D" w:rsidP="00BF5278">
      <w:pPr>
        <w:tabs>
          <w:tab w:val="left" w:pos="2160"/>
        </w:tabs>
        <w:outlineLvl w:val="0"/>
        <w:rPr>
          <w:b/>
          <w:iCs/>
          <w:lang w:val="sv-SE"/>
        </w:rPr>
      </w:pPr>
      <w:r>
        <w:rPr>
          <w:b/>
          <w:iCs/>
          <w:lang w:val="sv-SE"/>
        </w:rPr>
        <w:t>Drejtimi: Teknologji u</w:t>
      </w:r>
      <w:r w:rsidR="00BF5278" w:rsidRPr="00B745DE">
        <w:rPr>
          <w:b/>
          <w:iCs/>
          <w:lang w:val="sv-SE"/>
        </w:rPr>
        <w:t>shqimore</w:t>
      </w:r>
    </w:p>
    <w:p w14:paraId="703DE240" w14:textId="77777777" w:rsidR="00BF5278" w:rsidRPr="00B745DE" w:rsidRDefault="00BF5278" w:rsidP="00BF5278">
      <w:pPr>
        <w:tabs>
          <w:tab w:val="left" w:pos="2160"/>
        </w:tabs>
        <w:outlineLvl w:val="0"/>
        <w:rPr>
          <w:b/>
          <w:iCs/>
          <w:lang w:val="nb-NO"/>
        </w:rPr>
      </w:pPr>
      <w:r w:rsidRPr="00B745DE">
        <w:rPr>
          <w:b/>
          <w:iCs/>
          <w:lang w:val="nb-NO"/>
        </w:rPr>
        <w:t xml:space="preserve">Profili:     </w:t>
      </w:r>
      <w:r w:rsidRPr="00B745DE">
        <w:rPr>
          <w:b/>
          <w:bCs/>
          <w:lang w:val="nb-NO"/>
        </w:rPr>
        <w:t xml:space="preserve">Teknologji e prodhimit të pijeve </w:t>
      </w:r>
    </w:p>
    <w:p w14:paraId="111D9A87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Niveli</w:t>
      </w:r>
      <w:proofErr w:type="spellEnd"/>
      <w:r w:rsidRPr="00B745DE">
        <w:rPr>
          <w:b/>
          <w:iCs/>
        </w:rPr>
        <w:t>:      II</w:t>
      </w:r>
      <w:r w:rsidR="005C2DDF" w:rsidRPr="00B745DE">
        <w:rPr>
          <w:b/>
          <w:iCs/>
        </w:rPr>
        <w:t xml:space="preserve">I </w:t>
      </w:r>
      <w:proofErr w:type="spellStart"/>
      <w:r w:rsidR="005C2DDF" w:rsidRPr="00B745DE">
        <w:rPr>
          <w:b/>
          <w:iCs/>
        </w:rPr>
        <w:t>i</w:t>
      </w:r>
      <w:proofErr w:type="spellEnd"/>
      <w:r w:rsidR="005C2DDF" w:rsidRPr="00B745DE">
        <w:rPr>
          <w:b/>
          <w:iCs/>
        </w:rPr>
        <w:t xml:space="preserve"> KSHK</w:t>
      </w:r>
      <w:r w:rsidRPr="00B745DE">
        <w:rPr>
          <w:b/>
          <w:iCs/>
        </w:rPr>
        <w:t xml:space="preserve">   </w:t>
      </w:r>
    </w:p>
    <w:p w14:paraId="37BDE876" w14:textId="77777777" w:rsidR="00BF5278" w:rsidRPr="00B745DE" w:rsidRDefault="00BF5278" w:rsidP="00BF5278">
      <w:pPr>
        <w:tabs>
          <w:tab w:val="left" w:pos="2160"/>
        </w:tabs>
        <w:rPr>
          <w:b/>
          <w:iCs/>
        </w:rPr>
      </w:pPr>
      <w:proofErr w:type="spellStart"/>
      <w:r w:rsidRPr="00B745DE">
        <w:rPr>
          <w:b/>
          <w:iCs/>
        </w:rPr>
        <w:t>Klasa</w:t>
      </w:r>
      <w:proofErr w:type="spellEnd"/>
      <w:r w:rsidRPr="00B745DE">
        <w:rPr>
          <w:b/>
          <w:iCs/>
        </w:rPr>
        <w:t>:      12</w:t>
      </w:r>
    </w:p>
    <w:p w14:paraId="0B8BD249" w14:textId="77777777" w:rsidR="00BF5278" w:rsidRPr="00B745DE" w:rsidRDefault="00BF5278" w:rsidP="00BF5278"/>
    <w:tbl>
      <w:tblPr>
        <w:tblW w:w="9245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5220"/>
        <w:gridCol w:w="1847"/>
      </w:tblGrid>
      <w:tr w:rsidR="00BF5278" w:rsidRPr="00B745DE" w14:paraId="6B82BBB0" w14:textId="77777777" w:rsidTr="003E020B">
        <w:tc>
          <w:tcPr>
            <w:tcW w:w="9245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0E0EDEB7" w14:textId="77777777" w:rsidR="00BF5278" w:rsidRPr="00B745DE" w:rsidRDefault="00BF5278" w:rsidP="003E020B">
            <w:pPr>
              <w:keepNext/>
              <w:ind w:left="288"/>
              <w:outlineLvl w:val="2"/>
              <w:rPr>
                <w:bCs/>
                <w:i/>
              </w:rPr>
            </w:pPr>
            <w:r w:rsidRPr="00B745DE">
              <w:rPr>
                <w:bCs/>
              </w:rPr>
              <w:t xml:space="preserve">                                                     </w:t>
            </w:r>
            <w:r w:rsidRPr="00B745DE">
              <w:rPr>
                <w:bCs/>
                <w:i/>
              </w:rPr>
              <w:t>PËRSHKRUESI I MODULIT</w:t>
            </w:r>
          </w:p>
        </w:tc>
      </w:tr>
      <w:tr w:rsidR="0013175D" w:rsidRPr="00B745DE" w14:paraId="1710A70F" w14:textId="77777777" w:rsidTr="003E020B">
        <w:trPr>
          <w:trHeight w:val="534"/>
        </w:trPr>
        <w:tc>
          <w:tcPr>
            <w:tcW w:w="1908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11674B66" w14:textId="77777777" w:rsidR="0013175D" w:rsidRPr="00B745DE" w:rsidRDefault="0013175D" w:rsidP="0013175D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Titulli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Kodi</w:t>
            </w:r>
          </w:p>
        </w:tc>
        <w:tc>
          <w:tcPr>
            <w:tcW w:w="5490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</w:tcPr>
          <w:p w14:paraId="42C4304B" w14:textId="77777777" w:rsidR="0013175D" w:rsidRPr="00B745DE" w:rsidRDefault="0013175D" w:rsidP="0013175D">
            <w:pPr>
              <w:rPr>
                <w:bCs/>
                <w:lang w:val="sv-SE"/>
              </w:rPr>
            </w:pPr>
            <w:r w:rsidRPr="00B745DE">
              <w:rPr>
                <w:b/>
                <w:bCs/>
                <w:lang w:val="sv-SE"/>
              </w:rPr>
              <w:t>PRODHIMI I KONJAKUT NGA RRUSHI</w:t>
            </w:r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14:paraId="7B7D7579" w14:textId="77777777" w:rsidR="0013175D" w:rsidRPr="0047705C" w:rsidRDefault="0013175D" w:rsidP="0013175D">
            <w:pPr>
              <w:tabs>
                <w:tab w:val="center" w:pos="4153"/>
                <w:tab w:val="right" w:pos="8306"/>
              </w:tabs>
              <w:jc w:val="center"/>
              <w:rPr>
                <w:b/>
                <w:lang w:val="sq-AL"/>
              </w:rPr>
            </w:pPr>
            <w:r>
              <w:rPr>
                <w:b/>
                <w:lang w:val="it-IT"/>
              </w:rPr>
              <w:t>M-08-731</w:t>
            </w:r>
            <w:r w:rsidRPr="0047705C">
              <w:rPr>
                <w:b/>
                <w:lang w:val="it-IT"/>
              </w:rPr>
              <w:t>-23</w:t>
            </w:r>
          </w:p>
        </w:tc>
      </w:tr>
      <w:tr w:rsidR="00BF5278" w:rsidRPr="00B745DE" w14:paraId="30873298" w14:textId="77777777" w:rsidTr="003E020B">
        <w:tc>
          <w:tcPr>
            <w:tcW w:w="1908" w:type="dxa"/>
            <w:tcBorders>
              <w:top w:val="nil"/>
              <w:bottom w:val="nil"/>
            </w:tcBorders>
          </w:tcPr>
          <w:p w14:paraId="74E5A6E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Qëllimi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29414F41" w14:textId="77777777" w:rsidR="00BF5278" w:rsidRPr="00B745DE" w:rsidRDefault="00BF5278" w:rsidP="003E020B">
            <w:pPr>
              <w:rPr>
                <w:b/>
              </w:rPr>
            </w:pPr>
          </w:p>
          <w:p w14:paraId="498A27F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nil"/>
              <w:bottom w:val="nil"/>
            </w:tcBorders>
          </w:tcPr>
          <w:p w14:paraId="542CD14D" w14:textId="77777777" w:rsidR="00BF5278" w:rsidRPr="00B745DE" w:rsidRDefault="00BF5278" w:rsidP="003E020B">
            <w:pPr>
              <w:keepNext/>
              <w:outlineLvl w:val="0"/>
              <w:rPr>
                <w:bCs/>
                <w:kern w:val="32"/>
              </w:rPr>
            </w:pPr>
            <w:proofErr w:type="spellStart"/>
            <w:r w:rsidRPr="00B745DE">
              <w:rPr>
                <w:bCs/>
                <w:kern w:val="32"/>
              </w:rPr>
              <w:t>Një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modul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praktik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që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aftëson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nxënësit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kryer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përpunimin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mekanik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rrushit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për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të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mbikqyrur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procesin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fermentimit</w:t>
            </w:r>
            <w:proofErr w:type="spellEnd"/>
            <w:r w:rsidRPr="00B745DE">
              <w:rPr>
                <w:bCs/>
                <w:kern w:val="32"/>
              </w:rPr>
              <w:t xml:space="preserve">, </w:t>
            </w:r>
            <w:proofErr w:type="spellStart"/>
            <w:r w:rsidRPr="00B745DE">
              <w:rPr>
                <w:bCs/>
                <w:kern w:val="32"/>
              </w:rPr>
              <w:t>distilimit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dhe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vjetërimit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në</w:t>
            </w:r>
            <w:proofErr w:type="spellEnd"/>
            <w:r w:rsidRPr="00B745DE">
              <w:rPr>
                <w:bCs/>
                <w:kern w:val="32"/>
              </w:rPr>
              <w:t xml:space="preserve"> </w:t>
            </w:r>
            <w:proofErr w:type="spellStart"/>
            <w:r w:rsidRPr="00B745DE">
              <w:rPr>
                <w:bCs/>
                <w:kern w:val="32"/>
              </w:rPr>
              <w:t>prodhimin</w:t>
            </w:r>
            <w:proofErr w:type="spellEnd"/>
            <w:r w:rsidRPr="00B745DE">
              <w:rPr>
                <w:bCs/>
                <w:kern w:val="32"/>
              </w:rPr>
              <w:t xml:space="preserve"> e </w:t>
            </w:r>
            <w:proofErr w:type="spellStart"/>
            <w:r w:rsidRPr="00B745DE">
              <w:rPr>
                <w:bCs/>
                <w:kern w:val="32"/>
              </w:rPr>
              <w:t>konjakut</w:t>
            </w:r>
            <w:proofErr w:type="spellEnd"/>
            <w:r w:rsidR="005C2DDF" w:rsidRPr="00B745DE">
              <w:rPr>
                <w:bCs/>
                <w:kern w:val="32"/>
              </w:rPr>
              <w:t xml:space="preserve"> </w:t>
            </w:r>
            <w:proofErr w:type="spellStart"/>
            <w:r w:rsidR="005C2DDF" w:rsidRPr="00B745DE">
              <w:rPr>
                <w:bCs/>
                <w:kern w:val="32"/>
              </w:rPr>
              <w:t>nga</w:t>
            </w:r>
            <w:proofErr w:type="spellEnd"/>
            <w:r w:rsidR="005C2DDF" w:rsidRPr="00B745DE">
              <w:rPr>
                <w:bCs/>
                <w:kern w:val="32"/>
              </w:rPr>
              <w:t xml:space="preserve"> </w:t>
            </w:r>
            <w:proofErr w:type="spellStart"/>
            <w:r w:rsidR="005C2DDF" w:rsidRPr="00B745DE">
              <w:rPr>
                <w:bCs/>
                <w:kern w:val="32"/>
              </w:rPr>
              <w:t>rrushi</w:t>
            </w:r>
            <w:proofErr w:type="spellEnd"/>
            <w:r w:rsidRPr="00B745DE">
              <w:rPr>
                <w:bCs/>
                <w:kern w:val="32"/>
              </w:rPr>
              <w:t xml:space="preserve">. </w:t>
            </w:r>
          </w:p>
          <w:p w14:paraId="5666603F" w14:textId="77777777" w:rsidR="00BF5278" w:rsidRPr="00B745DE" w:rsidRDefault="00BF5278" w:rsidP="003E020B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BF5278" w:rsidRPr="00B745DE" w14:paraId="10288E86" w14:textId="77777777" w:rsidTr="003E020B">
        <w:trPr>
          <w:trHeight w:val="669"/>
        </w:trPr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4DACC5A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Kohëzgjatja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modulit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7827D96E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2BCD4686" w14:textId="77777777" w:rsidR="00BF5278" w:rsidRPr="00B745DE" w:rsidRDefault="00BF5278" w:rsidP="003E020B">
            <w:pPr>
              <w:rPr>
                <w:b/>
              </w:rPr>
            </w:pPr>
            <w:r w:rsidRPr="00B745DE">
              <w:t xml:space="preserve">51 </w:t>
            </w:r>
            <w:proofErr w:type="spellStart"/>
            <w:r w:rsidRPr="00B745DE">
              <w:t>orë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mësimore</w:t>
            </w:r>
            <w:proofErr w:type="spellEnd"/>
          </w:p>
          <w:p w14:paraId="7D175C5E" w14:textId="77777777" w:rsidR="00BF5278" w:rsidRPr="00B745DE" w:rsidRDefault="00BF5278" w:rsidP="003E020B">
            <w:pPr>
              <w:rPr>
                <w:b/>
              </w:rPr>
            </w:pPr>
          </w:p>
          <w:p w14:paraId="043F6C40" w14:textId="77777777" w:rsidR="00BF5278" w:rsidRPr="00B745DE" w:rsidRDefault="00BF5278" w:rsidP="003E020B">
            <w:pPr>
              <w:rPr>
                <w:b/>
              </w:rPr>
            </w:pPr>
          </w:p>
        </w:tc>
      </w:tr>
      <w:tr w:rsidR="00BF5278" w:rsidRPr="00B745DE" w14:paraId="3A0EDF5C" w14:textId="77777777" w:rsidTr="003E020B">
        <w:tc>
          <w:tcPr>
            <w:tcW w:w="1908" w:type="dxa"/>
            <w:tcBorders>
              <w:top w:val="single" w:sz="6" w:space="0" w:color="auto"/>
              <w:bottom w:val="nil"/>
            </w:tcBorders>
          </w:tcPr>
          <w:p w14:paraId="7EF051C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Niveli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parapëlqyer</w:t>
            </w:r>
            <w:proofErr w:type="spellEnd"/>
            <w:r w:rsidRPr="00B745DE">
              <w:rPr>
                <w:b/>
              </w:rPr>
              <w:t xml:space="preserve"> </w:t>
            </w:r>
          </w:p>
          <w:p w14:paraId="647EAB8A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pranim</w:t>
            </w:r>
            <w:proofErr w:type="spellEnd"/>
          </w:p>
        </w:tc>
        <w:tc>
          <w:tcPr>
            <w:tcW w:w="270" w:type="dxa"/>
            <w:tcBorders>
              <w:top w:val="single" w:sz="6" w:space="0" w:color="auto"/>
              <w:bottom w:val="nil"/>
            </w:tcBorders>
          </w:tcPr>
          <w:p w14:paraId="6A87C265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7067" w:type="dxa"/>
            <w:gridSpan w:val="2"/>
            <w:tcBorders>
              <w:top w:val="single" w:sz="6" w:space="0" w:color="auto"/>
              <w:bottom w:val="nil"/>
            </w:tcBorders>
          </w:tcPr>
          <w:p w14:paraId="753980CB" w14:textId="77777777" w:rsidR="00BF5278" w:rsidRPr="00B745DE" w:rsidRDefault="00BF5278" w:rsidP="003E020B">
            <w:proofErr w:type="spellStart"/>
            <w:r w:rsidRPr="00B745DE">
              <w:t>Nxënësit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kenë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përfunduar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nivelin</w:t>
            </w:r>
            <w:proofErr w:type="spellEnd"/>
            <w:r w:rsidRPr="00B745DE">
              <w:t xml:space="preserve"> I</w:t>
            </w:r>
            <w:r w:rsidR="005C2DDF" w:rsidRPr="00B745DE">
              <w:t>I,</w:t>
            </w:r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drejtimit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mësimor</w:t>
            </w:r>
            <w:proofErr w:type="spellEnd"/>
            <w:r w:rsidRPr="00B745DE">
              <w:t xml:space="preserve"> “</w:t>
            </w:r>
            <w:proofErr w:type="spellStart"/>
            <w:r w:rsidR="0013175D">
              <w:rPr>
                <w:iCs/>
              </w:rPr>
              <w:t>Teknologji</w:t>
            </w:r>
            <w:proofErr w:type="spellEnd"/>
            <w:r w:rsidR="0013175D">
              <w:rPr>
                <w:iCs/>
              </w:rPr>
              <w:t xml:space="preserve"> </w:t>
            </w:r>
            <w:proofErr w:type="spellStart"/>
            <w:r w:rsidR="0013175D">
              <w:rPr>
                <w:iCs/>
              </w:rPr>
              <w:t>u</w:t>
            </w:r>
            <w:r w:rsidRPr="00B745DE">
              <w:rPr>
                <w:iCs/>
              </w:rPr>
              <w:t>shqimore</w:t>
            </w:r>
            <w:proofErr w:type="spellEnd"/>
            <w:r w:rsidRPr="00B745DE">
              <w:rPr>
                <w:iCs/>
              </w:rPr>
              <w:t>”.</w:t>
            </w:r>
          </w:p>
        </w:tc>
      </w:tr>
    </w:tbl>
    <w:p w14:paraId="679BB0C0" w14:textId="77777777" w:rsidR="00BF5278" w:rsidRPr="00B745DE" w:rsidRDefault="00BF5278" w:rsidP="00BF5278">
      <w:pPr>
        <w:rPr>
          <w:b/>
          <w:bCs/>
        </w:rPr>
      </w:pPr>
    </w:p>
    <w:tbl>
      <w:tblPr>
        <w:tblW w:w="9244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"/>
        <w:gridCol w:w="810"/>
        <w:gridCol w:w="6256"/>
      </w:tblGrid>
      <w:tr w:rsidR="00B745DE" w:rsidRPr="00B745DE" w14:paraId="5CA7C1E5" w14:textId="77777777" w:rsidTr="003E020B">
        <w:tc>
          <w:tcPr>
            <w:tcW w:w="1908" w:type="dxa"/>
          </w:tcPr>
          <w:p w14:paraId="5AD897E8" w14:textId="77777777" w:rsidR="00BF5278" w:rsidRPr="00B745DE" w:rsidRDefault="00BF5278" w:rsidP="005C2DDF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Rezultatet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të</w:t>
            </w:r>
            <w:proofErr w:type="spellEnd"/>
            <w:r w:rsidRPr="00B745DE">
              <w:rPr>
                <w:b/>
              </w:rPr>
              <w:t xml:space="preserve">  </w:t>
            </w:r>
            <w:proofErr w:type="spellStart"/>
            <w:r w:rsidRPr="00B745DE">
              <w:rPr>
                <w:b/>
              </w:rPr>
              <w:t>nxënit</w:t>
            </w:r>
            <w:proofErr w:type="spellEnd"/>
            <w:r w:rsidRPr="00B745DE">
              <w:rPr>
                <w:b/>
              </w:rPr>
              <w:t xml:space="preserve"> (RN)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procedurat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vlerësimit</w:t>
            </w:r>
            <w:proofErr w:type="spellEnd"/>
          </w:p>
        </w:tc>
        <w:tc>
          <w:tcPr>
            <w:tcW w:w="270" w:type="dxa"/>
          </w:tcPr>
          <w:p w14:paraId="4248772C" w14:textId="77777777" w:rsidR="00BF5278" w:rsidRPr="00B745DE" w:rsidRDefault="00BF5278" w:rsidP="003E020B">
            <w:pPr>
              <w:rPr>
                <w:b/>
              </w:rPr>
            </w:pPr>
          </w:p>
        </w:tc>
        <w:tc>
          <w:tcPr>
            <w:tcW w:w="810" w:type="dxa"/>
          </w:tcPr>
          <w:p w14:paraId="7110AF4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1 </w:t>
            </w:r>
          </w:p>
        </w:tc>
        <w:tc>
          <w:tcPr>
            <w:tcW w:w="6256" w:type="dxa"/>
          </w:tcPr>
          <w:p w14:paraId="2821C80F" w14:textId="77777777" w:rsidR="00BF5278" w:rsidRPr="00B745DE" w:rsidRDefault="00BF5278" w:rsidP="003E020B">
            <w:pPr>
              <w:rPr>
                <w:b/>
                <w:bCs/>
              </w:rPr>
            </w:pPr>
            <w:r w:rsidRPr="00B745DE">
              <w:rPr>
                <w:lang w:val="nb-NO"/>
              </w:rPr>
              <w:t xml:space="preserve"> </w:t>
            </w:r>
            <w:proofErr w:type="spellStart"/>
            <w:r w:rsidRPr="00B745DE">
              <w:rPr>
                <w:b/>
                <w:bCs/>
              </w:rPr>
              <w:t>Nxënësi</w:t>
            </w:r>
            <w:proofErr w:type="spellEnd"/>
            <w:r w:rsidRPr="00B745DE">
              <w:rPr>
                <w:b/>
                <w:bCs/>
              </w:rPr>
              <w:t xml:space="preserve"> </w:t>
            </w:r>
            <w:proofErr w:type="spellStart"/>
            <w:r w:rsidRPr="00B745DE">
              <w:rPr>
                <w:b/>
                <w:bCs/>
              </w:rPr>
              <w:t>prodhon</w:t>
            </w:r>
            <w:proofErr w:type="spellEnd"/>
            <w:r w:rsidRPr="00B745DE">
              <w:rPr>
                <w:b/>
                <w:bCs/>
              </w:rPr>
              <w:t xml:space="preserve"> </w:t>
            </w:r>
            <w:proofErr w:type="spellStart"/>
            <w:r w:rsidRPr="00B745DE">
              <w:rPr>
                <w:b/>
                <w:bCs/>
              </w:rPr>
              <w:t>verën</w:t>
            </w:r>
            <w:proofErr w:type="spellEnd"/>
            <w:r w:rsidRPr="00B745DE">
              <w:rPr>
                <w:b/>
                <w:bCs/>
              </w:rPr>
              <w:t xml:space="preserve"> </w:t>
            </w:r>
            <w:proofErr w:type="spellStart"/>
            <w:r w:rsidRPr="00B745DE">
              <w:rPr>
                <w:b/>
                <w:bCs/>
              </w:rPr>
              <w:t>për</w:t>
            </w:r>
            <w:proofErr w:type="spellEnd"/>
            <w:r w:rsidRPr="00B745DE">
              <w:rPr>
                <w:b/>
                <w:bCs/>
              </w:rPr>
              <w:t xml:space="preserve"> </w:t>
            </w:r>
            <w:proofErr w:type="spellStart"/>
            <w:r w:rsidRPr="00B745DE">
              <w:rPr>
                <w:b/>
                <w:bCs/>
              </w:rPr>
              <w:t>konjak</w:t>
            </w:r>
            <w:proofErr w:type="spellEnd"/>
            <w:r w:rsidRPr="00B745DE">
              <w:rPr>
                <w:b/>
                <w:bCs/>
              </w:rPr>
              <w:t>.</w:t>
            </w:r>
          </w:p>
          <w:p w14:paraId="3304AC02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5547AA48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395C7907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përpunime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trajtime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rrushit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konjak</w:t>
            </w:r>
            <w:proofErr w:type="spellEnd"/>
            <w:r w:rsidRPr="00B745DE">
              <w:t>;</w:t>
            </w:r>
          </w:p>
          <w:p w14:paraId="2B9BD876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higjieno-sanitare</w:t>
            </w:r>
            <w:proofErr w:type="spellEnd"/>
            <w:r w:rsidRPr="00B745DE">
              <w:t>;</w:t>
            </w:r>
          </w:p>
          <w:p w14:paraId="14CBF552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kryejë pranimin e rrushit për prodhimin e konjakut, duke bërë vlerësimin e tij;</w:t>
            </w:r>
          </w:p>
          <w:p w14:paraId="6F8F0515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 xml:space="preserve">të kryejë seleksionimin dhe dërrmimin e rrushit, sipas procedurës së punës; </w:t>
            </w:r>
          </w:p>
          <w:p w14:paraId="5CC2DC9B" w14:textId="77777777" w:rsidR="00BF5278" w:rsidRPr="00B745DE" w:rsidRDefault="00BF5278" w:rsidP="005C2DDF">
            <w:pPr>
              <w:numPr>
                <w:ilvl w:val="0"/>
                <w:numId w:val="18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ndarjen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mushtit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nga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bërsitë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mbushjen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enëve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kërkesave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teknologjike</w:t>
            </w:r>
            <w:proofErr w:type="spellEnd"/>
            <w:r w:rsidRPr="00B745DE">
              <w:t>;</w:t>
            </w:r>
          </w:p>
          <w:p w14:paraId="3A960864" w14:textId="77777777" w:rsidR="00BF5278" w:rsidRPr="00B745DE" w:rsidRDefault="00BF5278" w:rsidP="005C2DDF">
            <w:pPr>
              <w:numPr>
                <w:ilvl w:val="0"/>
                <w:numId w:val="18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përgatisë</w:t>
            </w:r>
            <w:proofErr w:type="spellEnd"/>
            <w:r w:rsidRPr="00B745DE">
              <w:t xml:space="preserve"> SO</w:t>
            </w:r>
            <w:r w:rsidRPr="00B745DE">
              <w:rPr>
                <w:vertAlign w:val="subscript"/>
              </w:rPr>
              <w:t>2</w:t>
            </w:r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majanë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recepturës</w:t>
            </w:r>
            <w:proofErr w:type="spellEnd"/>
            <w:r w:rsidRPr="00B745DE">
              <w:t>;</w:t>
            </w:r>
          </w:p>
          <w:p w14:paraId="28CCB541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sulfitimin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hedhjen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majasë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bërë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tocitjen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homogjenizimin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masës</w:t>
            </w:r>
            <w:proofErr w:type="spellEnd"/>
            <w:r w:rsidRPr="00B745DE">
              <w:t xml:space="preserve">; </w:t>
            </w:r>
          </w:p>
          <w:p w14:paraId="505238AF" w14:textId="77777777" w:rsidR="00BF5278" w:rsidRPr="00B745DE" w:rsidRDefault="00BF5278" w:rsidP="005C2DDF">
            <w:pPr>
              <w:widowControl w:val="0"/>
              <w:numPr>
                <w:ilvl w:val="0"/>
                <w:numId w:val="18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mbikqyrë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procesin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fermentimit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matur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densitetin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aciditetin</w:t>
            </w:r>
            <w:proofErr w:type="spellEnd"/>
            <w:r w:rsidRPr="00B745DE">
              <w:t xml:space="preserve"> dh</w:t>
            </w:r>
            <w:r w:rsidRPr="00B745DE">
              <w:rPr>
                <w:lang w:val="it-IT"/>
              </w:rPr>
              <w:t>e përmbajtjen e  sheqerit e verës;</w:t>
            </w:r>
          </w:p>
          <w:p w14:paraId="7D5562A5" w14:textId="77777777" w:rsidR="00BF5278" w:rsidRPr="00B745DE" w:rsidRDefault="00BF5278" w:rsidP="005C2DDF">
            <w:pPr>
              <w:numPr>
                <w:ilvl w:val="0"/>
                <w:numId w:val="18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4FB6424F" w14:textId="77777777" w:rsidR="005C2DDF" w:rsidRPr="00B745DE" w:rsidRDefault="00BF5278" w:rsidP="005C2DDF">
            <w:pPr>
              <w:numPr>
                <w:ilvl w:val="0"/>
                <w:numId w:val="18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konjakut</w:t>
            </w:r>
            <w:proofErr w:type="spellEnd"/>
            <w:r w:rsidRPr="00B745DE">
              <w:rPr>
                <w:bCs/>
              </w:rPr>
              <w:t>.</w:t>
            </w:r>
            <w:r w:rsidRPr="00B745DE">
              <w:rPr>
                <w:lang w:val="nb-NO"/>
              </w:rPr>
              <w:t xml:space="preserve"> </w:t>
            </w:r>
          </w:p>
          <w:p w14:paraId="1E1ABFF8" w14:textId="77777777" w:rsidR="005C2DDF" w:rsidRPr="00B745DE" w:rsidRDefault="005C2DDF" w:rsidP="005C2DDF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03435CD2" w14:textId="77777777" w:rsidR="005C2DDF" w:rsidRPr="00B745DE" w:rsidRDefault="005C2DDF" w:rsidP="008A060F">
            <w:pPr>
              <w:pStyle w:val="ListParagraph"/>
              <w:widowControl w:val="0"/>
              <w:numPr>
                <w:ilvl w:val="0"/>
                <w:numId w:val="70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Pr="00B745DE">
              <w:t>.</w:t>
            </w:r>
          </w:p>
          <w:p w14:paraId="4A4CA1F4" w14:textId="77777777" w:rsidR="005C2DDF" w:rsidRPr="00B745DE" w:rsidRDefault="005C2DDF" w:rsidP="008A060F">
            <w:pPr>
              <w:pStyle w:val="ListParagraph"/>
              <w:numPr>
                <w:ilvl w:val="0"/>
                <w:numId w:val="70"/>
              </w:numPr>
              <w:tabs>
                <w:tab w:val="left" w:pos="612"/>
              </w:tabs>
              <w:ind w:left="342"/>
              <w:rPr>
                <w:bCs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Pr="00B745DE">
              <w:t>.</w:t>
            </w:r>
          </w:p>
          <w:p w14:paraId="78EDFA49" w14:textId="77777777" w:rsidR="00BF5278" w:rsidRPr="00B745DE" w:rsidRDefault="00BF5278" w:rsidP="005C2DDF">
            <w:pPr>
              <w:autoSpaceDN w:val="0"/>
              <w:ind w:left="180"/>
              <w:rPr>
                <w:lang w:val="nb-NO"/>
              </w:rPr>
            </w:pPr>
            <w:r w:rsidRPr="00B745DE">
              <w:rPr>
                <w:lang w:val="nb-NO"/>
              </w:rPr>
              <w:lastRenderedPageBreak/>
              <w:t xml:space="preserve">                                                                    </w:t>
            </w:r>
            <w:r w:rsidRPr="00B745DE">
              <w:rPr>
                <w:lang w:val="fi-FI"/>
              </w:rPr>
              <w:t xml:space="preserve">                                                                                          </w:t>
            </w:r>
          </w:p>
        </w:tc>
      </w:tr>
    </w:tbl>
    <w:p w14:paraId="2AC6664E" w14:textId="77777777" w:rsidR="00BF5278" w:rsidRPr="00B745DE" w:rsidRDefault="00BF5278" w:rsidP="00BF5278">
      <w:pPr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2DECCBD8" w14:textId="77777777" w:rsidTr="003E020B">
        <w:tc>
          <w:tcPr>
            <w:tcW w:w="810" w:type="dxa"/>
          </w:tcPr>
          <w:p w14:paraId="184F785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bookmarkStart w:id="9" w:name="_Hlk133248871"/>
            <w:r w:rsidRPr="00B745DE">
              <w:rPr>
                <w:b/>
              </w:rPr>
              <w:t xml:space="preserve">RN 2 </w:t>
            </w:r>
          </w:p>
        </w:tc>
        <w:tc>
          <w:tcPr>
            <w:tcW w:w="6256" w:type="dxa"/>
          </w:tcPr>
          <w:p w14:paraId="3BC81EFC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prodhon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konjakun</w:t>
            </w:r>
            <w:proofErr w:type="spellEnd"/>
            <w:r w:rsidR="005C2DDF" w:rsidRPr="00B745DE">
              <w:rPr>
                <w:b/>
              </w:rPr>
              <w:t xml:space="preserve"> </w:t>
            </w:r>
            <w:proofErr w:type="spellStart"/>
            <w:r w:rsidR="005C2DDF" w:rsidRPr="00B745DE">
              <w:rPr>
                <w:b/>
              </w:rPr>
              <w:t>nga</w:t>
            </w:r>
            <w:proofErr w:type="spellEnd"/>
            <w:r w:rsidR="005C2DDF" w:rsidRPr="00B745DE">
              <w:rPr>
                <w:b/>
              </w:rPr>
              <w:t xml:space="preserve"> </w:t>
            </w:r>
            <w:proofErr w:type="spellStart"/>
            <w:r w:rsidR="005C2DDF" w:rsidRPr="00B745DE">
              <w:rPr>
                <w:b/>
              </w:rPr>
              <w:t>rrushi</w:t>
            </w:r>
            <w:proofErr w:type="spellEnd"/>
            <w:r w:rsidRPr="00B745DE">
              <w:rPr>
                <w:b/>
              </w:rPr>
              <w:t>.</w:t>
            </w:r>
          </w:p>
          <w:p w14:paraId="075975AE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bCs/>
                <w:i/>
                <w:iCs/>
                <w:lang w:val="it-IT"/>
              </w:rPr>
            </w:pPr>
            <w:r w:rsidRPr="00B745DE">
              <w:rPr>
                <w:b/>
                <w:bCs/>
                <w:i/>
                <w:iCs/>
                <w:lang w:val="it-IT"/>
              </w:rPr>
              <w:t>Kriteret e vlerësimit:</w:t>
            </w:r>
          </w:p>
          <w:p w14:paraId="0E04364F" w14:textId="77777777" w:rsidR="00BF5278" w:rsidRPr="00B745DE" w:rsidRDefault="00BF5278" w:rsidP="003E020B">
            <w:pPr>
              <w:tabs>
                <w:tab w:val="left" w:pos="360"/>
              </w:tabs>
              <w:rPr>
                <w:lang w:val="it-IT"/>
              </w:rPr>
            </w:pPr>
            <w:r w:rsidRPr="00B745DE">
              <w:rPr>
                <w:lang w:val="it-IT"/>
              </w:rPr>
              <w:t>Nxënësi duhet të jetë i aftë:</w:t>
            </w:r>
          </w:p>
          <w:p w14:paraId="52A41A9D" w14:textId="77777777" w:rsidR="00BF5278" w:rsidRPr="00B745DE" w:rsidRDefault="00BF5278" w:rsidP="005C2DDF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përgatisë vendin dhe mjetet e punës, për prodhimin e konjakut;</w:t>
            </w:r>
          </w:p>
          <w:p w14:paraId="7C9DCF6D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higjeno-sanitare</w:t>
            </w:r>
            <w:proofErr w:type="spellEnd"/>
            <w:r w:rsidRPr="00B745DE">
              <w:t>;</w:t>
            </w:r>
          </w:p>
          <w:p w14:paraId="4D2B72FF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distilimin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dyfishtë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verës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alkoolit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konjak</w:t>
            </w:r>
            <w:proofErr w:type="spellEnd"/>
            <w:r w:rsidRPr="00B745DE">
              <w:t xml:space="preserve">, </w:t>
            </w:r>
            <w:r w:rsidRPr="00B745DE">
              <w:rPr>
                <w:lang w:val="it-IT"/>
              </w:rPr>
              <w:t>duke respektuar parametrat, sipas udhëzuesit teknologjik;</w:t>
            </w:r>
          </w:p>
          <w:p w14:paraId="16E777C8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</w:pPr>
            <w:r w:rsidRPr="00B745DE">
              <w:rPr>
                <w:lang w:val="it-IT"/>
              </w:rPr>
              <w:t>të mbikqëqyrë vjetërimin e përshpejtuar të alkoolit për konjak, sipas metodës së përcaktuar;</w:t>
            </w:r>
          </w:p>
          <w:p w14:paraId="48EAF0A6" w14:textId="77777777" w:rsidR="00BF5278" w:rsidRPr="00B745DE" w:rsidRDefault="00BF5278" w:rsidP="005C2DDF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tërheqë alkoolin e vjetëruar nga mjedisi i vjetërimit, sipas kritereve teknologjike të kërkuara;</w:t>
            </w:r>
          </w:p>
          <w:p w14:paraId="781EE499" w14:textId="77777777" w:rsidR="00BF5278" w:rsidRPr="00B745DE" w:rsidRDefault="00BF5278" w:rsidP="005C2DDF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filtrojë alkoolin, me aparatin e filtrimit;</w:t>
            </w:r>
          </w:p>
          <w:p w14:paraId="5434A8AF" w14:textId="77777777" w:rsidR="00BF5278" w:rsidRPr="00B745DE" w:rsidRDefault="00BF5278" w:rsidP="005C2DDF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61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aromatizojë konjakun, sipas kërkesës;</w:t>
            </w:r>
          </w:p>
          <w:p w14:paraId="03381905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fi-FI"/>
              </w:rPr>
              <w:t>të kryejë ambalazhimin e konjakut, sipas procedurës së punës;</w:t>
            </w:r>
          </w:p>
          <w:p w14:paraId="1A248752" w14:textId="77777777" w:rsidR="00BF5278" w:rsidRPr="00B745DE" w:rsidRDefault="00BF5278" w:rsidP="005C2DDF">
            <w:pPr>
              <w:widowControl w:val="0"/>
              <w:numPr>
                <w:ilvl w:val="0"/>
                <w:numId w:val="19"/>
              </w:numPr>
              <w:tabs>
                <w:tab w:val="clear" w:pos="540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>të kryejë magazinimin dhe ruajtjen e konjakut, sipas datës së prodhimit;</w:t>
            </w:r>
          </w:p>
          <w:p w14:paraId="0668189B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mjetet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vendin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punës</w:t>
            </w:r>
            <w:proofErr w:type="spellEnd"/>
            <w:r w:rsidRPr="00B745DE">
              <w:t xml:space="preserve">, duke </w:t>
            </w:r>
            <w:proofErr w:type="spellStart"/>
            <w:r w:rsidRPr="00B745DE">
              <w:t>përzgjedhur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solucionet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higjienizuese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sipas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udhëzimeve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firmave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prodhuese</w:t>
            </w:r>
            <w:proofErr w:type="spellEnd"/>
            <w:r w:rsidRPr="00B745DE">
              <w:t>;</w:t>
            </w:r>
          </w:p>
          <w:p w14:paraId="6284A52F" w14:textId="77777777" w:rsidR="00BF5278" w:rsidRPr="00B745DE" w:rsidRDefault="00BF5278" w:rsidP="005C2DDF">
            <w:pPr>
              <w:numPr>
                <w:ilvl w:val="0"/>
                <w:numId w:val="19"/>
              </w:numPr>
              <w:tabs>
                <w:tab w:val="clear" w:pos="540"/>
                <w:tab w:val="num" w:pos="342"/>
              </w:tabs>
              <w:autoSpaceDN w:val="0"/>
              <w:ind w:left="342" w:hanging="342"/>
              <w:rPr>
                <w:lang w:val="nb-NO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zbatojë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rregullat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sigurisë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punë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mbrojtjes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shëndetit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ruajtjes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mjedisit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gjatë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prodhimit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rPr>
                <w:bCs/>
              </w:rPr>
              <w:t>konjakut</w:t>
            </w:r>
            <w:proofErr w:type="spellEnd"/>
            <w:r w:rsidRPr="00B745DE">
              <w:rPr>
                <w:bCs/>
              </w:rPr>
              <w:t>.</w:t>
            </w:r>
          </w:p>
          <w:p w14:paraId="15C1E2BB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4A23CD91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71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5C2DDF" w:rsidRPr="00B745DE">
              <w:t>.</w:t>
            </w:r>
          </w:p>
          <w:p w14:paraId="5A91FEE7" w14:textId="77777777" w:rsidR="00BF5278" w:rsidRPr="00B745DE" w:rsidRDefault="00BF5278" w:rsidP="008A060F">
            <w:pPr>
              <w:pStyle w:val="ListParagraph"/>
              <w:numPr>
                <w:ilvl w:val="0"/>
                <w:numId w:val="71"/>
              </w:numPr>
              <w:ind w:left="342" w:hanging="342"/>
              <w:rPr>
                <w:lang w:val="it-IT"/>
              </w:rPr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5C2DDF" w:rsidRPr="00B745DE">
              <w:t>.</w:t>
            </w:r>
          </w:p>
        </w:tc>
      </w:tr>
      <w:bookmarkEnd w:id="9"/>
    </w:tbl>
    <w:p w14:paraId="7054F4D5" w14:textId="77777777" w:rsidR="00BF5278" w:rsidRPr="00B745DE" w:rsidRDefault="00BF5278" w:rsidP="00BF5278">
      <w:pPr>
        <w:rPr>
          <w:lang w:val="it-IT"/>
        </w:rPr>
      </w:pPr>
    </w:p>
    <w:tbl>
      <w:tblPr>
        <w:tblW w:w="7066" w:type="dxa"/>
        <w:tblInd w:w="2178" w:type="dxa"/>
        <w:tblLayout w:type="fixed"/>
        <w:tblLook w:val="0000" w:firstRow="0" w:lastRow="0" w:firstColumn="0" w:lastColumn="0" w:noHBand="0" w:noVBand="0"/>
      </w:tblPr>
      <w:tblGrid>
        <w:gridCol w:w="810"/>
        <w:gridCol w:w="6256"/>
      </w:tblGrid>
      <w:tr w:rsidR="00B745DE" w:rsidRPr="00B745DE" w14:paraId="201E9208" w14:textId="77777777" w:rsidTr="003E020B">
        <w:tc>
          <w:tcPr>
            <w:tcW w:w="810" w:type="dxa"/>
          </w:tcPr>
          <w:p w14:paraId="064187A5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</w:rPr>
            </w:pPr>
            <w:r w:rsidRPr="00B745DE">
              <w:rPr>
                <w:b/>
              </w:rPr>
              <w:t xml:space="preserve">RN 3 </w:t>
            </w:r>
          </w:p>
        </w:tc>
        <w:tc>
          <w:tcPr>
            <w:tcW w:w="6256" w:type="dxa"/>
          </w:tcPr>
          <w:p w14:paraId="1AFD6696" w14:textId="77777777" w:rsidR="00BF5278" w:rsidRPr="00B745DE" w:rsidRDefault="00BF5278" w:rsidP="003E020B">
            <w:pPr>
              <w:rPr>
                <w:b/>
              </w:rPr>
            </w:pPr>
            <w:proofErr w:type="spellStart"/>
            <w:r w:rsidRPr="00B745DE">
              <w:rPr>
                <w:b/>
              </w:rPr>
              <w:t>Nxënësi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kryen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detyra</w:t>
            </w:r>
            <w:proofErr w:type="spellEnd"/>
            <w:r w:rsidRPr="00B745DE">
              <w:rPr>
                <w:b/>
              </w:rPr>
              <w:t xml:space="preserve"> administrative </w:t>
            </w:r>
            <w:proofErr w:type="spellStart"/>
            <w:r w:rsidRPr="00B745DE">
              <w:rPr>
                <w:b/>
              </w:rPr>
              <w:t>dhe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tregtare</w:t>
            </w:r>
            <w:proofErr w:type="spellEnd"/>
            <w:r w:rsidR="005C2DDF" w:rsidRPr="00B745DE">
              <w:rPr>
                <w:b/>
              </w:rPr>
              <w:t>,</w:t>
            </w:r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për</w:t>
            </w:r>
            <w:proofErr w:type="spellEnd"/>
            <w:r w:rsidRPr="00B745DE">
              <w:rPr>
                <w:b/>
              </w:rPr>
              <w:t xml:space="preserve"> </w:t>
            </w:r>
            <w:proofErr w:type="spellStart"/>
            <w:r w:rsidRPr="00B745DE">
              <w:rPr>
                <w:b/>
              </w:rPr>
              <w:t>prodhimin</w:t>
            </w:r>
            <w:proofErr w:type="spellEnd"/>
            <w:r w:rsidRPr="00B745DE">
              <w:rPr>
                <w:b/>
              </w:rPr>
              <w:t xml:space="preserve"> e </w:t>
            </w:r>
            <w:proofErr w:type="spellStart"/>
            <w:r w:rsidRPr="00B745DE">
              <w:rPr>
                <w:b/>
              </w:rPr>
              <w:t>konjakut</w:t>
            </w:r>
            <w:proofErr w:type="spellEnd"/>
            <w:r w:rsidR="005C2DDF" w:rsidRPr="00B745DE">
              <w:rPr>
                <w:b/>
              </w:rPr>
              <w:t xml:space="preserve"> </w:t>
            </w:r>
            <w:proofErr w:type="spellStart"/>
            <w:r w:rsidR="005C2DDF" w:rsidRPr="00B745DE">
              <w:rPr>
                <w:b/>
              </w:rPr>
              <w:t>nga</w:t>
            </w:r>
            <w:proofErr w:type="spellEnd"/>
            <w:r w:rsidR="005C2DDF" w:rsidRPr="00B745DE">
              <w:rPr>
                <w:b/>
              </w:rPr>
              <w:t xml:space="preserve"> </w:t>
            </w:r>
            <w:proofErr w:type="spellStart"/>
            <w:r w:rsidR="005C2DDF" w:rsidRPr="00B745DE">
              <w:rPr>
                <w:b/>
              </w:rPr>
              <w:t>rrushi</w:t>
            </w:r>
            <w:proofErr w:type="spellEnd"/>
            <w:r w:rsidR="005C2DDF" w:rsidRPr="00B745DE">
              <w:rPr>
                <w:b/>
              </w:rPr>
              <w:t>.</w:t>
            </w:r>
          </w:p>
          <w:p w14:paraId="06555154" w14:textId="77777777" w:rsidR="00BF5278" w:rsidRPr="00B745DE" w:rsidRDefault="00BF5278" w:rsidP="003E020B">
            <w:pPr>
              <w:tabs>
                <w:tab w:val="left" w:pos="360"/>
              </w:tabs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Kriteret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121DA5E9" w14:textId="77777777" w:rsidR="00BF5278" w:rsidRPr="00B745DE" w:rsidRDefault="00BF5278" w:rsidP="003E020B">
            <w:pPr>
              <w:tabs>
                <w:tab w:val="left" w:pos="360"/>
              </w:tabs>
            </w:pPr>
            <w:proofErr w:type="spellStart"/>
            <w:r w:rsidRPr="00B745DE">
              <w:t>Nxënësi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duhet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jetë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aftë</w:t>
            </w:r>
            <w:proofErr w:type="spellEnd"/>
            <w:r w:rsidRPr="00B745DE">
              <w:t>:</w:t>
            </w:r>
          </w:p>
          <w:p w14:paraId="16729D6F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plotësojë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konjakut</w:t>
            </w:r>
            <w:proofErr w:type="spellEnd"/>
            <w:r w:rsidRPr="00B745DE">
              <w:rPr>
                <w:bCs/>
              </w:rPr>
              <w:t>;</w:t>
            </w:r>
          </w:p>
          <w:p w14:paraId="460E713B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lang w:val="it-IT"/>
              </w:rPr>
            </w:pPr>
            <w:r w:rsidRPr="00B745DE">
              <w:rPr>
                <w:lang w:val="it-IT"/>
              </w:rPr>
              <w:t xml:space="preserve">të përgatisë fletë kërkesën për lëndën e parë, lëndët ndihmëse dhe materialet higjienizuese; </w:t>
            </w:r>
          </w:p>
          <w:p w14:paraId="331AD05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r w:rsidRPr="00B745DE">
              <w:rPr>
                <w:lang w:val="it-IT"/>
              </w:rPr>
              <w:t xml:space="preserve">të përgatisë preventivin e shpenzimeve që duhen gjatë prodhimit të </w:t>
            </w:r>
            <w:r w:rsidRPr="00B745DE">
              <w:rPr>
                <w:lang w:val="sq-AL"/>
              </w:rPr>
              <w:t xml:space="preserve">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konjakut</w:t>
            </w:r>
            <w:proofErr w:type="spellEnd"/>
            <w:r w:rsidRPr="00B745DE">
              <w:rPr>
                <w:bCs/>
                <w:lang w:val="it-IT"/>
              </w:rPr>
              <w:t>;</w:t>
            </w:r>
          </w:p>
          <w:p w14:paraId="26B715F0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llogarisë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çmimin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njësi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produkti</w:t>
            </w:r>
            <w:proofErr w:type="spellEnd"/>
            <w:r w:rsidRPr="00B745DE">
              <w:t>;</w:t>
            </w:r>
          </w:p>
          <w:p w14:paraId="58D14F7C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it-IT"/>
              </w:rPr>
              <w:t xml:space="preserve">të plotësojë faturën për klientin, fletë daljen, gjatë shitjes së produktit; </w:t>
            </w:r>
          </w:p>
          <w:p w14:paraId="70E323D5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  <w:rPr>
                <w:bCs/>
                <w:lang w:val="it-IT"/>
              </w:rPr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arkivojë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dokumentat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përkatës</w:t>
            </w:r>
            <w:proofErr w:type="spellEnd"/>
            <w:r w:rsidRPr="00B745DE">
              <w:t xml:space="preserve">, </w:t>
            </w:r>
            <w:r w:rsidRPr="00B745DE">
              <w:rPr>
                <w:lang w:val="sq-AL"/>
              </w:rPr>
              <w:t xml:space="preserve">për prodhimin e prodhimin </w:t>
            </w:r>
            <w:r w:rsidRPr="00B745DE">
              <w:rPr>
                <w:noProof/>
              </w:rPr>
              <w:t xml:space="preserve">e </w:t>
            </w:r>
            <w:proofErr w:type="spellStart"/>
            <w:r w:rsidRPr="00B745DE">
              <w:rPr>
                <w:bCs/>
              </w:rPr>
              <w:t>konjakut</w:t>
            </w:r>
            <w:proofErr w:type="spellEnd"/>
            <w:r w:rsidRPr="00B745DE">
              <w:rPr>
                <w:bCs/>
              </w:rPr>
              <w:t>;</w:t>
            </w:r>
          </w:p>
          <w:p w14:paraId="54E28FC6" w14:textId="77777777" w:rsidR="00BF5278" w:rsidRPr="00B745DE" w:rsidRDefault="00BF5278" w:rsidP="008A060F">
            <w:pPr>
              <w:numPr>
                <w:ilvl w:val="0"/>
                <w:numId w:val="37"/>
              </w:numPr>
              <w:tabs>
                <w:tab w:val="clear" w:pos="432"/>
                <w:tab w:val="num" w:pos="342"/>
              </w:tabs>
              <w:ind w:left="342" w:hanging="342"/>
            </w:pPr>
            <w:proofErr w:type="spellStart"/>
            <w:r w:rsidRPr="00B745DE"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kryejë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promovimin</w:t>
            </w:r>
            <w:proofErr w:type="spellEnd"/>
            <w:r w:rsidRPr="00B745DE">
              <w:t xml:space="preserve"> duke </w:t>
            </w:r>
            <w:proofErr w:type="spellStart"/>
            <w:r w:rsidRPr="00B745DE">
              <w:t>zbatuar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teknikat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marketingut</w:t>
            </w:r>
            <w:proofErr w:type="spellEnd"/>
            <w:r w:rsidRPr="00B745DE">
              <w:t>;</w:t>
            </w:r>
          </w:p>
          <w:p w14:paraId="12B28044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r w:rsidRPr="00B745DE">
              <w:rPr>
                <w:lang w:val="fi-FI"/>
              </w:rPr>
              <w:t>të komunikojë me etikë profesionale me klientin;</w:t>
            </w:r>
          </w:p>
          <w:p w14:paraId="64EF624E" w14:textId="77777777" w:rsidR="00BF5278" w:rsidRPr="00B745DE" w:rsidRDefault="00BF5278" w:rsidP="008A060F">
            <w:pPr>
              <w:widowControl w:val="0"/>
              <w:numPr>
                <w:ilvl w:val="0"/>
                <w:numId w:val="37"/>
              </w:numPr>
              <w:tabs>
                <w:tab w:val="clear" w:pos="432"/>
                <w:tab w:val="num" w:pos="342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lastRenderedPageBreak/>
              <w:t>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përdor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teknologjinë</w:t>
            </w:r>
            <w:proofErr w:type="spellEnd"/>
            <w:r w:rsidRPr="00B745DE">
              <w:t xml:space="preserve"> e </w:t>
            </w:r>
            <w:proofErr w:type="spellStart"/>
            <w:r w:rsidRPr="00B745DE">
              <w:t>informacionit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dhe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komunikimit</w:t>
            </w:r>
            <w:proofErr w:type="spellEnd"/>
            <w:r w:rsidRPr="00B745DE">
              <w:t xml:space="preserve"> (TIK) </w:t>
            </w:r>
            <w:proofErr w:type="spellStart"/>
            <w:r w:rsidRPr="00B745DE">
              <w:t>për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reklama</w:t>
            </w:r>
            <w:proofErr w:type="spellEnd"/>
            <w:r w:rsidRPr="00B745DE">
              <w:t xml:space="preserve">, </w:t>
            </w:r>
            <w:proofErr w:type="spellStart"/>
            <w:r w:rsidRPr="00B745DE">
              <w:t>shitje</w:t>
            </w:r>
            <w:proofErr w:type="spellEnd"/>
            <w:r w:rsidR="0013175D">
              <w:t xml:space="preserve">, </w:t>
            </w:r>
            <w:proofErr w:type="spellStart"/>
            <w:r w:rsidR="0013175D">
              <w:t>blerje</w:t>
            </w:r>
            <w:proofErr w:type="spellEnd"/>
            <w:r w:rsidR="0013175D">
              <w:t xml:space="preserve"> </w:t>
            </w:r>
            <w:proofErr w:type="spellStart"/>
            <w:r w:rsidR="0013175D">
              <w:t>etj</w:t>
            </w:r>
            <w:proofErr w:type="spellEnd"/>
            <w:r w:rsidRPr="00B745DE">
              <w:t>.</w:t>
            </w:r>
          </w:p>
          <w:p w14:paraId="4E9B2D9E" w14:textId="77777777" w:rsidR="00BF5278" w:rsidRPr="00B745DE" w:rsidRDefault="00BF5278" w:rsidP="003E020B">
            <w:pPr>
              <w:rPr>
                <w:b/>
                <w:i/>
              </w:rPr>
            </w:pPr>
            <w:proofErr w:type="spellStart"/>
            <w:r w:rsidRPr="00B745DE">
              <w:rPr>
                <w:b/>
                <w:i/>
              </w:rPr>
              <w:t>Instrumentet</w:t>
            </w:r>
            <w:proofErr w:type="spellEnd"/>
            <w:r w:rsidRPr="00B745DE">
              <w:rPr>
                <w:b/>
                <w:i/>
              </w:rPr>
              <w:t xml:space="preserve"> e </w:t>
            </w:r>
            <w:proofErr w:type="spellStart"/>
            <w:r w:rsidRPr="00B745DE">
              <w:rPr>
                <w:b/>
                <w:i/>
              </w:rPr>
              <w:t>vlerësimit</w:t>
            </w:r>
            <w:proofErr w:type="spellEnd"/>
            <w:r w:rsidRPr="00B745DE">
              <w:rPr>
                <w:b/>
                <w:i/>
              </w:rPr>
              <w:t>:</w:t>
            </w:r>
          </w:p>
          <w:p w14:paraId="3231D3BA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72"/>
              </w:numPr>
              <w:tabs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Vëzhgim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listë</w:t>
            </w:r>
            <w:proofErr w:type="spellEnd"/>
            <w:r w:rsidRPr="00B745DE">
              <w:t xml:space="preserve"> </w:t>
            </w:r>
            <w:proofErr w:type="spellStart"/>
            <w:r w:rsidRPr="00B745DE">
              <w:t>kontrolli</w:t>
            </w:r>
            <w:proofErr w:type="spellEnd"/>
            <w:r w:rsidR="005C2DDF" w:rsidRPr="00B745DE">
              <w:t>.</w:t>
            </w:r>
          </w:p>
          <w:p w14:paraId="3C944B6E" w14:textId="77777777" w:rsidR="00BF5278" w:rsidRPr="00B745DE" w:rsidRDefault="00BF5278" w:rsidP="008A060F">
            <w:pPr>
              <w:pStyle w:val="ListParagraph"/>
              <w:widowControl w:val="0"/>
              <w:numPr>
                <w:ilvl w:val="0"/>
                <w:numId w:val="72"/>
              </w:numPr>
              <w:tabs>
                <w:tab w:val="left" w:pos="3240"/>
              </w:tabs>
              <w:autoSpaceDE w:val="0"/>
              <w:autoSpaceDN w:val="0"/>
              <w:adjustRightInd w:val="0"/>
              <w:ind w:left="342" w:hanging="342"/>
            </w:pPr>
            <w:proofErr w:type="spellStart"/>
            <w:r w:rsidRPr="00B745DE">
              <w:t>Pyetje</w:t>
            </w:r>
            <w:proofErr w:type="spellEnd"/>
            <w:r w:rsidRPr="00B745DE">
              <w:t xml:space="preserve"> –</w:t>
            </w:r>
            <w:proofErr w:type="spellStart"/>
            <w:r w:rsidRPr="00B745DE">
              <w:t>përgjigje</w:t>
            </w:r>
            <w:proofErr w:type="spellEnd"/>
            <w:r w:rsidRPr="00B745DE">
              <w:t xml:space="preserve"> me </w:t>
            </w:r>
            <w:proofErr w:type="spellStart"/>
            <w:r w:rsidRPr="00B745DE">
              <w:t>gojë</w:t>
            </w:r>
            <w:proofErr w:type="spellEnd"/>
            <w:r w:rsidR="005C2DDF" w:rsidRPr="00B745DE">
              <w:t>.</w:t>
            </w:r>
          </w:p>
        </w:tc>
      </w:tr>
    </w:tbl>
    <w:p w14:paraId="4FD4F2EE" w14:textId="77777777" w:rsidR="00BF5278" w:rsidRPr="00B745DE" w:rsidRDefault="00BF5278" w:rsidP="00BF5278">
      <w:pPr>
        <w:rPr>
          <w:lang w:val="fi-FI"/>
        </w:rPr>
      </w:pPr>
    </w:p>
    <w:tbl>
      <w:tblPr>
        <w:tblW w:w="9243" w:type="dxa"/>
        <w:tblBorders>
          <w:top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4AB90CC4" w14:textId="77777777" w:rsidTr="003E020B">
        <w:tc>
          <w:tcPr>
            <w:tcW w:w="2178" w:type="dxa"/>
            <w:tcBorders>
              <w:top w:val="single" w:sz="6" w:space="0" w:color="auto"/>
            </w:tcBorders>
          </w:tcPr>
          <w:p w14:paraId="37786CE1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  <w:r w:rsidRPr="00B745DE">
              <w:rPr>
                <w:b/>
                <w:lang w:val="fi-FI"/>
              </w:rPr>
              <w:t xml:space="preserve">Udhëzime për zbatimin e modulit </w:t>
            </w:r>
          </w:p>
        </w:tc>
        <w:tc>
          <w:tcPr>
            <w:tcW w:w="270" w:type="dxa"/>
            <w:tcBorders>
              <w:top w:val="single" w:sz="6" w:space="0" w:color="auto"/>
            </w:tcBorders>
          </w:tcPr>
          <w:p w14:paraId="21F5B41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fi-FI"/>
              </w:rPr>
            </w:pPr>
          </w:p>
        </w:tc>
        <w:tc>
          <w:tcPr>
            <w:tcW w:w="6795" w:type="dxa"/>
            <w:tcBorders>
              <w:top w:val="single" w:sz="6" w:space="0" w:color="auto"/>
            </w:tcBorders>
          </w:tcPr>
          <w:p w14:paraId="6A0B2468" w14:textId="77777777" w:rsidR="00BF5278" w:rsidRPr="00B745DE" w:rsidRDefault="00BF5278" w:rsidP="005C2DDF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122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 xml:space="preserve">Ky modul duhet të trajtohet kryesisht në repartin e prodhimit të verës për konjak. </w:t>
            </w:r>
          </w:p>
          <w:p w14:paraId="48809740" w14:textId="77777777" w:rsidR="00BF5278" w:rsidRPr="00B745DE" w:rsidRDefault="00BF5278" w:rsidP="005C2DDF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122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përdorë sa më shumë të jetë e mundur ilustrime dhe demonstrime konkrete të proceseve për përpunimin e rrushit, për verën për prodhimin e konjakut dhe për ambalazhimin e tij.</w:t>
            </w:r>
          </w:p>
          <w:p w14:paraId="08375A8E" w14:textId="77777777" w:rsidR="00BF5278" w:rsidRPr="00B745DE" w:rsidRDefault="00BF5278" w:rsidP="005C2DDF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122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Nxënësit duhet të angazhohen në veprimtari konkrete pune, për kryerjen e veprimeve për përpunimin e rrushit për verë për prodhimin e konjakut</w:t>
            </w:r>
            <w:r w:rsidR="005C2DDF" w:rsidRPr="00B745DE">
              <w:rPr>
                <w:lang w:val="fi-FI"/>
              </w:rPr>
              <w:t xml:space="preserve"> nga rrushi</w:t>
            </w:r>
            <w:r w:rsidRPr="00B745DE">
              <w:rPr>
                <w:lang w:val="fi-FI"/>
              </w:rPr>
              <w:t>, distilimin, vjetërimin dhe për ambalazhimin e tij.</w:t>
            </w:r>
          </w:p>
          <w:p w14:paraId="4E99A711" w14:textId="77777777" w:rsidR="00BF5278" w:rsidRPr="00B745DE" w:rsidRDefault="00BF5278" w:rsidP="005C2DDF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122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Instruktori i praktikës duhet të mbikqyrë respektimin e rregullave të sigurimit teknik, të mbrojtjes së mjedisit dhe mirëmbajtjes së makinerive dhe pajisjeve.</w:t>
            </w:r>
          </w:p>
          <w:p w14:paraId="77AB1AD4" w14:textId="77777777" w:rsidR="00BF5278" w:rsidRPr="00B745DE" w:rsidRDefault="00BF5278" w:rsidP="005C2DDF">
            <w:pPr>
              <w:keepNext/>
              <w:widowControl w:val="0"/>
              <w:numPr>
                <w:ilvl w:val="0"/>
                <w:numId w:val="11"/>
              </w:numPr>
              <w:tabs>
                <w:tab w:val="clear" w:pos="360"/>
                <w:tab w:val="left" w:pos="122"/>
                <w:tab w:val="num" w:pos="432"/>
                <w:tab w:val="left" w:pos="2880"/>
              </w:tabs>
              <w:autoSpaceDE w:val="0"/>
              <w:autoSpaceDN w:val="0"/>
              <w:adjustRightInd w:val="0"/>
              <w:ind w:left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shkallës së arritjes së shprehive praktike, për realizimin e   veprimeve për përpunimet mekanike të rrushit për verë për prodhimin e konjakut, distilimin, vjetërimin dhe për ambalazhimin e tij.</w:t>
            </w:r>
          </w:p>
          <w:p w14:paraId="7A31272E" w14:textId="77777777" w:rsidR="00BF5278" w:rsidRPr="00B745DE" w:rsidRDefault="00BF5278" w:rsidP="005C2DDF">
            <w:pPr>
              <w:numPr>
                <w:ilvl w:val="0"/>
                <w:numId w:val="9"/>
              </w:numPr>
              <w:tabs>
                <w:tab w:val="clear" w:pos="360"/>
                <w:tab w:val="num" w:pos="432"/>
              </w:tabs>
              <w:ind w:left="432" w:hanging="432"/>
              <w:rPr>
                <w:lang w:val="fi-FI"/>
              </w:rPr>
            </w:pPr>
            <w:r w:rsidRPr="00B745DE">
              <w:rPr>
                <w:lang w:val="fi-FI"/>
              </w:rPr>
              <w:t>Gjatë vlerësimit të nxënësve, duhet të vihet theksi te verifikimi i  shkallës së arritjes së shprehive praktike, për realizimin e   veprimeve mbi prodhimin e konjakut</w:t>
            </w:r>
            <w:r w:rsidR="005C2DDF" w:rsidRPr="00B745DE">
              <w:rPr>
                <w:lang w:val="fi-FI"/>
              </w:rPr>
              <w:t xml:space="preserve"> nga rrushi</w:t>
            </w:r>
            <w:r w:rsidRPr="00B745DE">
              <w:rPr>
                <w:lang w:val="fi-FI"/>
              </w:rPr>
              <w:t>.</w:t>
            </w:r>
          </w:p>
        </w:tc>
      </w:tr>
    </w:tbl>
    <w:p w14:paraId="382B9B30" w14:textId="77777777" w:rsidR="00BF5278" w:rsidRPr="00B745DE" w:rsidRDefault="00BF5278" w:rsidP="00BF5278">
      <w:pPr>
        <w:rPr>
          <w:lang w:val="fi-FI"/>
        </w:rPr>
      </w:pPr>
    </w:p>
    <w:tbl>
      <w:tblPr>
        <w:tblW w:w="9243" w:type="dxa"/>
        <w:tblBorders>
          <w:top w:val="single" w:sz="6" w:space="0" w:color="auto"/>
          <w:bottom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270"/>
        <w:gridCol w:w="6795"/>
      </w:tblGrid>
      <w:tr w:rsidR="00BF5278" w:rsidRPr="00B745DE" w14:paraId="7B81F0C0" w14:textId="77777777" w:rsidTr="003E020B"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</w:tcPr>
          <w:p w14:paraId="7BED4E0F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b/>
                <w:lang w:val="it-IT"/>
              </w:rPr>
            </w:pPr>
            <w:r w:rsidRPr="00B745DE">
              <w:rPr>
                <w:b/>
                <w:lang w:val="it-IT"/>
              </w:rPr>
              <w:t>Kushtet e</w:t>
            </w:r>
          </w:p>
          <w:p w14:paraId="59D89C8B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  <w:r w:rsidRPr="00B745DE">
              <w:rPr>
                <w:b/>
                <w:lang w:val="it-IT"/>
              </w:rPr>
              <w:t>e domosdoshme për realizimin e modulit</w:t>
            </w:r>
          </w:p>
        </w:tc>
        <w:tc>
          <w:tcPr>
            <w:tcW w:w="270" w:type="dxa"/>
            <w:tcBorders>
              <w:top w:val="single" w:sz="6" w:space="0" w:color="auto"/>
              <w:bottom w:val="single" w:sz="6" w:space="0" w:color="auto"/>
            </w:tcBorders>
          </w:tcPr>
          <w:p w14:paraId="65FA6D84" w14:textId="77777777" w:rsidR="00BF5278" w:rsidRPr="00B745DE" w:rsidRDefault="00BF5278" w:rsidP="003E020B">
            <w:pPr>
              <w:numPr>
                <w:ilvl w:val="12"/>
                <w:numId w:val="0"/>
              </w:numPr>
              <w:rPr>
                <w:lang w:val="it-IT"/>
              </w:rPr>
            </w:pPr>
          </w:p>
        </w:tc>
        <w:tc>
          <w:tcPr>
            <w:tcW w:w="6795" w:type="dxa"/>
            <w:tcBorders>
              <w:top w:val="single" w:sz="6" w:space="0" w:color="auto"/>
              <w:bottom w:val="single" w:sz="6" w:space="0" w:color="auto"/>
            </w:tcBorders>
          </w:tcPr>
          <w:p w14:paraId="534845CE" w14:textId="77777777" w:rsidR="00BF5278" w:rsidRPr="00B745DE" w:rsidRDefault="00BF5278" w:rsidP="003E020B">
            <w:pPr>
              <w:rPr>
                <w:lang w:val="it-IT"/>
              </w:rPr>
            </w:pPr>
            <w:r w:rsidRPr="00B745DE">
              <w:rPr>
                <w:lang w:val="it-IT"/>
              </w:rPr>
              <w:t>Për realizimin si duhet të modulit është e domosdoshme të sigurohen mjediset, veglat, pajisjet, dhe materialet e mëposhtme:</w:t>
            </w:r>
          </w:p>
          <w:p w14:paraId="16AADC69" w14:textId="77777777" w:rsidR="00BF5278" w:rsidRPr="00B745DE" w:rsidRDefault="00BF5278" w:rsidP="008A060F">
            <w:pPr>
              <w:widowControl w:val="0"/>
              <w:numPr>
                <w:ilvl w:val="0"/>
                <w:numId w:val="34"/>
              </w:numPr>
              <w:tabs>
                <w:tab w:val="clear" w:pos="720"/>
                <w:tab w:val="num" w:pos="432"/>
              </w:tabs>
              <w:autoSpaceDE w:val="0"/>
              <w:autoSpaceDN w:val="0"/>
              <w:adjustRightInd w:val="0"/>
              <w:ind w:left="432" w:hanging="432"/>
              <w:rPr>
                <w:lang w:val="sv-SE"/>
              </w:rPr>
            </w:pPr>
            <w:r w:rsidRPr="00B745DE">
              <w:rPr>
                <w:lang w:val="sv-SE"/>
              </w:rPr>
              <w:t>repart i prodhimit të verës, për prodhim konjaku dhe distileri;</w:t>
            </w:r>
          </w:p>
          <w:p w14:paraId="33D66330" w14:textId="77777777" w:rsidR="00BF5278" w:rsidRPr="00B745DE" w:rsidRDefault="00BF5278" w:rsidP="008A060F">
            <w:pPr>
              <w:widowControl w:val="0"/>
              <w:numPr>
                <w:ilvl w:val="0"/>
                <w:numId w:val="34"/>
              </w:numPr>
              <w:tabs>
                <w:tab w:val="clear" w:pos="720"/>
                <w:tab w:val="num" w:pos="432"/>
              </w:tabs>
              <w:autoSpaceDE w:val="0"/>
              <w:autoSpaceDN w:val="0"/>
              <w:adjustRightInd w:val="0"/>
              <w:ind w:left="432" w:hanging="432"/>
              <w:rPr>
                <w:lang w:val="sv-SE"/>
              </w:rPr>
            </w:pPr>
            <w:r w:rsidRPr="00B745DE">
              <w:rPr>
                <w:lang w:val="sv-SE"/>
              </w:rPr>
              <w:t>makineritë dhe pajisjet e punës, për prodhimin e konjakut;</w:t>
            </w:r>
          </w:p>
          <w:p w14:paraId="42A8075F" w14:textId="77777777" w:rsidR="00BF5278" w:rsidRPr="00B745DE" w:rsidRDefault="00BF5278" w:rsidP="008A060F">
            <w:pPr>
              <w:widowControl w:val="0"/>
              <w:numPr>
                <w:ilvl w:val="0"/>
                <w:numId w:val="34"/>
              </w:numPr>
              <w:tabs>
                <w:tab w:val="clear" w:pos="720"/>
                <w:tab w:val="num" w:pos="432"/>
              </w:tabs>
              <w:autoSpaceDE w:val="0"/>
              <w:autoSpaceDN w:val="0"/>
              <w:adjustRightInd w:val="0"/>
              <w:ind w:left="432" w:hanging="432"/>
              <w:rPr>
                <w:lang w:val="sv-SE"/>
              </w:rPr>
            </w:pPr>
            <w:r w:rsidRPr="00B745DE">
              <w:rPr>
                <w:lang w:val="sv-SE"/>
              </w:rPr>
              <w:t xml:space="preserve">lëndë të para dhe ndihmëse, për prodhimin e verës për prodhim konjaku; </w:t>
            </w:r>
          </w:p>
          <w:p w14:paraId="432FA6AC" w14:textId="77777777" w:rsidR="00BF5278" w:rsidRPr="00B745DE" w:rsidRDefault="00BF5278" w:rsidP="008A060F">
            <w:pPr>
              <w:widowControl w:val="0"/>
              <w:numPr>
                <w:ilvl w:val="0"/>
                <w:numId w:val="34"/>
              </w:numPr>
              <w:tabs>
                <w:tab w:val="clear" w:pos="720"/>
                <w:tab w:val="num" w:pos="432"/>
              </w:tabs>
              <w:autoSpaceDE w:val="0"/>
              <w:autoSpaceDN w:val="0"/>
              <w:adjustRightInd w:val="0"/>
              <w:ind w:left="432" w:hanging="432"/>
              <w:rPr>
                <w:lang w:val="sv-SE"/>
              </w:rPr>
            </w:pPr>
            <w:r w:rsidRPr="00B745DE">
              <w:rPr>
                <w:lang w:val="sv-SE"/>
              </w:rPr>
              <w:t>kompjuter, printer</w:t>
            </w:r>
            <w:r w:rsidR="005C2DDF" w:rsidRPr="00B745DE">
              <w:rPr>
                <w:lang w:val="sv-SE"/>
              </w:rPr>
              <w:t>;</w:t>
            </w:r>
          </w:p>
          <w:p w14:paraId="1619E230" w14:textId="77777777" w:rsidR="00BF5278" w:rsidRPr="00B745DE" w:rsidRDefault="00BF5278" w:rsidP="008A060F">
            <w:pPr>
              <w:widowControl w:val="0"/>
              <w:numPr>
                <w:ilvl w:val="0"/>
                <w:numId w:val="34"/>
              </w:numPr>
              <w:tabs>
                <w:tab w:val="clear" w:pos="720"/>
                <w:tab w:val="num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432" w:hanging="432"/>
              <w:jc w:val="both"/>
              <w:rPr>
                <w:lang w:val="sv-SE"/>
              </w:rPr>
            </w:pPr>
            <w:r w:rsidRPr="00B745DE">
              <w:rPr>
                <w:lang w:val="sv-SE"/>
              </w:rPr>
              <w:t xml:space="preserve">pankarta, udhëzuesa, katalogë, manuale, materiale të shkruara, në mbështetje të çështjeve që do të trajtohen në këtë modul. </w:t>
            </w:r>
          </w:p>
          <w:p w14:paraId="7A070CC6" w14:textId="77777777" w:rsidR="00BF5278" w:rsidRPr="00B745DE" w:rsidRDefault="00BF5278" w:rsidP="003E020B">
            <w:pPr>
              <w:widowControl w:val="0"/>
              <w:tabs>
                <w:tab w:val="left" w:pos="432"/>
                <w:tab w:val="left" w:pos="2880"/>
                <w:tab w:val="left" w:pos="3240"/>
              </w:tabs>
              <w:autoSpaceDE w:val="0"/>
              <w:autoSpaceDN w:val="0"/>
              <w:adjustRightInd w:val="0"/>
              <w:ind w:left="360"/>
              <w:jc w:val="both"/>
              <w:rPr>
                <w:lang w:val="sv-SE"/>
              </w:rPr>
            </w:pPr>
          </w:p>
        </w:tc>
      </w:tr>
    </w:tbl>
    <w:p w14:paraId="42FDFA73" w14:textId="77777777" w:rsidR="00BF5278" w:rsidRPr="00B745DE" w:rsidRDefault="00BF5278" w:rsidP="00BF5278">
      <w:pPr>
        <w:rPr>
          <w:lang w:val="sv-SE"/>
        </w:rPr>
      </w:pPr>
    </w:p>
    <w:p w14:paraId="247DDBA1" w14:textId="77777777" w:rsidR="009D26D8" w:rsidRPr="00B745DE" w:rsidRDefault="009D26D8" w:rsidP="00BF5278">
      <w:pPr>
        <w:tabs>
          <w:tab w:val="left" w:pos="360"/>
        </w:tabs>
        <w:overflowPunct w:val="0"/>
        <w:ind w:left="360" w:hanging="360"/>
        <w:textAlignment w:val="baseline"/>
        <w:rPr>
          <w:lang w:val="sv-SE"/>
        </w:rPr>
      </w:pPr>
    </w:p>
    <w:sectPr w:rsidR="009D26D8" w:rsidRPr="00B745DE" w:rsidSect="00346AB2">
      <w:footerReference w:type="even" r:id="rId8"/>
      <w:footerReference w:type="default" r:id="rId9"/>
      <w:pgSz w:w="11909" w:h="16834" w:code="9"/>
      <w:pgMar w:top="1440" w:right="1440" w:bottom="1440" w:left="144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40189" w14:textId="77777777" w:rsidR="00BE1450" w:rsidRDefault="00BE1450">
      <w:r>
        <w:separator/>
      </w:r>
    </w:p>
  </w:endnote>
  <w:endnote w:type="continuationSeparator" w:id="0">
    <w:p w14:paraId="0B63181B" w14:textId="77777777" w:rsidR="00BE1450" w:rsidRDefault="00BE1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9B71" w14:textId="77777777" w:rsidR="00075117" w:rsidRDefault="00075117" w:rsidP="00B124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F21CB0" w14:textId="77777777" w:rsidR="00075117" w:rsidRDefault="000751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31BE3" w14:textId="77777777" w:rsidR="00075117" w:rsidRDefault="00000000" w:rsidP="00346AB2">
    <w:pPr>
      <w:pStyle w:val="Footer"/>
      <w:tabs>
        <w:tab w:val="clear" w:pos="9360"/>
        <w:tab w:val="center" w:pos="4514"/>
        <w:tab w:val="left" w:pos="5040"/>
      </w:tabs>
      <w:jc w:val="center"/>
    </w:pPr>
    <w:sdt>
      <w:sdtPr>
        <w:id w:val="12348108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75117">
          <w:fldChar w:fldCharType="begin"/>
        </w:r>
        <w:r w:rsidR="00075117">
          <w:instrText xml:space="preserve"> PAGE   \* MERGEFORMAT </w:instrText>
        </w:r>
        <w:r w:rsidR="00075117">
          <w:fldChar w:fldCharType="separate"/>
        </w:r>
        <w:r w:rsidR="00182532">
          <w:rPr>
            <w:noProof/>
          </w:rPr>
          <w:t>48</w:t>
        </w:r>
        <w:r w:rsidR="00075117">
          <w:rPr>
            <w:noProof/>
          </w:rPr>
          <w:fldChar w:fldCharType="end"/>
        </w:r>
      </w:sdtContent>
    </w:sdt>
    <w:r w:rsidR="00075117">
      <w:rPr>
        <w:noProof/>
      </w:rPr>
      <w:tab/>
      <w:t xml:space="preserve">               </w:t>
    </w:r>
    <w:r w:rsidR="00075117">
      <w:rPr>
        <w:noProof/>
      </w:rPr>
      <w:tab/>
    </w:r>
    <w:r w:rsidR="00075117">
      <w:rPr>
        <w:noProof/>
      </w:rPr>
      <w:tab/>
    </w:r>
    <w:r w:rsidR="00075117">
      <w:rPr>
        <w:noProof/>
      </w:rPr>
      <w:drawing>
        <wp:inline distT="0" distB="0" distL="0" distR="0" wp14:anchorId="01914974" wp14:editId="3DBBA99A">
          <wp:extent cx="752475" cy="590550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C91E008" w14:textId="77777777" w:rsidR="00075117" w:rsidRDefault="00075117" w:rsidP="00F9721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08B7" w14:textId="77777777" w:rsidR="00BE1450" w:rsidRDefault="00BE1450">
      <w:r>
        <w:separator/>
      </w:r>
    </w:p>
  </w:footnote>
  <w:footnote w:type="continuationSeparator" w:id="0">
    <w:p w14:paraId="661329C4" w14:textId="77777777" w:rsidR="00BE1450" w:rsidRDefault="00BE1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A"/>
    <w:multiLevelType w:val="multilevel"/>
    <w:tmpl w:val="A83693FC"/>
    <w:lvl w:ilvl="0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0000000B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F"/>
    <w:multiLevelType w:val="multilevel"/>
    <w:tmpl w:val="0000000F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10"/>
    <w:multiLevelType w:val="multilevel"/>
    <w:tmpl w:val="00000010"/>
    <w:lvl w:ilvl="0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erdana" w:eastAsia="MS Mincho" w:hAnsi="Verdana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12"/>
    <w:multiLevelType w:val="multilevel"/>
    <w:tmpl w:val="0000001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00000015"/>
    <w:multiLevelType w:val="multilevel"/>
    <w:tmpl w:val="00000015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1D"/>
    <w:multiLevelType w:val="multilevel"/>
    <w:tmpl w:val="0000001D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0000001F"/>
    <w:multiLevelType w:val="multilevel"/>
    <w:tmpl w:val="0000001F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00000028"/>
    <w:multiLevelType w:val="singleLevel"/>
    <w:tmpl w:val="00000028"/>
    <w:lvl w:ilvl="0">
      <w:start w:val="1"/>
      <w:numFmt w:val="none"/>
      <w:lvlText w:val="-"/>
      <w:lvlJc w:val="left"/>
      <w:pPr>
        <w:ind w:left="360" w:hanging="360"/>
      </w:pPr>
    </w:lvl>
  </w:abstractNum>
  <w:abstractNum w:abstractNumId="10" w15:restartNumberingAfterBreak="0">
    <w:nsid w:val="00000029"/>
    <w:multiLevelType w:val="multilevel"/>
    <w:tmpl w:val="00000029"/>
    <w:lvl w:ilvl="0">
      <w:start w:val="1"/>
      <w:numFmt w:val="bullet"/>
      <w:lvlText w:val="-"/>
      <w:lvlJc w:val="left"/>
      <w:pPr>
        <w:tabs>
          <w:tab w:val="num" w:pos="378"/>
        </w:tabs>
        <w:ind w:left="378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0000002D"/>
    <w:multiLevelType w:val="multilevel"/>
    <w:tmpl w:val="0000002D"/>
    <w:lvl w:ilvl="0">
      <w:start w:val="1"/>
      <w:numFmt w:val="none"/>
      <w:lvlText w:val="-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2E"/>
    <w:multiLevelType w:val="multilevel"/>
    <w:tmpl w:val="0000002E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30"/>
    <w:multiLevelType w:val="singleLevel"/>
    <w:tmpl w:val="00000030"/>
    <w:lvl w:ilvl="0">
      <w:start w:val="1"/>
      <w:numFmt w:val="none"/>
      <w:lvlText w:val="-"/>
      <w:lvlJc w:val="left"/>
      <w:pPr>
        <w:ind w:left="360" w:hanging="360"/>
      </w:pPr>
    </w:lvl>
  </w:abstractNum>
  <w:abstractNum w:abstractNumId="14" w15:restartNumberingAfterBreak="0">
    <w:nsid w:val="00000031"/>
    <w:multiLevelType w:val="multilevel"/>
    <w:tmpl w:val="0000003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14F6B92"/>
    <w:multiLevelType w:val="hybridMultilevel"/>
    <w:tmpl w:val="177898A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75229E"/>
    <w:multiLevelType w:val="hybridMultilevel"/>
    <w:tmpl w:val="A09289BE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035F10"/>
    <w:multiLevelType w:val="hybridMultilevel"/>
    <w:tmpl w:val="51A4610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882139D"/>
    <w:multiLevelType w:val="hybridMultilevel"/>
    <w:tmpl w:val="5866CF1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E4E06F0"/>
    <w:multiLevelType w:val="hybridMultilevel"/>
    <w:tmpl w:val="C87A7CB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5F018A"/>
    <w:multiLevelType w:val="hybridMultilevel"/>
    <w:tmpl w:val="6346D88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3CC335C"/>
    <w:multiLevelType w:val="hybridMultilevel"/>
    <w:tmpl w:val="01E60E8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4DB43A6"/>
    <w:multiLevelType w:val="hybridMultilevel"/>
    <w:tmpl w:val="00B4591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4D46A5"/>
    <w:multiLevelType w:val="hybridMultilevel"/>
    <w:tmpl w:val="B238926C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647968"/>
    <w:multiLevelType w:val="hybridMultilevel"/>
    <w:tmpl w:val="E0CEC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2975DE"/>
    <w:multiLevelType w:val="hybridMultilevel"/>
    <w:tmpl w:val="2DD0FCAC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97A037F"/>
    <w:multiLevelType w:val="hybridMultilevel"/>
    <w:tmpl w:val="9E28EA4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0310C0"/>
    <w:multiLevelType w:val="hybridMultilevel"/>
    <w:tmpl w:val="AEE05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CA7693"/>
    <w:multiLevelType w:val="hybridMultilevel"/>
    <w:tmpl w:val="5D3AD828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B6F198D"/>
    <w:multiLevelType w:val="hybridMultilevel"/>
    <w:tmpl w:val="C1184D2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A20AA3"/>
    <w:multiLevelType w:val="hybridMultilevel"/>
    <w:tmpl w:val="82D46B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8C53A8"/>
    <w:multiLevelType w:val="hybridMultilevel"/>
    <w:tmpl w:val="348437E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89E6353"/>
    <w:multiLevelType w:val="hybridMultilevel"/>
    <w:tmpl w:val="4832FF0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A2F7CCD"/>
    <w:multiLevelType w:val="hybridMultilevel"/>
    <w:tmpl w:val="1B52694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0E0E43"/>
    <w:multiLevelType w:val="hybridMultilevel"/>
    <w:tmpl w:val="A3BE609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FDA08E9"/>
    <w:multiLevelType w:val="hybridMultilevel"/>
    <w:tmpl w:val="E65E3BC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955B7C"/>
    <w:multiLevelType w:val="hybridMultilevel"/>
    <w:tmpl w:val="5F221E7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BA6E60"/>
    <w:multiLevelType w:val="hybridMultilevel"/>
    <w:tmpl w:val="D7AA0D40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2E54959"/>
    <w:multiLevelType w:val="hybridMultilevel"/>
    <w:tmpl w:val="1E668F5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36B5806"/>
    <w:multiLevelType w:val="hybridMultilevel"/>
    <w:tmpl w:val="68B0C67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5A00750"/>
    <w:multiLevelType w:val="hybridMultilevel"/>
    <w:tmpl w:val="5F30415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7382043"/>
    <w:multiLevelType w:val="hybridMultilevel"/>
    <w:tmpl w:val="D86682A2"/>
    <w:lvl w:ilvl="0" w:tplc="21A894BE">
      <w:start w:val="1"/>
      <w:numFmt w:val="bullet"/>
      <w:lvlText w:val="-"/>
      <w:lvlJc w:val="left"/>
      <w:pPr>
        <w:tabs>
          <w:tab w:val="num" w:pos="432"/>
        </w:tabs>
        <w:ind w:left="432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42" w15:restartNumberingAfterBreak="0">
    <w:nsid w:val="38460C32"/>
    <w:multiLevelType w:val="hybridMultilevel"/>
    <w:tmpl w:val="39A2769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9412DEB"/>
    <w:multiLevelType w:val="hybridMultilevel"/>
    <w:tmpl w:val="B8C86F92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3264B7"/>
    <w:multiLevelType w:val="hybridMultilevel"/>
    <w:tmpl w:val="57AAA20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E5571C2"/>
    <w:multiLevelType w:val="hybridMultilevel"/>
    <w:tmpl w:val="E4B0B2D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EFF074A"/>
    <w:multiLevelType w:val="hybridMultilevel"/>
    <w:tmpl w:val="BEB0DC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2B140BF"/>
    <w:multiLevelType w:val="hybridMultilevel"/>
    <w:tmpl w:val="31561A18"/>
    <w:lvl w:ilvl="0" w:tplc="21A894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8" w15:restartNumberingAfterBreak="0">
    <w:nsid w:val="44F40946"/>
    <w:multiLevelType w:val="hybridMultilevel"/>
    <w:tmpl w:val="00E4664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7165F8"/>
    <w:multiLevelType w:val="hybridMultilevel"/>
    <w:tmpl w:val="2AB26D1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C1C1CC3"/>
    <w:multiLevelType w:val="hybridMultilevel"/>
    <w:tmpl w:val="252ED7B4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CA64862"/>
    <w:multiLevelType w:val="hybridMultilevel"/>
    <w:tmpl w:val="23024D9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1D0A99"/>
    <w:multiLevelType w:val="hybridMultilevel"/>
    <w:tmpl w:val="BDF03AAA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C47ED9"/>
    <w:multiLevelType w:val="hybridMultilevel"/>
    <w:tmpl w:val="27D6C9A8"/>
    <w:lvl w:ilvl="0" w:tplc="FFFFFFFF">
      <w:start w:val="1"/>
      <w:numFmt w:val="none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AD16B83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200AB7C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52012C2B"/>
    <w:multiLevelType w:val="hybridMultilevel"/>
    <w:tmpl w:val="39829EF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38847DF"/>
    <w:multiLevelType w:val="singleLevel"/>
    <w:tmpl w:val="C0D2CF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 w15:restartNumberingAfterBreak="0">
    <w:nsid w:val="56751903"/>
    <w:multiLevelType w:val="hybridMultilevel"/>
    <w:tmpl w:val="99F010F4"/>
    <w:lvl w:ilvl="0" w:tplc="21A894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7" w15:restartNumberingAfterBreak="0">
    <w:nsid w:val="5E356C68"/>
    <w:multiLevelType w:val="hybridMultilevel"/>
    <w:tmpl w:val="56F8E832"/>
    <w:lvl w:ilvl="0" w:tplc="263AF3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MS Mincho" w:hAnsi="Verdana" w:cs="Times New Roman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8" w15:restartNumberingAfterBreak="0">
    <w:nsid w:val="60777E2F"/>
    <w:multiLevelType w:val="hybridMultilevel"/>
    <w:tmpl w:val="397CA6D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09632A6"/>
    <w:multiLevelType w:val="hybridMultilevel"/>
    <w:tmpl w:val="7BE09DC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0CF3D77"/>
    <w:multiLevelType w:val="hybridMultilevel"/>
    <w:tmpl w:val="7B165A0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E06D36"/>
    <w:multiLevelType w:val="hybridMultilevel"/>
    <w:tmpl w:val="E0583D64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6EF29D7"/>
    <w:multiLevelType w:val="hybridMultilevel"/>
    <w:tmpl w:val="9AE8320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72969F4"/>
    <w:multiLevelType w:val="hybridMultilevel"/>
    <w:tmpl w:val="FE98A04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8FC6B6A"/>
    <w:multiLevelType w:val="hybridMultilevel"/>
    <w:tmpl w:val="3BDE01B0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9A11429"/>
    <w:multiLevelType w:val="hybridMultilevel"/>
    <w:tmpl w:val="1EE80BE0"/>
    <w:lvl w:ilvl="0" w:tplc="730E77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B1C50E6"/>
    <w:multiLevelType w:val="hybridMultilevel"/>
    <w:tmpl w:val="9132C3B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B863EDB"/>
    <w:multiLevelType w:val="hybridMultilevel"/>
    <w:tmpl w:val="A6581F48"/>
    <w:lvl w:ilvl="0" w:tplc="52E801EA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AB4D05"/>
    <w:multiLevelType w:val="hybridMultilevel"/>
    <w:tmpl w:val="DABE625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0FA6FE7"/>
    <w:multiLevelType w:val="multilevel"/>
    <w:tmpl w:val="7E5639EE"/>
    <w:lvl w:ilvl="0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0" w15:restartNumberingAfterBreak="0">
    <w:nsid w:val="7347464C"/>
    <w:multiLevelType w:val="hybridMultilevel"/>
    <w:tmpl w:val="800E3306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CF210F1"/>
    <w:multiLevelType w:val="hybridMultilevel"/>
    <w:tmpl w:val="3E6E5C10"/>
    <w:lvl w:ilvl="0" w:tplc="21A89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Verdana" w:eastAsia="MS Mincho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D810C72"/>
    <w:multiLevelType w:val="hybridMultilevel"/>
    <w:tmpl w:val="2940D23E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D25EAB"/>
    <w:multiLevelType w:val="hybridMultilevel"/>
    <w:tmpl w:val="7E3C68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5971986">
    <w:abstractNumId w:val="4"/>
  </w:num>
  <w:num w:numId="2" w16cid:durableId="549154352">
    <w:abstractNumId w:val="2"/>
  </w:num>
  <w:num w:numId="3" w16cid:durableId="2053841567">
    <w:abstractNumId w:val="1"/>
  </w:num>
  <w:num w:numId="4" w16cid:durableId="1940528143">
    <w:abstractNumId w:val="13"/>
  </w:num>
  <w:num w:numId="5" w16cid:durableId="1749839147">
    <w:abstractNumId w:val="9"/>
  </w:num>
  <w:num w:numId="6" w16cid:durableId="1214536381">
    <w:abstractNumId w:val="6"/>
  </w:num>
  <w:num w:numId="7" w16cid:durableId="1717002518">
    <w:abstractNumId w:val="11"/>
  </w:num>
  <w:num w:numId="8" w16cid:durableId="1773165251">
    <w:abstractNumId w:val="14"/>
  </w:num>
  <w:num w:numId="9" w16cid:durableId="1577016530">
    <w:abstractNumId w:val="55"/>
  </w:num>
  <w:num w:numId="10" w16cid:durableId="500002373">
    <w:abstractNumId w:val="12"/>
  </w:num>
  <w:num w:numId="11" w16cid:durableId="567346896">
    <w:abstractNumId w:val="8"/>
  </w:num>
  <w:num w:numId="12" w16cid:durableId="226721511">
    <w:abstractNumId w:val="7"/>
  </w:num>
  <w:num w:numId="13" w16cid:durableId="1798061850">
    <w:abstractNumId w:val="0"/>
  </w:num>
  <w:num w:numId="14" w16cid:durableId="1539469593">
    <w:abstractNumId w:val="10"/>
  </w:num>
  <w:num w:numId="15" w16cid:durableId="1025134319">
    <w:abstractNumId w:val="3"/>
  </w:num>
  <w:num w:numId="16" w16cid:durableId="392510351">
    <w:abstractNumId w:val="5"/>
  </w:num>
  <w:num w:numId="17" w16cid:durableId="223025180">
    <w:abstractNumId w:val="22"/>
  </w:num>
  <w:num w:numId="18" w16cid:durableId="128479977">
    <w:abstractNumId w:val="64"/>
  </w:num>
  <w:num w:numId="19" w16cid:durableId="778720220">
    <w:abstractNumId w:val="61"/>
  </w:num>
  <w:num w:numId="20" w16cid:durableId="390926700">
    <w:abstractNumId w:val="69"/>
  </w:num>
  <w:num w:numId="21" w16cid:durableId="1952589327">
    <w:abstractNumId w:val="70"/>
  </w:num>
  <w:num w:numId="22" w16cid:durableId="1029717559">
    <w:abstractNumId w:val="37"/>
  </w:num>
  <w:num w:numId="23" w16cid:durableId="1789204354">
    <w:abstractNumId w:val="67"/>
  </w:num>
  <w:num w:numId="24" w16cid:durableId="1225533377">
    <w:abstractNumId w:val="43"/>
  </w:num>
  <w:num w:numId="25" w16cid:durableId="641426474">
    <w:abstractNumId w:val="25"/>
  </w:num>
  <w:num w:numId="26" w16cid:durableId="1350331981">
    <w:abstractNumId w:val="16"/>
  </w:num>
  <w:num w:numId="27" w16cid:durableId="72624903">
    <w:abstractNumId w:val="28"/>
  </w:num>
  <w:num w:numId="28" w16cid:durableId="347874453">
    <w:abstractNumId w:val="44"/>
  </w:num>
  <w:num w:numId="29" w16cid:durableId="403265205">
    <w:abstractNumId w:val="23"/>
  </w:num>
  <w:num w:numId="30" w16cid:durableId="812910610">
    <w:abstractNumId w:val="52"/>
  </w:num>
  <w:num w:numId="31" w16cid:durableId="1270552103">
    <w:abstractNumId w:val="36"/>
  </w:num>
  <w:num w:numId="32" w16cid:durableId="729115832">
    <w:abstractNumId w:val="71"/>
  </w:num>
  <w:num w:numId="33" w16cid:durableId="235359442">
    <w:abstractNumId w:val="17"/>
  </w:num>
  <w:num w:numId="34" w16cid:durableId="2012560656">
    <w:abstractNumId w:val="56"/>
  </w:num>
  <w:num w:numId="35" w16cid:durableId="1636373327">
    <w:abstractNumId w:val="30"/>
  </w:num>
  <w:num w:numId="36" w16cid:durableId="1523976148">
    <w:abstractNumId w:val="57"/>
  </w:num>
  <w:num w:numId="37" w16cid:durableId="2071267172">
    <w:abstractNumId w:val="41"/>
  </w:num>
  <w:num w:numId="38" w16cid:durableId="1684284457">
    <w:abstractNumId w:val="47"/>
  </w:num>
  <w:num w:numId="39" w16cid:durableId="1635212775">
    <w:abstractNumId w:val="53"/>
  </w:num>
  <w:num w:numId="40" w16cid:durableId="776952217">
    <w:abstractNumId w:val="73"/>
  </w:num>
  <w:num w:numId="41" w16cid:durableId="283773241">
    <w:abstractNumId w:val="65"/>
  </w:num>
  <w:num w:numId="42" w16cid:durableId="188258887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62497047">
    <w:abstractNumId w:val="42"/>
  </w:num>
  <w:num w:numId="44" w16cid:durableId="1919486030">
    <w:abstractNumId w:val="51"/>
  </w:num>
  <w:num w:numId="45" w16cid:durableId="617640424">
    <w:abstractNumId w:val="45"/>
  </w:num>
  <w:num w:numId="46" w16cid:durableId="1648823911">
    <w:abstractNumId w:val="40"/>
  </w:num>
  <w:num w:numId="47" w16cid:durableId="398328774">
    <w:abstractNumId w:val="54"/>
  </w:num>
  <w:num w:numId="48" w16cid:durableId="1987471401">
    <w:abstractNumId w:val="29"/>
  </w:num>
  <w:num w:numId="49" w16cid:durableId="24209726">
    <w:abstractNumId w:val="20"/>
  </w:num>
  <w:num w:numId="50" w16cid:durableId="499463291">
    <w:abstractNumId w:val="72"/>
  </w:num>
  <w:num w:numId="51" w16cid:durableId="750925574">
    <w:abstractNumId w:val="60"/>
  </w:num>
  <w:num w:numId="52" w16cid:durableId="777221245">
    <w:abstractNumId w:val="21"/>
  </w:num>
  <w:num w:numId="53" w16cid:durableId="1021711538">
    <w:abstractNumId w:val="15"/>
  </w:num>
  <w:num w:numId="54" w16cid:durableId="2073844842">
    <w:abstractNumId w:val="49"/>
  </w:num>
  <w:num w:numId="55" w16cid:durableId="523596392">
    <w:abstractNumId w:val="39"/>
  </w:num>
  <w:num w:numId="56" w16cid:durableId="258412794">
    <w:abstractNumId w:val="32"/>
  </w:num>
  <w:num w:numId="57" w16cid:durableId="630982325">
    <w:abstractNumId w:val="68"/>
  </w:num>
  <w:num w:numId="58" w16cid:durableId="1215430939">
    <w:abstractNumId w:val="59"/>
  </w:num>
  <w:num w:numId="59" w16cid:durableId="234751182">
    <w:abstractNumId w:val="24"/>
  </w:num>
  <w:num w:numId="60" w16cid:durableId="756907898">
    <w:abstractNumId w:val="26"/>
  </w:num>
  <w:num w:numId="61" w16cid:durableId="1240017539">
    <w:abstractNumId w:val="34"/>
  </w:num>
  <w:num w:numId="62" w16cid:durableId="1365247558">
    <w:abstractNumId w:val="58"/>
  </w:num>
  <w:num w:numId="63" w16cid:durableId="966274843">
    <w:abstractNumId w:val="48"/>
  </w:num>
  <w:num w:numId="64" w16cid:durableId="1933540389">
    <w:abstractNumId w:val="63"/>
  </w:num>
  <w:num w:numId="65" w16cid:durableId="1847867358">
    <w:abstractNumId w:val="62"/>
  </w:num>
  <w:num w:numId="66" w16cid:durableId="507255070">
    <w:abstractNumId w:val="66"/>
  </w:num>
  <w:num w:numId="67" w16cid:durableId="541938113">
    <w:abstractNumId w:val="18"/>
  </w:num>
  <w:num w:numId="68" w16cid:durableId="489905689">
    <w:abstractNumId w:val="35"/>
  </w:num>
  <w:num w:numId="69" w16cid:durableId="735979552">
    <w:abstractNumId w:val="31"/>
  </w:num>
  <w:num w:numId="70" w16cid:durableId="572932437">
    <w:abstractNumId w:val="38"/>
  </w:num>
  <w:num w:numId="71" w16cid:durableId="1061171877">
    <w:abstractNumId w:val="19"/>
  </w:num>
  <w:num w:numId="72" w16cid:durableId="288633731">
    <w:abstractNumId w:val="50"/>
  </w:num>
  <w:num w:numId="73" w16cid:durableId="999238961">
    <w:abstractNumId w:val="46"/>
  </w:num>
  <w:num w:numId="74" w16cid:durableId="722754377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8"/>
    <w:rsid w:val="00001EF2"/>
    <w:rsid w:val="00005B5C"/>
    <w:rsid w:val="000119F3"/>
    <w:rsid w:val="00014C87"/>
    <w:rsid w:val="000167F7"/>
    <w:rsid w:val="00020698"/>
    <w:rsid w:val="00020FE2"/>
    <w:rsid w:val="0002127B"/>
    <w:rsid w:val="00022AD7"/>
    <w:rsid w:val="000272C2"/>
    <w:rsid w:val="00035E0D"/>
    <w:rsid w:val="00041325"/>
    <w:rsid w:val="00047A54"/>
    <w:rsid w:val="0005599D"/>
    <w:rsid w:val="00074732"/>
    <w:rsid w:val="00075117"/>
    <w:rsid w:val="00083821"/>
    <w:rsid w:val="00090ED1"/>
    <w:rsid w:val="00093C22"/>
    <w:rsid w:val="00095B2C"/>
    <w:rsid w:val="00095D7E"/>
    <w:rsid w:val="000A4BBD"/>
    <w:rsid w:val="000C4C4D"/>
    <w:rsid w:val="000D03B3"/>
    <w:rsid w:val="000D0497"/>
    <w:rsid w:val="000D2A11"/>
    <w:rsid w:val="000D4A3B"/>
    <w:rsid w:val="000F48DF"/>
    <w:rsid w:val="000F75E5"/>
    <w:rsid w:val="00103689"/>
    <w:rsid w:val="0011519F"/>
    <w:rsid w:val="00120890"/>
    <w:rsid w:val="00121D64"/>
    <w:rsid w:val="001255DD"/>
    <w:rsid w:val="0013175D"/>
    <w:rsid w:val="00132E5E"/>
    <w:rsid w:val="00133159"/>
    <w:rsid w:val="00136B85"/>
    <w:rsid w:val="00152FD5"/>
    <w:rsid w:val="00153A68"/>
    <w:rsid w:val="00154590"/>
    <w:rsid w:val="00155BAA"/>
    <w:rsid w:val="0016177E"/>
    <w:rsid w:val="001633EA"/>
    <w:rsid w:val="001670F3"/>
    <w:rsid w:val="00170899"/>
    <w:rsid w:val="00170ECD"/>
    <w:rsid w:val="00182532"/>
    <w:rsid w:val="00186B54"/>
    <w:rsid w:val="00187F1A"/>
    <w:rsid w:val="00193C07"/>
    <w:rsid w:val="001A5528"/>
    <w:rsid w:val="001B018B"/>
    <w:rsid w:val="001B03A1"/>
    <w:rsid w:val="001B4E36"/>
    <w:rsid w:val="001C11F4"/>
    <w:rsid w:val="001C241E"/>
    <w:rsid w:val="001C3215"/>
    <w:rsid w:val="001F2DCC"/>
    <w:rsid w:val="001F4849"/>
    <w:rsid w:val="0020494A"/>
    <w:rsid w:val="002064EE"/>
    <w:rsid w:val="00211395"/>
    <w:rsid w:val="0021510F"/>
    <w:rsid w:val="002229E0"/>
    <w:rsid w:val="002249D5"/>
    <w:rsid w:val="0024048D"/>
    <w:rsid w:val="00243448"/>
    <w:rsid w:val="00244D63"/>
    <w:rsid w:val="00257200"/>
    <w:rsid w:val="002577E8"/>
    <w:rsid w:val="00262790"/>
    <w:rsid w:val="00266DC9"/>
    <w:rsid w:val="00270694"/>
    <w:rsid w:val="00277F7D"/>
    <w:rsid w:val="002860C0"/>
    <w:rsid w:val="002A0BC7"/>
    <w:rsid w:val="002A146A"/>
    <w:rsid w:val="002A1EAC"/>
    <w:rsid w:val="002A37F1"/>
    <w:rsid w:val="002A40E5"/>
    <w:rsid w:val="002A4FEF"/>
    <w:rsid w:val="002B7E61"/>
    <w:rsid w:val="002D3F5D"/>
    <w:rsid w:val="002D6EF5"/>
    <w:rsid w:val="002D702A"/>
    <w:rsid w:val="002D789F"/>
    <w:rsid w:val="002E5288"/>
    <w:rsid w:val="002E5F92"/>
    <w:rsid w:val="002F608E"/>
    <w:rsid w:val="00303491"/>
    <w:rsid w:val="00317D90"/>
    <w:rsid w:val="003252AB"/>
    <w:rsid w:val="0033119E"/>
    <w:rsid w:val="00332D04"/>
    <w:rsid w:val="0033471F"/>
    <w:rsid w:val="00334FD2"/>
    <w:rsid w:val="003427D8"/>
    <w:rsid w:val="00346AB2"/>
    <w:rsid w:val="0034726D"/>
    <w:rsid w:val="00375D15"/>
    <w:rsid w:val="00381F86"/>
    <w:rsid w:val="00392AEB"/>
    <w:rsid w:val="00394C6C"/>
    <w:rsid w:val="00397B85"/>
    <w:rsid w:val="003C4014"/>
    <w:rsid w:val="003C5050"/>
    <w:rsid w:val="003C77DE"/>
    <w:rsid w:val="003D0058"/>
    <w:rsid w:val="003D2794"/>
    <w:rsid w:val="003E020B"/>
    <w:rsid w:val="003F20ED"/>
    <w:rsid w:val="003F7AB4"/>
    <w:rsid w:val="00407738"/>
    <w:rsid w:val="00412B85"/>
    <w:rsid w:val="00420F3F"/>
    <w:rsid w:val="00432CB2"/>
    <w:rsid w:val="00434EF6"/>
    <w:rsid w:val="004370B3"/>
    <w:rsid w:val="004411B2"/>
    <w:rsid w:val="004431A7"/>
    <w:rsid w:val="0044586E"/>
    <w:rsid w:val="004532A0"/>
    <w:rsid w:val="00457401"/>
    <w:rsid w:val="0046671B"/>
    <w:rsid w:val="0047377C"/>
    <w:rsid w:val="0047379F"/>
    <w:rsid w:val="00473DDB"/>
    <w:rsid w:val="0047705C"/>
    <w:rsid w:val="0048234C"/>
    <w:rsid w:val="0048397B"/>
    <w:rsid w:val="0048642A"/>
    <w:rsid w:val="00497E56"/>
    <w:rsid w:val="004A369C"/>
    <w:rsid w:val="004A53AD"/>
    <w:rsid w:val="004A643E"/>
    <w:rsid w:val="004B0D88"/>
    <w:rsid w:val="004B4F3C"/>
    <w:rsid w:val="004C32F1"/>
    <w:rsid w:val="004D1130"/>
    <w:rsid w:val="004D13AE"/>
    <w:rsid w:val="004D5F1A"/>
    <w:rsid w:val="004D700A"/>
    <w:rsid w:val="004E3F60"/>
    <w:rsid w:val="004E72E4"/>
    <w:rsid w:val="004F01C9"/>
    <w:rsid w:val="004F1560"/>
    <w:rsid w:val="005056EF"/>
    <w:rsid w:val="00513E78"/>
    <w:rsid w:val="00517FD0"/>
    <w:rsid w:val="00527779"/>
    <w:rsid w:val="0053049E"/>
    <w:rsid w:val="00531159"/>
    <w:rsid w:val="00533C8D"/>
    <w:rsid w:val="005419B0"/>
    <w:rsid w:val="005420B0"/>
    <w:rsid w:val="00547479"/>
    <w:rsid w:val="00552B45"/>
    <w:rsid w:val="0055613A"/>
    <w:rsid w:val="00560043"/>
    <w:rsid w:val="005737C0"/>
    <w:rsid w:val="00580B1C"/>
    <w:rsid w:val="00584294"/>
    <w:rsid w:val="00592A29"/>
    <w:rsid w:val="00592F52"/>
    <w:rsid w:val="005A72DE"/>
    <w:rsid w:val="005C2DDF"/>
    <w:rsid w:val="005D13FB"/>
    <w:rsid w:val="005D7029"/>
    <w:rsid w:val="005E1DF9"/>
    <w:rsid w:val="005E31AD"/>
    <w:rsid w:val="005F79B3"/>
    <w:rsid w:val="006032AF"/>
    <w:rsid w:val="00603A5B"/>
    <w:rsid w:val="00603D97"/>
    <w:rsid w:val="006075CE"/>
    <w:rsid w:val="00616423"/>
    <w:rsid w:val="00620433"/>
    <w:rsid w:val="0062398A"/>
    <w:rsid w:val="0063784F"/>
    <w:rsid w:val="006451AE"/>
    <w:rsid w:val="006477D2"/>
    <w:rsid w:val="0066418B"/>
    <w:rsid w:val="00666E60"/>
    <w:rsid w:val="00670B39"/>
    <w:rsid w:val="0068785E"/>
    <w:rsid w:val="00692DA2"/>
    <w:rsid w:val="006A125C"/>
    <w:rsid w:val="006A745F"/>
    <w:rsid w:val="006B5704"/>
    <w:rsid w:val="006C6392"/>
    <w:rsid w:val="006D1CF7"/>
    <w:rsid w:val="006D46A8"/>
    <w:rsid w:val="006E757C"/>
    <w:rsid w:val="007021BE"/>
    <w:rsid w:val="00704AE5"/>
    <w:rsid w:val="00713D8A"/>
    <w:rsid w:val="00720189"/>
    <w:rsid w:val="0073138B"/>
    <w:rsid w:val="00735FCD"/>
    <w:rsid w:val="00736EF7"/>
    <w:rsid w:val="0073707B"/>
    <w:rsid w:val="007471EF"/>
    <w:rsid w:val="007530D7"/>
    <w:rsid w:val="00757FFE"/>
    <w:rsid w:val="00763503"/>
    <w:rsid w:val="00764FF6"/>
    <w:rsid w:val="00772780"/>
    <w:rsid w:val="00774F88"/>
    <w:rsid w:val="00790336"/>
    <w:rsid w:val="00790EAA"/>
    <w:rsid w:val="0079596C"/>
    <w:rsid w:val="007A712F"/>
    <w:rsid w:val="007A7B23"/>
    <w:rsid w:val="007C1D70"/>
    <w:rsid w:val="007D3659"/>
    <w:rsid w:val="007D6858"/>
    <w:rsid w:val="007D696C"/>
    <w:rsid w:val="007D6996"/>
    <w:rsid w:val="007E4D93"/>
    <w:rsid w:val="007F007F"/>
    <w:rsid w:val="007F2665"/>
    <w:rsid w:val="007F7115"/>
    <w:rsid w:val="008018C3"/>
    <w:rsid w:val="00810283"/>
    <w:rsid w:val="00813DEC"/>
    <w:rsid w:val="0082095E"/>
    <w:rsid w:val="00823D30"/>
    <w:rsid w:val="00857F93"/>
    <w:rsid w:val="008722C1"/>
    <w:rsid w:val="00872691"/>
    <w:rsid w:val="008735E2"/>
    <w:rsid w:val="00876B23"/>
    <w:rsid w:val="00876BE5"/>
    <w:rsid w:val="0088397F"/>
    <w:rsid w:val="00885004"/>
    <w:rsid w:val="00886779"/>
    <w:rsid w:val="0089382A"/>
    <w:rsid w:val="008954ED"/>
    <w:rsid w:val="00895E8E"/>
    <w:rsid w:val="008A060F"/>
    <w:rsid w:val="008A4AF9"/>
    <w:rsid w:val="008B07A0"/>
    <w:rsid w:val="008B13DA"/>
    <w:rsid w:val="008B1BA6"/>
    <w:rsid w:val="008B371B"/>
    <w:rsid w:val="008C2FF0"/>
    <w:rsid w:val="008C6904"/>
    <w:rsid w:val="008D0296"/>
    <w:rsid w:val="008D3AD7"/>
    <w:rsid w:val="008D6AEA"/>
    <w:rsid w:val="008E0D07"/>
    <w:rsid w:val="008E52CD"/>
    <w:rsid w:val="008F7430"/>
    <w:rsid w:val="00902255"/>
    <w:rsid w:val="00904933"/>
    <w:rsid w:val="009101B9"/>
    <w:rsid w:val="00910257"/>
    <w:rsid w:val="00911B91"/>
    <w:rsid w:val="00915780"/>
    <w:rsid w:val="00920FB2"/>
    <w:rsid w:val="00935389"/>
    <w:rsid w:val="00945D46"/>
    <w:rsid w:val="00947CE1"/>
    <w:rsid w:val="0096070F"/>
    <w:rsid w:val="00976782"/>
    <w:rsid w:val="009814CA"/>
    <w:rsid w:val="00984669"/>
    <w:rsid w:val="009A48FB"/>
    <w:rsid w:val="009C5A56"/>
    <w:rsid w:val="009D1DD2"/>
    <w:rsid w:val="009D26D8"/>
    <w:rsid w:val="009D3D9D"/>
    <w:rsid w:val="009D3F18"/>
    <w:rsid w:val="009D4E56"/>
    <w:rsid w:val="009D75DF"/>
    <w:rsid w:val="009E1934"/>
    <w:rsid w:val="00A0051B"/>
    <w:rsid w:val="00A05202"/>
    <w:rsid w:val="00A11061"/>
    <w:rsid w:val="00A21E99"/>
    <w:rsid w:val="00A246FE"/>
    <w:rsid w:val="00A41F15"/>
    <w:rsid w:val="00A43467"/>
    <w:rsid w:val="00A53536"/>
    <w:rsid w:val="00A53D95"/>
    <w:rsid w:val="00A53F4D"/>
    <w:rsid w:val="00A54C9E"/>
    <w:rsid w:val="00A63E41"/>
    <w:rsid w:val="00A660CD"/>
    <w:rsid w:val="00A73549"/>
    <w:rsid w:val="00A74CC4"/>
    <w:rsid w:val="00A76C49"/>
    <w:rsid w:val="00A8050F"/>
    <w:rsid w:val="00A9001B"/>
    <w:rsid w:val="00AA167B"/>
    <w:rsid w:val="00AA36BF"/>
    <w:rsid w:val="00AA4F38"/>
    <w:rsid w:val="00AA713C"/>
    <w:rsid w:val="00AA79FA"/>
    <w:rsid w:val="00AB3563"/>
    <w:rsid w:val="00AD755F"/>
    <w:rsid w:val="00AE0117"/>
    <w:rsid w:val="00AE179C"/>
    <w:rsid w:val="00AF3309"/>
    <w:rsid w:val="00AF592E"/>
    <w:rsid w:val="00AF73BC"/>
    <w:rsid w:val="00B043F0"/>
    <w:rsid w:val="00B06E4A"/>
    <w:rsid w:val="00B07DD9"/>
    <w:rsid w:val="00B104CF"/>
    <w:rsid w:val="00B10E8C"/>
    <w:rsid w:val="00B12451"/>
    <w:rsid w:val="00B12E18"/>
    <w:rsid w:val="00B15CC1"/>
    <w:rsid w:val="00B16869"/>
    <w:rsid w:val="00B315FC"/>
    <w:rsid w:val="00B40AC9"/>
    <w:rsid w:val="00B438ED"/>
    <w:rsid w:val="00B44E0F"/>
    <w:rsid w:val="00B67A82"/>
    <w:rsid w:val="00B745DE"/>
    <w:rsid w:val="00B839F5"/>
    <w:rsid w:val="00B9250D"/>
    <w:rsid w:val="00BA030B"/>
    <w:rsid w:val="00BA080D"/>
    <w:rsid w:val="00BA3FEE"/>
    <w:rsid w:val="00BA4E46"/>
    <w:rsid w:val="00BB6B21"/>
    <w:rsid w:val="00BC3229"/>
    <w:rsid w:val="00BC507C"/>
    <w:rsid w:val="00BC6F4A"/>
    <w:rsid w:val="00BD10AB"/>
    <w:rsid w:val="00BD35BB"/>
    <w:rsid w:val="00BD49A7"/>
    <w:rsid w:val="00BD59FC"/>
    <w:rsid w:val="00BE1450"/>
    <w:rsid w:val="00BE21EB"/>
    <w:rsid w:val="00BE2D22"/>
    <w:rsid w:val="00BF5278"/>
    <w:rsid w:val="00BF702F"/>
    <w:rsid w:val="00C00D48"/>
    <w:rsid w:val="00C16A5D"/>
    <w:rsid w:val="00C21FBB"/>
    <w:rsid w:val="00C26C8D"/>
    <w:rsid w:val="00C3702A"/>
    <w:rsid w:val="00C37A34"/>
    <w:rsid w:val="00C40C2E"/>
    <w:rsid w:val="00C40FBE"/>
    <w:rsid w:val="00C45955"/>
    <w:rsid w:val="00C6033A"/>
    <w:rsid w:val="00C81998"/>
    <w:rsid w:val="00CA319C"/>
    <w:rsid w:val="00CA6D2A"/>
    <w:rsid w:val="00CA7D24"/>
    <w:rsid w:val="00CB4990"/>
    <w:rsid w:val="00CB5CFD"/>
    <w:rsid w:val="00CC4958"/>
    <w:rsid w:val="00CC508A"/>
    <w:rsid w:val="00CC64F6"/>
    <w:rsid w:val="00CD6BA2"/>
    <w:rsid w:val="00CE2330"/>
    <w:rsid w:val="00CE2F59"/>
    <w:rsid w:val="00CE4768"/>
    <w:rsid w:val="00CE6B4C"/>
    <w:rsid w:val="00CF0948"/>
    <w:rsid w:val="00CF6CE9"/>
    <w:rsid w:val="00CF7677"/>
    <w:rsid w:val="00D00281"/>
    <w:rsid w:val="00D0688E"/>
    <w:rsid w:val="00D0767F"/>
    <w:rsid w:val="00D176A9"/>
    <w:rsid w:val="00D33BB2"/>
    <w:rsid w:val="00D402CC"/>
    <w:rsid w:val="00D57E6C"/>
    <w:rsid w:val="00D645F2"/>
    <w:rsid w:val="00D6624B"/>
    <w:rsid w:val="00D70E88"/>
    <w:rsid w:val="00D856F9"/>
    <w:rsid w:val="00D85FDA"/>
    <w:rsid w:val="00D87A6C"/>
    <w:rsid w:val="00D962B2"/>
    <w:rsid w:val="00DA665C"/>
    <w:rsid w:val="00DC2E11"/>
    <w:rsid w:val="00DD4216"/>
    <w:rsid w:val="00DD52EA"/>
    <w:rsid w:val="00DE43DD"/>
    <w:rsid w:val="00DE5D1F"/>
    <w:rsid w:val="00DF5837"/>
    <w:rsid w:val="00E03880"/>
    <w:rsid w:val="00E222DB"/>
    <w:rsid w:val="00E2397F"/>
    <w:rsid w:val="00E54443"/>
    <w:rsid w:val="00E565E2"/>
    <w:rsid w:val="00E57FC1"/>
    <w:rsid w:val="00E6644D"/>
    <w:rsid w:val="00E67B50"/>
    <w:rsid w:val="00E74AB6"/>
    <w:rsid w:val="00E778E9"/>
    <w:rsid w:val="00E80A7F"/>
    <w:rsid w:val="00E81E16"/>
    <w:rsid w:val="00E83EF8"/>
    <w:rsid w:val="00E87B4B"/>
    <w:rsid w:val="00E87D1C"/>
    <w:rsid w:val="00E93BA7"/>
    <w:rsid w:val="00EA0A18"/>
    <w:rsid w:val="00EA62C4"/>
    <w:rsid w:val="00EC5D04"/>
    <w:rsid w:val="00ED1616"/>
    <w:rsid w:val="00ED2BE8"/>
    <w:rsid w:val="00ED47AB"/>
    <w:rsid w:val="00EF35DF"/>
    <w:rsid w:val="00F01A5D"/>
    <w:rsid w:val="00F1388D"/>
    <w:rsid w:val="00F14665"/>
    <w:rsid w:val="00F261A7"/>
    <w:rsid w:val="00F314B6"/>
    <w:rsid w:val="00F41F72"/>
    <w:rsid w:val="00F432C7"/>
    <w:rsid w:val="00F50A36"/>
    <w:rsid w:val="00F511E3"/>
    <w:rsid w:val="00F673C2"/>
    <w:rsid w:val="00F727B2"/>
    <w:rsid w:val="00F8111C"/>
    <w:rsid w:val="00F837F6"/>
    <w:rsid w:val="00F9049D"/>
    <w:rsid w:val="00F90DF2"/>
    <w:rsid w:val="00F91EEC"/>
    <w:rsid w:val="00F948CA"/>
    <w:rsid w:val="00F97211"/>
    <w:rsid w:val="00FA1619"/>
    <w:rsid w:val="00FA61AF"/>
    <w:rsid w:val="00FA7E41"/>
    <w:rsid w:val="00FB31A8"/>
    <w:rsid w:val="00FB4E1B"/>
    <w:rsid w:val="00FB62DE"/>
    <w:rsid w:val="00FD7747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A56EB0"/>
  <w15:docId w15:val="{1515E671-9424-471B-AB5A-B28C81CC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26D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D26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D26D8"/>
    <w:pPr>
      <w:widowControl w:val="0"/>
      <w:autoSpaceDE w:val="0"/>
      <w:autoSpaceDN w:val="0"/>
      <w:adjustRightInd w:val="0"/>
      <w:outlineLvl w:val="1"/>
    </w:pPr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9D26D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9D26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9D26D8"/>
    <w:pPr>
      <w:keepNext/>
      <w:numPr>
        <w:ilvl w:val="12"/>
      </w:numPr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9D26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D26D8"/>
    <w:pPr>
      <w:keepNext/>
      <w:numPr>
        <w:ilvl w:val="12"/>
      </w:numPr>
      <w:outlineLvl w:val="6"/>
    </w:pPr>
    <w:rPr>
      <w:b/>
      <w:color w:val="00CCFF"/>
    </w:rPr>
  </w:style>
  <w:style w:type="paragraph" w:styleId="Heading8">
    <w:name w:val="heading 8"/>
    <w:basedOn w:val="Normal"/>
    <w:next w:val="Normal"/>
    <w:qFormat/>
    <w:rsid w:val="009D26D8"/>
    <w:pPr>
      <w:keepNext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rsid w:val="009D26D8"/>
    <w:pPr>
      <w:keepNext/>
      <w:outlineLvl w:val="8"/>
    </w:pPr>
    <w:rPr>
      <w:b/>
      <w:bCs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9D26D8"/>
    <w:rPr>
      <w:sz w:val="24"/>
      <w:szCs w:val="24"/>
      <w:lang w:val="en-GB" w:eastAsia="en-US" w:bidi="ar-SA"/>
    </w:rPr>
  </w:style>
  <w:style w:type="character" w:customStyle="1" w:styleId="BodyText3Char">
    <w:name w:val="Body Text 3 Char"/>
    <w:link w:val="BodyText3"/>
    <w:rsid w:val="009D26D8"/>
    <w:rPr>
      <w:sz w:val="16"/>
      <w:szCs w:val="16"/>
      <w:lang w:val="sq-AL" w:eastAsia="en-US" w:bidi="ar-SA"/>
    </w:rPr>
  </w:style>
  <w:style w:type="character" w:customStyle="1" w:styleId="Heading2Char">
    <w:name w:val="Heading 2 Char"/>
    <w:link w:val="Heading2"/>
    <w:rsid w:val="009D26D8"/>
    <w:rPr>
      <w:sz w:val="24"/>
      <w:szCs w:val="24"/>
      <w:lang w:val="sq-AL" w:eastAsia="en-US" w:bidi="ar-SA"/>
    </w:rPr>
  </w:style>
  <w:style w:type="paragraph" w:styleId="Header">
    <w:name w:val="header"/>
    <w:basedOn w:val="Normal"/>
    <w:link w:val="HeaderChar"/>
    <w:rsid w:val="009D26D8"/>
    <w:pPr>
      <w:tabs>
        <w:tab w:val="center" w:pos="4153"/>
        <w:tab w:val="right" w:pos="8306"/>
      </w:tabs>
    </w:pPr>
    <w:rPr>
      <w:lang w:val="en-GB"/>
    </w:rPr>
  </w:style>
  <w:style w:type="paragraph" w:styleId="BodyText2">
    <w:name w:val="Body Text 2"/>
    <w:basedOn w:val="Normal"/>
    <w:rsid w:val="009D26D8"/>
    <w:pPr>
      <w:tabs>
        <w:tab w:val="left" w:pos="360"/>
      </w:tabs>
      <w:jc w:val="both"/>
    </w:pPr>
    <w:rPr>
      <w:color w:val="002060"/>
      <w:lang w:val="it-IT"/>
    </w:rPr>
  </w:style>
  <w:style w:type="paragraph" w:styleId="BodyText">
    <w:name w:val="Body Text"/>
    <w:basedOn w:val="Normal"/>
    <w:rsid w:val="009D26D8"/>
    <w:pPr>
      <w:jc w:val="both"/>
    </w:pPr>
    <w:rPr>
      <w:bCs/>
    </w:rPr>
  </w:style>
  <w:style w:type="paragraph" w:styleId="BodyText3">
    <w:name w:val="Body Text 3"/>
    <w:basedOn w:val="Normal"/>
    <w:link w:val="BodyText3Char"/>
    <w:rsid w:val="009D26D8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sq-AL"/>
    </w:rPr>
  </w:style>
  <w:style w:type="paragraph" w:customStyle="1" w:styleId="Default">
    <w:name w:val="Default"/>
    <w:rsid w:val="009D26D8"/>
    <w:pPr>
      <w:autoSpaceDE w:val="0"/>
      <w:autoSpaceDN w:val="0"/>
      <w:adjustRightInd w:val="0"/>
    </w:pPr>
    <w:rPr>
      <w:rFonts w:ascii="Times" w:eastAsia="Batang" w:hAnsi="Times" w:cs="Times"/>
      <w:color w:val="000000"/>
      <w:sz w:val="24"/>
      <w:szCs w:val="24"/>
      <w:lang w:eastAsia="ko-KR"/>
    </w:rPr>
  </w:style>
  <w:style w:type="character" w:customStyle="1" w:styleId="Heading1Char">
    <w:name w:val="Heading 1 Char"/>
    <w:link w:val="Heading1"/>
    <w:rsid w:val="009D26D8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styleId="Emphasis">
    <w:name w:val="Emphasis"/>
    <w:qFormat/>
    <w:rsid w:val="009D26D8"/>
    <w:rPr>
      <w:i/>
      <w:iCs/>
    </w:rPr>
  </w:style>
  <w:style w:type="character" w:customStyle="1" w:styleId="Heading6Char">
    <w:name w:val="Heading 6 Char"/>
    <w:link w:val="Heading6"/>
    <w:rsid w:val="009D26D8"/>
    <w:rPr>
      <w:b/>
      <w:bCs/>
      <w:sz w:val="22"/>
      <w:szCs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D26D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D26D8"/>
    <w:rPr>
      <w:sz w:val="24"/>
      <w:szCs w:val="24"/>
      <w:lang w:val="en-US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9D26D8"/>
    <w:pPr>
      <w:ind w:left="720"/>
      <w:contextualSpacing/>
    </w:pPr>
  </w:style>
  <w:style w:type="paragraph" w:styleId="Caption">
    <w:name w:val="caption"/>
    <w:basedOn w:val="Normal"/>
    <w:next w:val="Normal"/>
    <w:qFormat/>
    <w:rsid w:val="009D26D8"/>
    <w:rPr>
      <w:b/>
      <w:color w:val="FF0000"/>
      <w:sz w:val="28"/>
      <w:szCs w:val="28"/>
      <w:lang w:val="it-IT"/>
    </w:rPr>
  </w:style>
  <w:style w:type="character" w:styleId="PageNumber">
    <w:name w:val="page number"/>
    <w:basedOn w:val="DefaultParagraphFont"/>
    <w:rsid w:val="00A73549"/>
  </w:style>
  <w:style w:type="paragraph" w:styleId="NormalWeb">
    <w:name w:val="Normal (Web)"/>
    <w:basedOn w:val="Normal"/>
    <w:uiPriority w:val="99"/>
    <w:unhideWhenUsed/>
    <w:rsid w:val="00E778E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2A4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FEF"/>
    <w:rPr>
      <w:rFonts w:ascii="Tahoma" w:hAnsi="Tahoma" w:cs="Tahoma"/>
      <w:sz w:val="16"/>
      <w:szCs w:val="16"/>
    </w:rPr>
  </w:style>
  <w:style w:type="character" w:customStyle="1" w:styleId="CharChar2">
    <w:name w:val="Char Char2"/>
    <w:rsid w:val="00BF5278"/>
    <w:rPr>
      <w:sz w:val="24"/>
      <w:szCs w:val="24"/>
      <w:lang w:val="sq-AL" w:eastAsia="en-US" w:bidi="ar-SA"/>
    </w:rPr>
  </w:style>
  <w:style w:type="character" w:customStyle="1" w:styleId="CharChar">
    <w:name w:val="Char Char"/>
    <w:rsid w:val="00BF5278"/>
    <w:rPr>
      <w:sz w:val="24"/>
      <w:szCs w:val="24"/>
      <w:lang w:val="en-GB" w:eastAsia="en-US" w:bidi="ar-SA"/>
    </w:rPr>
  </w:style>
  <w:style w:type="table" w:styleId="TableGrid">
    <w:name w:val="Table Grid"/>
    <w:basedOn w:val="TableNormal"/>
    <w:rsid w:val="00BF52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rChar3">
    <w:name w:val="Char Char3"/>
    <w:rsid w:val="00BF5278"/>
    <w:rPr>
      <w:sz w:val="24"/>
      <w:szCs w:val="24"/>
      <w:lang w:val="sq-AL" w:eastAsia="en-US" w:bidi="ar-SA"/>
    </w:rPr>
  </w:style>
  <w:style w:type="paragraph" w:styleId="BodyTextIndent">
    <w:name w:val="Body Text Indent"/>
    <w:basedOn w:val="Normal"/>
    <w:link w:val="BodyTextIndentChar"/>
    <w:rsid w:val="00BF5278"/>
    <w:pPr>
      <w:ind w:left="120"/>
      <w:jc w:val="both"/>
    </w:pPr>
    <w:rPr>
      <w:b/>
      <w:bCs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BF5278"/>
    <w:rPr>
      <w:b/>
      <w:bCs/>
      <w:sz w:val="28"/>
      <w:szCs w:val="28"/>
    </w:rPr>
  </w:style>
  <w:style w:type="character" w:customStyle="1" w:styleId="Heading3Char">
    <w:name w:val="Heading 3 Char"/>
    <w:link w:val="Heading3"/>
    <w:rsid w:val="00BF5278"/>
    <w:rPr>
      <w:rFonts w:ascii="Arial" w:hAnsi="Arial" w:cs="Arial"/>
      <w:b/>
      <w:bCs/>
      <w:sz w:val="26"/>
      <w:szCs w:val="26"/>
    </w:rPr>
  </w:style>
  <w:style w:type="character" w:customStyle="1" w:styleId="Heading7Char">
    <w:name w:val="Heading 7 Char"/>
    <w:link w:val="Heading7"/>
    <w:rsid w:val="00BF5278"/>
    <w:rPr>
      <w:b/>
      <w:color w:val="00CCFF"/>
      <w:sz w:val="24"/>
      <w:szCs w:val="24"/>
    </w:rPr>
  </w:style>
  <w:style w:type="character" w:styleId="FootnoteReference">
    <w:name w:val="footnote reference"/>
    <w:uiPriority w:val="99"/>
    <w:unhideWhenUsed/>
    <w:qFormat/>
    <w:rsid w:val="00BF5278"/>
    <w:rPr>
      <w:vertAlign w:val="superscript"/>
    </w:rPr>
  </w:style>
  <w:style w:type="character" w:customStyle="1" w:styleId="ListParagraphChar">
    <w:name w:val="List Paragraph Char"/>
    <w:link w:val="ListParagraph"/>
    <w:uiPriority w:val="34"/>
    <w:locked/>
    <w:rsid w:val="00346A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6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029BC-1C1D-4A0F-B206-0AD2F359D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49</Pages>
  <Words>13990</Words>
  <Characters>79746</Characters>
  <Application>Microsoft Office Word</Application>
  <DocSecurity>0</DocSecurity>
  <Lines>664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AKAFP</Company>
  <LinksUpToDate>false</LinksUpToDate>
  <CharactersWithSpaces>93549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Alqi</dc:creator>
  <cp:lastModifiedBy>Edlira</cp:lastModifiedBy>
  <cp:revision>3</cp:revision>
  <cp:lastPrinted>2018-07-17T21:15:00Z</cp:lastPrinted>
  <dcterms:created xsi:type="dcterms:W3CDTF">2026-09-01T14:13:00Z</dcterms:created>
  <dcterms:modified xsi:type="dcterms:W3CDTF">2026-09-04T10:31:00Z</dcterms:modified>
</cp:coreProperties>
</file>