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BDA1" w14:textId="77777777" w:rsidR="009D26D8" w:rsidRPr="003A0B7D" w:rsidRDefault="009D26D8" w:rsidP="009D26D8">
      <w:pPr>
        <w:pStyle w:val="Header"/>
        <w:tabs>
          <w:tab w:val="clear" w:pos="4153"/>
          <w:tab w:val="clear" w:pos="8306"/>
        </w:tabs>
        <w:rPr>
          <w:lang w:val="en-US"/>
        </w:rPr>
      </w:pPr>
    </w:p>
    <w:p w14:paraId="57F69337" w14:textId="77777777" w:rsidR="009D26D8" w:rsidRPr="003A0B7D" w:rsidRDefault="009D26D8" w:rsidP="009D26D8"/>
    <w:p w14:paraId="297A9AFF" w14:textId="2F01187C" w:rsidR="009D26D8" w:rsidRPr="003A0B7D" w:rsidRDefault="00D63665" w:rsidP="009D26D8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F3D6E" wp14:editId="4FC40BAF">
                <wp:simplePos x="0" y="0"/>
                <wp:positionH relativeFrom="column">
                  <wp:posOffset>207010</wp:posOffset>
                </wp:positionH>
                <wp:positionV relativeFrom="paragraph">
                  <wp:posOffset>161290</wp:posOffset>
                </wp:positionV>
                <wp:extent cx="5715000" cy="8350885"/>
                <wp:effectExtent l="6985" t="6985" r="12065" b="5080"/>
                <wp:wrapNone/>
                <wp:docPr id="86626728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83508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32649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REPUBLIKA E SHQIPËRISË</w:t>
                            </w:r>
                          </w:p>
                          <w:p w14:paraId="1FA0B2BC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MINISTRIA 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FINANCAVE DHE EKONOMISË</w:t>
                            </w:r>
                          </w:p>
                          <w:p w14:paraId="72F5A5A5" w14:textId="77777777" w:rsidR="00C82789" w:rsidRDefault="00C82789" w:rsidP="00F432C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Agjencia Kombëtare e Arsimit, Formimit Profesional dhe Kualifikimeve</w:t>
                            </w:r>
                          </w:p>
                          <w:p w14:paraId="54E0927E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  <w:p w14:paraId="4660C6D0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09B7E7A4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6F3E3C64" w14:textId="77777777" w:rsidR="00C82789" w:rsidRPr="007A2DC3" w:rsidRDefault="00C82789" w:rsidP="009D26D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sq-AL"/>
                              </w:rPr>
                            </w:pPr>
                          </w:p>
                          <w:p w14:paraId="419FC2E9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290544C7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4A2C61DB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it-IT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it-IT"/>
                              </w:rPr>
                              <w:t>SKELETKURRIKULI</w:t>
                            </w:r>
                          </w:p>
                          <w:p w14:paraId="23B2E70D" w14:textId="77777777" w:rsidR="00C82789" w:rsidRPr="00407738" w:rsidRDefault="00C82789" w:rsidP="009D26D8">
                            <w:pPr>
                              <w:jc w:val="center"/>
                              <w:rPr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  <w:p w14:paraId="2156A50E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14:paraId="1406E0EE" w14:textId="77777777" w:rsidR="00C82789" w:rsidRPr="00407738" w:rsidRDefault="00C82789" w:rsidP="009D26D8">
                            <w:pPr>
                              <w:pStyle w:val="Heading2"/>
                              <w:keepNext/>
                              <w:spacing w:before="240" w:after="6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Për Profilin Mësimor</w:t>
                            </w:r>
                          </w:p>
                          <w:p w14:paraId="66EFD1F1" w14:textId="77777777" w:rsidR="00C82789" w:rsidRPr="003C389A" w:rsidRDefault="00C82789" w:rsidP="009D26D8"/>
                          <w:p w14:paraId="1955EF55" w14:textId="77777777" w:rsidR="00C82789" w:rsidRPr="00427149" w:rsidRDefault="00C82789" w:rsidP="003C68F9">
                            <w:pPr>
                              <w:pStyle w:val="Heading2"/>
                              <w:keepNext/>
                              <w:spacing w:before="240" w:after="6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427149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TEKNOLOGJI E PËRPUNIMIT TË MISHIT DHE PESHKUT</w:t>
                            </w:r>
                          </w:p>
                          <w:p w14:paraId="10CB4F1F" w14:textId="77777777" w:rsidR="00C82789" w:rsidRPr="003C389A" w:rsidRDefault="00C82789" w:rsidP="009D26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2A7176D" w14:textId="77777777" w:rsidR="003E6DF5" w:rsidRPr="00E263EC" w:rsidRDefault="00791168" w:rsidP="009D26D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sq-AL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it-IT"/>
                              </w:rPr>
                              <w:t>Niveli III i KSHK</w:t>
                            </w:r>
                          </w:p>
                          <w:p w14:paraId="3F3A8F28" w14:textId="77777777" w:rsidR="00B0518D" w:rsidRPr="00920E7D" w:rsidRDefault="00B0518D" w:rsidP="00B0518D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(1 vjeçar)</w:t>
                            </w:r>
                          </w:p>
                          <w:p w14:paraId="4492D436" w14:textId="77777777" w:rsidR="00C82789" w:rsidRPr="00655E3C" w:rsidRDefault="00C82789" w:rsidP="009D26D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FE3FDEC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 xml:space="preserve">(Në drejtimin mësimor </w:t>
                            </w:r>
                            <w:r w:rsidR="003E6DF5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T</w:t>
                            </w: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eknologji ushqimore</w:t>
                            </w:r>
                            <w:r w:rsidR="003E6DF5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”</w:t>
                            </w: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)</w:t>
                            </w:r>
                          </w:p>
                          <w:p w14:paraId="78912C8F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  <w:p w14:paraId="74676461" w14:textId="77777777" w:rsidR="00C82789" w:rsidRPr="003E6DF5" w:rsidRDefault="00C82789" w:rsidP="00A1106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</w:pPr>
                            <w:r w:rsidRPr="003E6DF5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Kodi: A4-II</w:t>
                            </w:r>
                            <w:r w:rsidR="00427149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I</w:t>
                            </w:r>
                            <w:r w:rsidRPr="003E6DF5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-</w:t>
                            </w:r>
                            <w:r w:rsidR="00B0518D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20</w:t>
                            </w:r>
                          </w:p>
                          <w:p w14:paraId="3D82D5F3" w14:textId="77777777" w:rsidR="00C82789" w:rsidRPr="00407738" w:rsidRDefault="00C82789" w:rsidP="009D26D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it-IT"/>
                              </w:rPr>
                            </w:pPr>
                          </w:p>
                          <w:p w14:paraId="5F5696BB" w14:textId="77777777" w:rsidR="00C82789" w:rsidRDefault="00C82789" w:rsidP="009D26D8">
                            <w:pPr>
                              <w:rPr>
                                <w:lang w:val="it-IT"/>
                              </w:rPr>
                            </w:pPr>
                            <w:r w:rsidRPr="00407738">
                              <w:rPr>
                                <w:lang w:val="it-IT"/>
                              </w:rPr>
                              <w:t xml:space="preserve">         </w:t>
                            </w:r>
                          </w:p>
                          <w:p w14:paraId="17E15A67" w14:textId="77777777" w:rsidR="00C82789" w:rsidRPr="005053E9" w:rsidRDefault="00C82789" w:rsidP="009D26D8">
                            <w:pPr>
                              <w:rPr>
                                <w:lang w:val="it-IT"/>
                              </w:rPr>
                            </w:pPr>
                            <w:r w:rsidRPr="00407738">
                              <w:rPr>
                                <w:sz w:val="28"/>
                                <w:szCs w:val="28"/>
                                <w:lang w:val="it-IT"/>
                              </w:rPr>
                              <w:t>Miratoi:</w:t>
                            </w:r>
                          </w:p>
                          <w:p w14:paraId="3B55EC6C" w14:textId="77777777" w:rsidR="00C82789" w:rsidRPr="00407738" w:rsidRDefault="00C82789" w:rsidP="009D26D8">
                            <w:pPr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  <w:p w14:paraId="6A5BBE41" w14:textId="77777777" w:rsidR="00C82789" w:rsidRPr="00FE74FA" w:rsidRDefault="00C82789" w:rsidP="009D26D8">
                            <w:pPr>
                              <w:rPr>
                                <w:b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FE74FA">
                              <w:rPr>
                                <w:b/>
                                <w:sz w:val="28"/>
                                <w:szCs w:val="28"/>
                                <w:lang w:val="it-IT"/>
                              </w:rPr>
                              <w:t>MINISTRI</w:t>
                            </w:r>
                          </w:p>
                          <w:p w14:paraId="5C9EA757" w14:textId="77777777" w:rsidR="00C82789" w:rsidRPr="00407738" w:rsidRDefault="00C82789" w:rsidP="009D26D8">
                            <w:pPr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  <w:p w14:paraId="4D86ABBE" w14:textId="77777777" w:rsidR="00C82789" w:rsidRDefault="00C82789" w:rsidP="009458A5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42776A85" w14:textId="77777777" w:rsidR="00C82789" w:rsidRPr="00407738" w:rsidRDefault="00C82789" w:rsidP="009458A5">
                            <w:pPr>
                              <w:rPr>
                                <w:lang w:val="it-IT"/>
                              </w:rPr>
                            </w:pPr>
                          </w:p>
                          <w:p w14:paraId="7A3E49A1" w14:textId="77777777" w:rsidR="00C82789" w:rsidRDefault="00C82789" w:rsidP="009D26D8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429B931C" w14:textId="77777777" w:rsidR="00C82789" w:rsidRPr="00407738" w:rsidRDefault="00C82789" w:rsidP="009D26D8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6567691E" w14:textId="77777777" w:rsidR="00C82789" w:rsidRPr="005053E9" w:rsidRDefault="00791168" w:rsidP="009458A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Tiranë, 2020</w:t>
                            </w:r>
                          </w:p>
                          <w:p w14:paraId="4B389CD5" w14:textId="77777777" w:rsidR="00C82789" w:rsidRPr="00E263EC" w:rsidRDefault="00C82789" w:rsidP="009D26D8">
                            <w:pPr>
                              <w:jc w:val="center"/>
                              <w:rPr>
                                <w:lang w:val="sq-AL"/>
                              </w:rPr>
                            </w:pPr>
                          </w:p>
                          <w:p w14:paraId="55E577A9" w14:textId="77777777" w:rsidR="00C82789" w:rsidRPr="00407738" w:rsidRDefault="00C82789" w:rsidP="009D26D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CF3D6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6.3pt;margin-top:12.7pt;width:450pt;height:65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" fillcolor="#eeece1 [3214]">
                <v:textbox>
                  <w:txbxContent>
                    <w:p w14:paraId="7EC32649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07738">
                        <w:rPr>
                          <w:b/>
                          <w:bCs/>
                          <w:sz w:val="28"/>
                          <w:szCs w:val="28"/>
                        </w:rPr>
                        <w:t>REPUBLIKA E SHQIPËRISË</w:t>
                      </w:r>
                    </w:p>
                    <w:p w14:paraId="1FA0B2BC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07738">
                        <w:rPr>
                          <w:b/>
                          <w:bCs/>
                          <w:sz w:val="28"/>
                          <w:szCs w:val="28"/>
                        </w:rPr>
                        <w:t xml:space="preserve">MINISTRIA 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FINANCAVE DHE EKONOMISË</w:t>
                      </w:r>
                    </w:p>
                    <w:p w14:paraId="72F5A5A5" w14:textId="77777777" w:rsidR="00C82789" w:rsidRDefault="00C82789" w:rsidP="00F432C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Agjencia Kombëtare e Arsimit, Formimit Profesional dhe Kualifikimeve</w:t>
                      </w:r>
                    </w:p>
                    <w:p w14:paraId="54E0927E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it-IT"/>
                        </w:rPr>
                      </w:pPr>
                    </w:p>
                    <w:p w14:paraId="4660C6D0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14:paraId="09B7E7A4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14:paraId="6F3E3C64" w14:textId="77777777" w:rsidR="00C82789" w:rsidRPr="007A2DC3" w:rsidRDefault="00C82789" w:rsidP="009D26D8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sq-AL"/>
                        </w:rPr>
                      </w:pPr>
                    </w:p>
                    <w:p w14:paraId="419FC2E9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14:paraId="290544C7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14:paraId="4A2C61DB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u w:val="single"/>
                          <w:lang w:val="it-IT"/>
                        </w:rPr>
                      </w:pPr>
                      <w:r w:rsidRPr="00407738">
                        <w:rPr>
                          <w:b/>
                          <w:bCs/>
                          <w:sz w:val="40"/>
                          <w:szCs w:val="40"/>
                          <w:u w:val="single"/>
                          <w:lang w:val="it-IT"/>
                        </w:rPr>
                        <w:t>SKELETKURRIKULI</w:t>
                      </w:r>
                    </w:p>
                    <w:p w14:paraId="23B2E70D" w14:textId="77777777" w:rsidR="00C82789" w:rsidRPr="00407738" w:rsidRDefault="00C82789" w:rsidP="009D26D8">
                      <w:pPr>
                        <w:jc w:val="center"/>
                        <w:rPr>
                          <w:sz w:val="40"/>
                          <w:szCs w:val="40"/>
                          <w:lang w:val="it-IT"/>
                        </w:rPr>
                      </w:pPr>
                    </w:p>
                    <w:p w14:paraId="2156A50E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lang w:val="it-IT"/>
                        </w:rPr>
                      </w:pPr>
                    </w:p>
                    <w:p w14:paraId="1406E0EE" w14:textId="77777777" w:rsidR="00C82789" w:rsidRPr="00407738" w:rsidRDefault="00C82789" w:rsidP="009D26D8">
                      <w:pPr>
                        <w:pStyle w:val="Heading2"/>
                        <w:keepNext/>
                        <w:spacing w:before="240" w:after="6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407738">
                        <w:rPr>
                          <w:b/>
                          <w:bCs/>
                          <w:sz w:val="40"/>
                          <w:szCs w:val="40"/>
                        </w:rPr>
                        <w:t>Për Profilin Mësimor</w:t>
                      </w:r>
                    </w:p>
                    <w:p w14:paraId="66EFD1F1" w14:textId="77777777" w:rsidR="00C82789" w:rsidRPr="003C389A" w:rsidRDefault="00C82789" w:rsidP="009D26D8"/>
                    <w:p w14:paraId="1955EF55" w14:textId="77777777" w:rsidR="00C82789" w:rsidRPr="00427149" w:rsidRDefault="00C82789" w:rsidP="003C68F9">
                      <w:pPr>
                        <w:pStyle w:val="Heading2"/>
                        <w:keepNext/>
                        <w:spacing w:before="240" w:after="60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427149">
                        <w:rPr>
                          <w:b/>
                          <w:bCs/>
                          <w:sz w:val="52"/>
                          <w:szCs w:val="52"/>
                        </w:rPr>
                        <w:t>TEKNOLOGJI E PËRPUNIMIT TË MISHIT DHE PESHKUT</w:t>
                      </w:r>
                    </w:p>
                    <w:p w14:paraId="10CB4F1F" w14:textId="77777777" w:rsidR="00C82789" w:rsidRPr="003C389A" w:rsidRDefault="00C82789" w:rsidP="009D26D8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2A7176D" w14:textId="77777777" w:rsidR="003E6DF5" w:rsidRPr="00E263EC" w:rsidRDefault="00791168" w:rsidP="009D26D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sq-AL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it-IT"/>
                        </w:rPr>
                        <w:t>Niveli III i KSHK</w:t>
                      </w:r>
                    </w:p>
                    <w:p w14:paraId="3F3A8F28" w14:textId="77777777" w:rsidR="00B0518D" w:rsidRPr="00920E7D" w:rsidRDefault="00B0518D" w:rsidP="00B0518D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(1 vjeçar)</w:t>
                      </w:r>
                    </w:p>
                    <w:p w14:paraId="4492D436" w14:textId="77777777" w:rsidR="00C82789" w:rsidRPr="00655E3C" w:rsidRDefault="00C82789" w:rsidP="009D26D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FE3FDEC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 xml:space="preserve">(Në drejtimin mësimor </w:t>
                      </w:r>
                      <w:r w:rsidR="003E6DF5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“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T</w:t>
                      </w:r>
                      <w:r w:rsidRPr="00407738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eknologji ushqimore</w:t>
                      </w:r>
                      <w:r w:rsidR="003E6DF5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”</w:t>
                      </w:r>
                      <w:r w:rsidRPr="00407738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)</w:t>
                      </w:r>
                    </w:p>
                    <w:p w14:paraId="78912C8F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</w:pPr>
                    </w:p>
                    <w:p w14:paraId="74676461" w14:textId="77777777" w:rsidR="00C82789" w:rsidRPr="003E6DF5" w:rsidRDefault="00C82789" w:rsidP="00A1106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</w:pPr>
                      <w:r w:rsidRPr="003E6DF5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Kodi: A4-II</w:t>
                      </w:r>
                      <w:r w:rsidR="00427149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I</w:t>
                      </w:r>
                      <w:r w:rsidRPr="003E6DF5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-</w:t>
                      </w:r>
                      <w:r w:rsidR="00B0518D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20</w:t>
                      </w:r>
                    </w:p>
                    <w:p w14:paraId="3D82D5F3" w14:textId="77777777" w:rsidR="00C82789" w:rsidRPr="00407738" w:rsidRDefault="00C82789" w:rsidP="009D26D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it-IT"/>
                        </w:rPr>
                      </w:pPr>
                    </w:p>
                    <w:p w14:paraId="5F5696BB" w14:textId="77777777" w:rsidR="00C82789" w:rsidRDefault="00C82789" w:rsidP="009D26D8">
                      <w:pPr>
                        <w:rPr>
                          <w:lang w:val="it-IT"/>
                        </w:rPr>
                      </w:pPr>
                      <w:r w:rsidRPr="00407738">
                        <w:rPr>
                          <w:lang w:val="it-IT"/>
                        </w:rPr>
                        <w:t xml:space="preserve">         </w:t>
                      </w:r>
                    </w:p>
                    <w:p w14:paraId="17E15A67" w14:textId="77777777" w:rsidR="00C82789" w:rsidRPr="005053E9" w:rsidRDefault="00C82789" w:rsidP="009D26D8">
                      <w:pPr>
                        <w:rPr>
                          <w:lang w:val="it-IT"/>
                        </w:rPr>
                      </w:pPr>
                      <w:r w:rsidRPr="00407738">
                        <w:rPr>
                          <w:sz w:val="28"/>
                          <w:szCs w:val="28"/>
                          <w:lang w:val="it-IT"/>
                        </w:rPr>
                        <w:t>Miratoi:</w:t>
                      </w:r>
                    </w:p>
                    <w:p w14:paraId="3B55EC6C" w14:textId="77777777" w:rsidR="00C82789" w:rsidRPr="00407738" w:rsidRDefault="00C82789" w:rsidP="009D26D8">
                      <w:pPr>
                        <w:rPr>
                          <w:sz w:val="28"/>
                          <w:szCs w:val="28"/>
                          <w:lang w:val="it-IT"/>
                        </w:rPr>
                      </w:pPr>
                    </w:p>
                    <w:p w14:paraId="6A5BBE41" w14:textId="77777777" w:rsidR="00C82789" w:rsidRPr="00FE74FA" w:rsidRDefault="00C82789" w:rsidP="009D26D8">
                      <w:pPr>
                        <w:rPr>
                          <w:b/>
                          <w:sz w:val="28"/>
                          <w:szCs w:val="28"/>
                          <w:lang w:val="it-IT"/>
                        </w:rPr>
                      </w:pPr>
                      <w:r w:rsidRPr="00FE74FA">
                        <w:rPr>
                          <w:b/>
                          <w:sz w:val="28"/>
                          <w:szCs w:val="28"/>
                          <w:lang w:val="it-IT"/>
                        </w:rPr>
                        <w:t>MINISTRI</w:t>
                      </w:r>
                    </w:p>
                    <w:p w14:paraId="5C9EA757" w14:textId="77777777" w:rsidR="00C82789" w:rsidRPr="00407738" w:rsidRDefault="00C82789" w:rsidP="009D26D8">
                      <w:pPr>
                        <w:rPr>
                          <w:sz w:val="28"/>
                          <w:szCs w:val="28"/>
                          <w:lang w:val="it-IT"/>
                        </w:rPr>
                      </w:pPr>
                    </w:p>
                    <w:p w14:paraId="4D86ABBE" w14:textId="77777777" w:rsidR="00C82789" w:rsidRDefault="00C82789" w:rsidP="009458A5">
                      <w:pPr>
                        <w:rPr>
                          <w:lang w:val="it-IT"/>
                        </w:rPr>
                      </w:pPr>
                    </w:p>
                    <w:p w14:paraId="42776A85" w14:textId="77777777" w:rsidR="00C82789" w:rsidRPr="00407738" w:rsidRDefault="00C82789" w:rsidP="009458A5">
                      <w:pPr>
                        <w:rPr>
                          <w:lang w:val="it-IT"/>
                        </w:rPr>
                      </w:pPr>
                    </w:p>
                    <w:p w14:paraId="7A3E49A1" w14:textId="77777777" w:rsidR="00C82789" w:rsidRDefault="00C82789" w:rsidP="009D26D8">
                      <w:pPr>
                        <w:jc w:val="center"/>
                        <w:rPr>
                          <w:lang w:val="it-IT"/>
                        </w:rPr>
                      </w:pPr>
                    </w:p>
                    <w:p w14:paraId="429B931C" w14:textId="77777777" w:rsidR="00C82789" w:rsidRPr="00407738" w:rsidRDefault="00C82789" w:rsidP="009D26D8">
                      <w:pPr>
                        <w:jc w:val="center"/>
                        <w:rPr>
                          <w:lang w:val="it-IT"/>
                        </w:rPr>
                      </w:pPr>
                    </w:p>
                    <w:p w14:paraId="6567691E" w14:textId="77777777" w:rsidR="00C82789" w:rsidRPr="005053E9" w:rsidRDefault="00791168" w:rsidP="009458A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Tiranë, 2020</w:t>
                      </w:r>
                    </w:p>
                    <w:p w14:paraId="4B389CD5" w14:textId="77777777" w:rsidR="00C82789" w:rsidRPr="00E263EC" w:rsidRDefault="00C82789" w:rsidP="009D26D8">
                      <w:pPr>
                        <w:jc w:val="center"/>
                        <w:rPr>
                          <w:lang w:val="sq-AL"/>
                        </w:rPr>
                      </w:pPr>
                    </w:p>
                    <w:p w14:paraId="55E577A9" w14:textId="77777777" w:rsidR="00C82789" w:rsidRPr="00407738" w:rsidRDefault="00C82789" w:rsidP="009D26D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98DF55" w14:textId="77777777" w:rsidR="009D26D8" w:rsidRPr="003A0B7D" w:rsidRDefault="009D26D8" w:rsidP="009D26D8"/>
    <w:p w14:paraId="06BCB0A6" w14:textId="77777777" w:rsidR="009D26D8" w:rsidRPr="003A0B7D" w:rsidRDefault="009D26D8" w:rsidP="009D26D8"/>
    <w:p w14:paraId="0FD191F2" w14:textId="77777777" w:rsidR="009D26D8" w:rsidRPr="003A0B7D" w:rsidRDefault="009D26D8" w:rsidP="009D26D8"/>
    <w:p w14:paraId="75D8A8E2" w14:textId="77777777" w:rsidR="009D26D8" w:rsidRPr="003A0B7D" w:rsidRDefault="009D26D8" w:rsidP="009D26D8"/>
    <w:p w14:paraId="13D3DA3E" w14:textId="77777777" w:rsidR="009D26D8" w:rsidRPr="003A0B7D" w:rsidRDefault="009D26D8" w:rsidP="009D26D8"/>
    <w:p w14:paraId="416844FB" w14:textId="77777777" w:rsidR="009D26D8" w:rsidRPr="003A0B7D" w:rsidRDefault="009D26D8" w:rsidP="009D26D8"/>
    <w:p w14:paraId="582B1D76" w14:textId="77777777" w:rsidR="009D26D8" w:rsidRPr="003A0B7D" w:rsidRDefault="009D26D8" w:rsidP="009D26D8"/>
    <w:p w14:paraId="09160E43" w14:textId="77777777" w:rsidR="009D26D8" w:rsidRPr="003A0B7D" w:rsidRDefault="009D26D8" w:rsidP="009D26D8"/>
    <w:p w14:paraId="2E2DE460" w14:textId="77777777" w:rsidR="009D26D8" w:rsidRPr="003A0B7D" w:rsidRDefault="009D26D8" w:rsidP="009D26D8"/>
    <w:p w14:paraId="319F0E05" w14:textId="77777777" w:rsidR="009D26D8" w:rsidRPr="003A0B7D" w:rsidRDefault="009D26D8" w:rsidP="009D26D8"/>
    <w:p w14:paraId="3DE992CF" w14:textId="77777777" w:rsidR="009D26D8" w:rsidRPr="003A0B7D" w:rsidRDefault="009D26D8" w:rsidP="009D26D8"/>
    <w:p w14:paraId="44B1E37E" w14:textId="77777777" w:rsidR="009D26D8" w:rsidRPr="003A0B7D" w:rsidRDefault="009D26D8" w:rsidP="009D26D8"/>
    <w:p w14:paraId="77713FDF" w14:textId="77777777" w:rsidR="009D26D8" w:rsidRPr="003A0B7D" w:rsidRDefault="009D26D8" w:rsidP="009D26D8"/>
    <w:p w14:paraId="4EAC4BD1" w14:textId="77777777" w:rsidR="009D26D8" w:rsidRPr="003A0B7D" w:rsidRDefault="009D26D8" w:rsidP="009D26D8"/>
    <w:p w14:paraId="42E569DE" w14:textId="77777777" w:rsidR="009D26D8" w:rsidRPr="003A0B7D" w:rsidRDefault="009D26D8" w:rsidP="009D26D8"/>
    <w:p w14:paraId="761B346D" w14:textId="77777777" w:rsidR="009D26D8" w:rsidRPr="003A0B7D" w:rsidRDefault="009D26D8" w:rsidP="009D26D8"/>
    <w:p w14:paraId="0CB71E14" w14:textId="77777777" w:rsidR="009D26D8" w:rsidRPr="003A0B7D" w:rsidRDefault="009D26D8" w:rsidP="009D26D8"/>
    <w:p w14:paraId="6809AF11" w14:textId="77777777" w:rsidR="009D26D8" w:rsidRPr="003A0B7D" w:rsidRDefault="009D26D8" w:rsidP="009D26D8"/>
    <w:p w14:paraId="568E1C28" w14:textId="77777777" w:rsidR="009D26D8" w:rsidRPr="003A0B7D" w:rsidRDefault="009D26D8" w:rsidP="009D26D8"/>
    <w:p w14:paraId="24DB0379" w14:textId="77777777" w:rsidR="009D26D8" w:rsidRPr="003A0B7D" w:rsidRDefault="009D26D8" w:rsidP="009D26D8"/>
    <w:p w14:paraId="012103BD" w14:textId="77777777" w:rsidR="009D26D8" w:rsidRPr="003A0B7D" w:rsidRDefault="009D26D8" w:rsidP="009D26D8"/>
    <w:p w14:paraId="6A9927C6" w14:textId="77777777" w:rsidR="009D26D8" w:rsidRPr="003A0B7D" w:rsidRDefault="009D26D8" w:rsidP="009D26D8"/>
    <w:p w14:paraId="1097C707" w14:textId="77777777" w:rsidR="009D26D8" w:rsidRPr="003A0B7D" w:rsidRDefault="009D26D8" w:rsidP="009D26D8"/>
    <w:p w14:paraId="29BB0C4B" w14:textId="77777777" w:rsidR="009D26D8" w:rsidRPr="003A0B7D" w:rsidRDefault="009D26D8" w:rsidP="009D26D8"/>
    <w:p w14:paraId="07D36E4B" w14:textId="77777777" w:rsidR="009D26D8" w:rsidRPr="003A0B7D" w:rsidRDefault="009D26D8" w:rsidP="009D26D8"/>
    <w:p w14:paraId="553AECF1" w14:textId="77777777" w:rsidR="009D26D8" w:rsidRPr="003A0B7D" w:rsidRDefault="009D26D8" w:rsidP="009D26D8"/>
    <w:p w14:paraId="50A0AE25" w14:textId="77777777" w:rsidR="009D26D8" w:rsidRPr="003A0B7D" w:rsidRDefault="009D26D8" w:rsidP="009D26D8"/>
    <w:p w14:paraId="3F459E0E" w14:textId="77777777" w:rsidR="009D26D8" w:rsidRPr="003A0B7D" w:rsidRDefault="009D26D8" w:rsidP="009D26D8"/>
    <w:p w14:paraId="6CCD460A" w14:textId="77777777" w:rsidR="009D26D8" w:rsidRPr="003A0B7D" w:rsidRDefault="009D26D8" w:rsidP="009D26D8"/>
    <w:p w14:paraId="1A04EE5D" w14:textId="77777777" w:rsidR="009D26D8" w:rsidRPr="003A0B7D" w:rsidRDefault="009D26D8" w:rsidP="009D26D8"/>
    <w:p w14:paraId="4A391BA9" w14:textId="77777777" w:rsidR="009D26D8" w:rsidRPr="003A0B7D" w:rsidRDefault="009D26D8" w:rsidP="009D26D8"/>
    <w:p w14:paraId="0BE6ECE0" w14:textId="77777777" w:rsidR="009D26D8" w:rsidRPr="003A0B7D" w:rsidRDefault="009D26D8" w:rsidP="009D26D8"/>
    <w:p w14:paraId="351A15FB" w14:textId="77777777" w:rsidR="009D26D8" w:rsidRPr="003A0B7D" w:rsidRDefault="009D26D8" w:rsidP="009D26D8"/>
    <w:p w14:paraId="44CA1866" w14:textId="77777777" w:rsidR="009D26D8" w:rsidRPr="003A0B7D" w:rsidRDefault="009D26D8" w:rsidP="009D26D8"/>
    <w:p w14:paraId="1816CF35" w14:textId="77777777" w:rsidR="009D26D8" w:rsidRPr="003A0B7D" w:rsidRDefault="009D26D8" w:rsidP="009D26D8"/>
    <w:p w14:paraId="3E17E90A" w14:textId="77777777" w:rsidR="009D26D8" w:rsidRPr="003A0B7D" w:rsidRDefault="009D26D8" w:rsidP="009D26D8"/>
    <w:p w14:paraId="3653F4BB" w14:textId="77777777" w:rsidR="009D26D8" w:rsidRPr="003A0B7D" w:rsidRDefault="009D26D8" w:rsidP="009D26D8"/>
    <w:p w14:paraId="4DE08A71" w14:textId="77777777" w:rsidR="009D26D8" w:rsidRPr="003A0B7D" w:rsidRDefault="009D26D8" w:rsidP="009D26D8"/>
    <w:p w14:paraId="3A2BE918" w14:textId="77777777" w:rsidR="009D26D8" w:rsidRPr="003A0B7D" w:rsidRDefault="009D26D8" w:rsidP="009D26D8"/>
    <w:p w14:paraId="419A019B" w14:textId="77777777" w:rsidR="009D26D8" w:rsidRPr="003A0B7D" w:rsidRDefault="009D26D8" w:rsidP="009D26D8"/>
    <w:p w14:paraId="4C3C6083" w14:textId="77777777" w:rsidR="009D26D8" w:rsidRPr="003A0B7D" w:rsidRDefault="009D26D8" w:rsidP="009D26D8"/>
    <w:p w14:paraId="434F6D30" w14:textId="77777777" w:rsidR="009D26D8" w:rsidRPr="003A0B7D" w:rsidRDefault="009D26D8" w:rsidP="009D26D8"/>
    <w:p w14:paraId="591C9DFB" w14:textId="77777777" w:rsidR="009D26D8" w:rsidRPr="003A0B7D" w:rsidRDefault="009D26D8" w:rsidP="009D26D8"/>
    <w:p w14:paraId="39E59454" w14:textId="77777777" w:rsidR="009D26D8" w:rsidRPr="003A0B7D" w:rsidRDefault="009D26D8" w:rsidP="009D26D8"/>
    <w:p w14:paraId="377834CE" w14:textId="77777777" w:rsidR="009D26D8" w:rsidRPr="003A0B7D" w:rsidRDefault="009D26D8" w:rsidP="009D26D8"/>
    <w:p w14:paraId="198E97F5" w14:textId="77777777" w:rsidR="009D26D8" w:rsidRPr="003A0B7D" w:rsidRDefault="009D26D8" w:rsidP="009D26D8">
      <w:pPr>
        <w:tabs>
          <w:tab w:val="left" w:pos="360"/>
        </w:tabs>
        <w:rPr>
          <w:b/>
          <w:bCs/>
          <w:sz w:val="28"/>
          <w:szCs w:val="28"/>
        </w:rPr>
      </w:pPr>
    </w:p>
    <w:p w14:paraId="0E6852AC" w14:textId="77777777" w:rsidR="009D26D8" w:rsidRPr="003A0B7D" w:rsidRDefault="009D26D8" w:rsidP="009D26D8">
      <w:pPr>
        <w:tabs>
          <w:tab w:val="left" w:pos="360"/>
        </w:tabs>
        <w:ind w:left="360" w:hanging="360"/>
        <w:rPr>
          <w:b/>
          <w:bCs/>
          <w:sz w:val="28"/>
          <w:szCs w:val="28"/>
        </w:rPr>
      </w:pPr>
    </w:p>
    <w:p w14:paraId="53383A98" w14:textId="77777777" w:rsidR="009D26D8" w:rsidRPr="003A0B7D" w:rsidRDefault="009D26D8" w:rsidP="009D26D8">
      <w:pPr>
        <w:tabs>
          <w:tab w:val="left" w:pos="360"/>
        </w:tabs>
        <w:ind w:left="360" w:hanging="360"/>
        <w:rPr>
          <w:b/>
          <w:bCs/>
          <w:sz w:val="28"/>
          <w:szCs w:val="28"/>
        </w:rPr>
      </w:pPr>
      <w:proofErr w:type="spellStart"/>
      <w:r w:rsidRPr="003A0B7D">
        <w:rPr>
          <w:b/>
          <w:bCs/>
          <w:sz w:val="28"/>
          <w:szCs w:val="28"/>
        </w:rPr>
        <w:lastRenderedPageBreak/>
        <w:t>Përmbajtja</w:t>
      </w:r>
      <w:proofErr w:type="spellEnd"/>
      <w:r w:rsidRPr="003A0B7D">
        <w:rPr>
          <w:b/>
          <w:bCs/>
          <w:sz w:val="28"/>
          <w:szCs w:val="28"/>
        </w:rPr>
        <w:t>:</w:t>
      </w:r>
    </w:p>
    <w:p w14:paraId="2F2CB635" w14:textId="77777777" w:rsidR="009D26D8" w:rsidRPr="003A0B7D" w:rsidRDefault="009D26D8" w:rsidP="009D26D8">
      <w:pPr>
        <w:tabs>
          <w:tab w:val="left" w:pos="360"/>
        </w:tabs>
        <w:jc w:val="both"/>
        <w:rPr>
          <w:b/>
          <w:bCs/>
        </w:rPr>
      </w:pPr>
    </w:p>
    <w:p w14:paraId="6156D2B0" w14:textId="77777777" w:rsidR="009D26D8" w:rsidRPr="003A0B7D" w:rsidRDefault="00A41F15" w:rsidP="00A41F15">
      <w:pPr>
        <w:widowControl w:val="0"/>
        <w:tabs>
          <w:tab w:val="left" w:pos="240"/>
        </w:tabs>
        <w:autoSpaceDE w:val="0"/>
        <w:autoSpaceDN w:val="0"/>
        <w:adjustRightInd w:val="0"/>
        <w:jc w:val="both"/>
        <w:rPr>
          <w:b/>
          <w:bCs/>
        </w:rPr>
      </w:pPr>
      <w:r w:rsidRPr="003A0B7D">
        <w:rPr>
          <w:b/>
          <w:bCs/>
        </w:rPr>
        <w:t xml:space="preserve">I. </w:t>
      </w:r>
      <w:proofErr w:type="spellStart"/>
      <w:r w:rsidR="009D26D8" w:rsidRPr="003A0B7D">
        <w:rPr>
          <w:b/>
          <w:bCs/>
        </w:rPr>
        <w:t>Qëllimet</w:t>
      </w:r>
      <w:proofErr w:type="spellEnd"/>
      <w:r w:rsidR="009D26D8" w:rsidRPr="003A0B7D">
        <w:rPr>
          <w:b/>
          <w:bCs/>
        </w:rPr>
        <w:t xml:space="preserve"> e </w:t>
      </w:r>
      <w:proofErr w:type="spellStart"/>
      <w:r w:rsidR="009D26D8" w:rsidRPr="003A0B7D">
        <w:rPr>
          <w:b/>
          <w:bCs/>
        </w:rPr>
        <w:t>arsimit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profesional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në</w:t>
      </w:r>
      <w:proofErr w:type="spellEnd"/>
      <w:r w:rsidR="009D26D8" w:rsidRPr="003A0B7D">
        <w:rPr>
          <w:b/>
          <w:bCs/>
        </w:rPr>
        <w:t xml:space="preserve"> profilin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481BFE">
        <w:rPr>
          <w:b/>
          <w:bCs/>
        </w:rPr>
        <w:t>përpunimit</w:t>
      </w:r>
      <w:proofErr w:type="spellEnd"/>
      <w:r w:rsidR="00481BFE">
        <w:rPr>
          <w:b/>
          <w:bCs/>
        </w:rPr>
        <w:t xml:space="preserve"> </w:t>
      </w:r>
      <w:proofErr w:type="spellStart"/>
      <w:r w:rsidR="00481BFE">
        <w:rPr>
          <w:b/>
          <w:bCs/>
        </w:rPr>
        <w:t>të</w:t>
      </w:r>
      <w:proofErr w:type="spellEnd"/>
      <w:r w:rsidR="00481BFE">
        <w:rPr>
          <w:b/>
          <w:bCs/>
        </w:rPr>
        <w:t xml:space="preserve"> mishit</w:t>
      </w:r>
      <w:r w:rsidR="006A4D58">
        <w:rPr>
          <w:b/>
          <w:bCs/>
        </w:rPr>
        <w:t xml:space="preserve"> </w:t>
      </w:r>
      <w:proofErr w:type="spellStart"/>
      <w:r w:rsidR="006A4D58">
        <w:rPr>
          <w:b/>
          <w:bCs/>
        </w:rPr>
        <w:t>dhe</w:t>
      </w:r>
      <w:proofErr w:type="spellEnd"/>
      <w:r w:rsidR="006A4D58">
        <w:rPr>
          <w:b/>
          <w:bCs/>
        </w:rPr>
        <w:t xml:space="preserve"> </w:t>
      </w:r>
      <w:proofErr w:type="spellStart"/>
      <w:r w:rsidR="00324CE8" w:rsidRPr="003A0B7D">
        <w:rPr>
          <w:b/>
          <w:bCs/>
        </w:rPr>
        <w:t>peshkut</w:t>
      </w:r>
      <w:proofErr w:type="spellEnd"/>
      <w:r w:rsidR="009D26D8" w:rsidRPr="003A0B7D">
        <w:rPr>
          <w:b/>
          <w:bCs/>
        </w:rPr>
        <w:t xml:space="preserve">”, </w:t>
      </w:r>
      <w:proofErr w:type="spellStart"/>
      <w:r w:rsidR="00B0518D" w:rsidRPr="00E42EAF">
        <w:rPr>
          <w:b/>
          <w:bCs/>
        </w:rPr>
        <w:t>niveli</w:t>
      </w:r>
      <w:proofErr w:type="spellEnd"/>
      <w:r w:rsidR="00B0518D" w:rsidRPr="00E42EAF">
        <w:rPr>
          <w:b/>
          <w:bCs/>
        </w:rPr>
        <w:t xml:space="preserve"> II</w:t>
      </w:r>
      <w:r w:rsidR="00B0518D">
        <w:rPr>
          <w:b/>
          <w:bCs/>
        </w:rPr>
        <w:t xml:space="preserve">I </w:t>
      </w:r>
      <w:proofErr w:type="spellStart"/>
      <w:r w:rsidR="00B0518D">
        <w:rPr>
          <w:b/>
          <w:bCs/>
        </w:rPr>
        <w:t>i</w:t>
      </w:r>
      <w:proofErr w:type="spellEnd"/>
      <w:r w:rsidR="00B0518D">
        <w:rPr>
          <w:b/>
          <w:bCs/>
        </w:rPr>
        <w:t xml:space="preserve"> </w:t>
      </w:r>
      <w:proofErr w:type="spellStart"/>
      <w:r w:rsidR="00B0518D">
        <w:rPr>
          <w:b/>
          <w:bCs/>
        </w:rPr>
        <w:t>Kornizës</w:t>
      </w:r>
      <w:proofErr w:type="spellEnd"/>
      <w:r w:rsidR="00B0518D">
        <w:rPr>
          <w:b/>
          <w:bCs/>
        </w:rPr>
        <w:t xml:space="preserve"> </w:t>
      </w:r>
      <w:proofErr w:type="spellStart"/>
      <w:r w:rsidR="00B0518D">
        <w:rPr>
          <w:b/>
          <w:bCs/>
        </w:rPr>
        <w:t>Shqiptare</w:t>
      </w:r>
      <w:proofErr w:type="spellEnd"/>
      <w:r w:rsidR="00B0518D">
        <w:rPr>
          <w:b/>
          <w:bCs/>
        </w:rPr>
        <w:t xml:space="preserve"> </w:t>
      </w:r>
      <w:proofErr w:type="spellStart"/>
      <w:r w:rsidR="00B0518D">
        <w:rPr>
          <w:b/>
          <w:bCs/>
        </w:rPr>
        <w:t>të</w:t>
      </w:r>
      <w:proofErr w:type="spellEnd"/>
      <w:r w:rsidR="00B0518D">
        <w:rPr>
          <w:b/>
          <w:bCs/>
        </w:rPr>
        <w:t xml:space="preserve"> </w:t>
      </w:r>
      <w:proofErr w:type="spellStart"/>
      <w:r w:rsidR="00B0518D">
        <w:rPr>
          <w:b/>
          <w:bCs/>
        </w:rPr>
        <w:t>Kualifikimeve</w:t>
      </w:r>
      <w:proofErr w:type="spellEnd"/>
      <w:r w:rsidR="00B0518D">
        <w:rPr>
          <w:b/>
          <w:bCs/>
        </w:rPr>
        <w:t xml:space="preserve"> (KSHK)</w:t>
      </w:r>
      <w:r w:rsidR="009D26D8" w:rsidRPr="003A0B7D">
        <w:rPr>
          <w:b/>
          <w:bCs/>
        </w:rPr>
        <w:t xml:space="preserve">, </w:t>
      </w:r>
      <w:proofErr w:type="spellStart"/>
      <w:r w:rsidR="009D26D8" w:rsidRPr="003A0B7D">
        <w:rPr>
          <w:b/>
          <w:bCs/>
        </w:rPr>
        <w:t>të</w:t>
      </w:r>
      <w:proofErr w:type="spellEnd"/>
      <w:r w:rsidR="009B1E4D" w:rsidRPr="003A0B7D">
        <w:rPr>
          <w:b/>
          <w:bCs/>
        </w:rPr>
        <w:t xml:space="preserve"> </w:t>
      </w:r>
      <w:proofErr w:type="spellStart"/>
      <w:r w:rsidR="009B1E4D" w:rsidRPr="003A0B7D">
        <w:rPr>
          <w:b/>
          <w:bCs/>
        </w:rPr>
        <w:t>drejtimit</w:t>
      </w:r>
      <w:proofErr w:type="spellEnd"/>
      <w:r w:rsidR="009B1E4D" w:rsidRPr="003A0B7D">
        <w:rPr>
          <w:b/>
          <w:bCs/>
        </w:rPr>
        <w:t xml:space="preserve"> </w:t>
      </w:r>
      <w:proofErr w:type="spellStart"/>
      <w:r w:rsidR="009B1E4D" w:rsidRPr="003A0B7D">
        <w:rPr>
          <w:b/>
          <w:bCs/>
        </w:rPr>
        <w:t>mësimor</w:t>
      </w:r>
      <w:proofErr w:type="spellEnd"/>
      <w:r w:rsidR="009B1E4D" w:rsidRPr="003A0B7D">
        <w:rPr>
          <w:b/>
          <w:bCs/>
        </w:rPr>
        <w:t xml:space="preserve"> “</w:t>
      </w:r>
      <w:proofErr w:type="spellStart"/>
      <w:r w:rsidR="009B1E4D" w:rsidRPr="003A0B7D">
        <w:rPr>
          <w:b/>
          <w:bCs/>
        </w:rPr>
        <w:t>Teknologji</w:t>
      </w:r>
      <w:proofErr w:type="spellEnd"/>
      <w:r w:rsidR="009B1E4D" w:rsidRPr="003A0B7D">
        <w:rPr>
          <w:b/>
          <w:bCs/>
        </w:rPr>
        <w:t xml:space="preserve"> </w:t>
      </w:r>
      <w:proofErr w:type="spellStart"/>
      <w:r w:rsidR="009B1E4D" w:rsidRPr="003A0B7D">
        <w:rPr>
          <w:b/>
          <w:bCs/>
        </w:rPr>
        <w:t>u</w:t>
      </w:r>
      <w:r w:rsidR="009D26D8" w:rsidRPr="003A0B7D">
        <w:rPr>
          <w:b/>
          <w:bCs/>
        </w:rPr>
        <w:t>shqimore</w:t>
      </w:r>
      <w:proofErr w:type="spellEnd"/>
      <w:r w:rsidR="009D26D8" w:rsidRPr="003A0B7D">
        <w:rPr>
          <w:b/>
          <w:bCs/>
        </w:rPr>
        <w:t>”.</w:t>
      </w:r>
    </w:p>
    <w:p w14:paraId="5ADD960F" w14:textId="77777777" w:rsidR="009D26D8" w:rsidRPr="003A0B7D" w:rsidRDefault="009D26D8" w:rsidP="009D26D8">
      <w:pPr>
        <w:tabs>
          <w:tab w:val="left" w:pos="360"/>
        </w:tabs>
        <w:jc w:val="both"/>
        <w:rPr>
          <w:b/>
          <w:bCs/>
        </w:rPr>
      </w:pPr>
    </w:p>
    <w:p w14:paraId="01D29B6A" w14:textId="77777777" w:rsidR="009D26D8" w:rsidRPr="003A0B7D" w:rsidRDefault="00A41F15" w:rsidP="00A41F15">
      <w:pPr>
        <w:widowControl w:val="0"/>
        <w:tabs>
          <w:tab w:val="left" w:pos="360"/>
          <w:tab w:val="left" w:pos="600"/>
        </w:tabs>
        <w:autoSpaceDE w:val="0"/>
        <w:autoSpaceDN w:val="0"/>
        <w:adjustRightInd w:val="0"/>
        <w:ind w:right="-211"/>
        <w:rPr>
          <w:b/>
          <w:bCs/>
        </w:rPr>
      </w:pPr>
      <w:r w:rsidRPr="003A0B7D">
        <w:rPr>
          <w:b/>
          <w:bCs/>
        </w:rPr>
        <w:t xml:space="preserve">II. </w:t>
      </w:r>
      <w:proofErr w:type="spellStart"/>
      <w:r w:rsidR="009D26D8" w:rsidRPr="003A0B7D">
        <w:rPr>
          <w:b/>
          <w:bCs/>
        </w:rPr>
        <w:t>Profili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profesional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i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nxënësve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në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përfundim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arsimit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profesional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në</w:t>
      </w:r>
      <w:proofErr w:type="spellEnd"/>
      <w:r w:rsidR="009D26D8" w:rsidRPr="003A0B7D">
        <w:rPr>
          <w:b/>
          <w:bCs/>
        </w:rPr>
        <w:t xml:space="preserve"> profilin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6A4D58">
        <w:rPr>
          <w:b/>
          <w:bCs/>
        </w:rPr>
        <w:t>përpunimit</w:t>
      </w:r>
      <w:proofErr w:type="spellEnd"/>
      <w:r w:rsidR="006A4D58">
        <w:rPr>
          <w:b/>
          <w:bCs/>
        </w:rPr>
        <w:t xml:space="preserve"> </w:t>
      </w:r>
      <w:proofErr w:type="spellStart"/>
      <w:r w:rsidR="006A4D58">
        <w:rPr>
          <w:b/>
          <w:bCs/>
        </w:rPr>
        <w:t>të</w:t>
      </w:r>
      <w:proofErr w:type="spellEnd"/>
      <w:r w:rsidR="006A4D58">
        <w:rPr>
          <w:b/>
          <w:bCs/>
        </w:rPr>
        <w:t xml:space="preserve"> mishit </w:t>
      </w:r>
      <w:proofErr w:type="spellStart"/>
      <w:r w:rsidR="006A4D58">
        <w:rPr>
          <w:b/>
          <w:bCs/>
        </w:rPr>
        <w:t>dhe</w:t>
      </w:r>
      <w:proofErr w:type="spellEnd"/>
      <w:r w:rsidR="006A4D58">
        <w:rPr>
          <w:b/>
          <w:bCs/>
        </w:rPr>
        <w:t xml:space="preserve"> </w:t>
      </w:r>
      <w:proofErr w:type="spellStart"/>
      <w:r w:rsidR="00324CE8" w:rsidRPr="003A0B7D">
        <w:rPr>
          <w:b/>
          <w:bCs/>
        </w:rPr>
        <w:t>peshkut</w:t>
      </w:r>
      <w:proofErr w:type="spellEnd"/>
      <w:r w:rsidR="009D26D8" w:rsidRPr="003A0B7D">
        <w:rPr>
          <w:b/>
          <w:bCs/>
        </w:rPr>
        <w:t xml:space="preserve">”, </w:t>
      </w:r>
      <w:proofErr w:type="spellStart"/>
      <w:r w:rsidR="009D26D8" w:rsidRPr="003A0B7D">
        <w:rPr>
          <w:b/>
          <w:bCs/>
        </w:rPr>
        <w:t>niveli</w:t>
      </w:r>
      <w:proofErr w:type="spellEnd"/>
      <w:r w:rsidR="009D26D8" w:rsidRPr="003A0B7D">
        <w:rPr>
          <w:b/>
          <w:bCs/>
        </w:rPr>
        <w:t xml:space="preserve"> II</w:t>
      </w:r>
      <w:r w:rsidR="00791168">
        <w:rPr>
          <w:b/>
          <w:bCs/>
        </w:rPr>
        <w:t>I</w:t>
      </w:r>
      <w:r w:rsidR="00673130">
        <w:rPr>
          <w:b/>
          <w:bCs/>
        </w:rPr>
        <w:t xml:space="preserve"> </w:t>
      </w:r>
      <w:proofErr w:type="spellStart"/>
      <w:r w:rsidR="003E6DF5">
        <w:rPr>
          <w:b/>
          <w:bCs/>
        </w:rPr>
        <w:t>i</w:t>
      </w:r>
      <w:proofErr w:type="spellEnd"/>
      <w:r w:rsidR="00791168">
        <w:rPr>
          <w:b/>
          <w:bCs/>
        </w:rPr>
        <w:t xml:space="preserve"> KSHK</w:t>
      </w:r>
      <w:r w:rsidR="009D26D8" w:rsidRPr="003A0B7D">
        <w:rPr>
          <w:b/>
          <w:bCs/>
        </w:rPr>
        <w:t>.</w:t>
      </w:r>
    </w:p>
    <w:p w14:paraId="07A0DC72" w14:textId="77777777" w:rsidR="009D26D8" w:rsidRPr="003A0B7D" w:rsidRDefault="00A41F15" w:rsidP="00A41F15">
      <w:pPr>
        <w:widowControl w:val="0"/>
        <w:autoSpaceDE w:val="0"/>
        <w:autoSpaceDN w:val="0"/>
        <w:adjustRightInd w:val="0"/>
      </w:pPr>
      <w:r w:rsidRPr="003A0B7D">
        <w:t xml:space="preserve">1. </w:t>
      </w:r>
      <w:proofErr w:type="spellStart"/>
      <w:r w:rsidR="009D26D8" w:rsidRPr="003A0B7D">
        <w:t>Kërkesat</w:t>
      </w:r>
      <w:proofErr w:type="spellEnd"/>
      <w:r w:rsidR="009D26D8" w:rsidRPr="003A0B7D">
        <w:t xml:space="preserve"> e </w:t>
      </w:r>
      <w:proofErr w:type="spellStart"/>
      <w:r w:rsidR="009D26D8" w:rsidRPr="003A0B7D">
        <w:t>pranimit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nxënësve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proofErr w:type="spellStart"/>
      <w:r w:rsidR="009D26D8" w:rsidRPr="003A0B7D">
        <w:t>arsimin</w:t>
      </w:r>
      <w:proofErr w:type="spellEnd"/>
      <w:r w:rsidR="009D26D8" w:rsidRPr="003A0B7D">
        <w:t xml:space="preserve"> </w:t>
      </w:r>
      <w:proofErr w:type="spellStart"/>
      <w:r w:rsidR="009D26D8" w:rsidRPr="003A0B7D">
        <w:t>profesional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r w:rsidR="009D26D8" w:rsidRPr="003A0B7D">
        <w:rPr>
          <w:bCs/>
        </w:rPr>
        <w:t>profilin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3F4AD4">
        <w:rPr>
          <w:bCs/>
        </w:rPr>
        <w:t>përpunimit</w:t>
      </w:r>
      <w:proofErr w:type="spellEnd"/>
      <w:r w:rsidR="003F4AD4">
        <w:rPr>
          <w:bCs/>
        </w:rPr>
        <w:t xml:space="preserve"> </w:t>
      </w:r>
      <w:proofErr w:type="spellStart"/>
      <w:r w:rsidR="003F4AD4">
        <w:rPr>
          <w:bCs/>
        </w:rPr>
        <w:t>të</w:t>
      </w:r>
      <w:proofErr w:type="spellEnd"/>
      <w:r w:rsidR="003F4AD4">
        <w:rPr>
          <w:bCs/>
        </w:rPr>
        <w:t xml:space="preserve"> mishit, </w:t>
      </w:r>
      <w:proofErr w:type="spellStart"/>
      <w:r w:rsidR="00134A7D" w:rsidRPr="003A0B7D">
        <w:rPr>
          <w:bCs/>
        </w:rPr>
        <w:t>peshkut</w:t>
      </w:r>
      <w:proofErr w:type="spellEnd"/>
      <w:r w:rsidR="00134A7D" w:rsidRPr="003A0B7D">
        <w:rPr>
          <w:bCs/>
        </w:rPr>
        <w:t>”</w:t>
      </w:r>
      <w:r w:rsidR="009D26D8" w:rsidRPr="003A0B7D">
        <w:rPr>
          <w:bCs/>
        </w:rPr>
        <w:t xml:space="preserve"> </w:t>
      </w:r>
      <w:proofErr w:type="spellStart"/>
      <w:r w:rsidR="009D26D8" w:rsidRPr="003A0B7D">
        <w:rPr>
          <w:bCs/>
        </w:rPr>
        <w:t>niveli</w:t>
      </w:r>
      <w:proofErr w:type="spellEnd"/>
      <w:r w:rsidR="009D26D8" w:rsidRPr="003A0B7D">
        <w:rPr>
          <w:bCs/>
        </w:rPr>
        <w:t xml:space="preserve"> II</w:t>
      </w:r>
      <w:r w:rsidR="00791168">
        <w:rPr>
          <w:bCs/>
        </w:rPr>
        <w:t xml:space="preserve">I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</w:p>
    <w:p w14:paraId="4135B7F7" w14:textId="77777777" w:rsidR="009D26D8" w:rsidRPr="003A0B7D" w:rsidRDefault="00A41F15" w:rsidP="00A41F15">
      <w:pPr>
        <w:widowControl w:val="0"/>
        <w:autoSpaceDE w:val="0"/>
        <w:autoSpaceDN w:val="0"/>
        <w:adjustRightInd w:val="0"/>
      </w:pPr>
      <w:r w:rsidRPr="003A0B7D">
        <w:t xml:space="preserve">2. </w:t>
      </w:r>
      <w:proofErr w:type="spellStart"/>
      <w:r w:rsidR="009D26D8" w:rsidRPr="003A0B7D">
        <w:t>Kompetencat</w:t>
      </w:r>
      <w:proofErr w:type="spellEnd"/>
      <w:r w:rsidR="009D26D8" w:rsidRPr="003A0B7D">
        <w:t xml:space="preserve"> e </w:t>
      </w:r>
      <w:proofErr w:type="spellStart"/>
      <w:r w:rsidR="009D26D8" w:rsidRPr="003A0B7D">
        <w:t>përgjithshme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nxënësit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proofErr w:type="spellStart"/>
      <w:r w:rsidR="009D26D8" w:rsidRPr="003A0B7D">
        <w:t>përfundim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arsimit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r w:rsidR="009D26D8" w:rsidRPr="003A0B7D">
        <w:rPr>
          <w:bCs/>
        </w:rPr>
        <w:t>profilin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6A4D58">
        <w:rPr>
          <w:bCs/>
        </w:rPr>
        <w:t>përpunimit</w:t>
      </w:r>
      <w:proofErr w:type="spellEnd"/>
      <w:r w:rsidR="006A4D58">
        <w:rPr>
          <w:bCs/>
        </w:rPr>
        <w:t xml:space="preserve"> </w:t>
      </w:r>
      <w:proofErr w:type="spellStart"/>
      <w:r w:rsidR="006A4D58">
        <w:rPr>
          <w:bCs/>
        </w:rPr>
        <w:t>të</w:t>
      </w:r>
      <w:proofErr w:type="spellEnd"/>
      <w:r w:rsidR="006A4D58">
        <w:rPr>
          <w:bCs/>
        </w:rPr>
        <w:t xml:space="preserve"> mishit </w:t>
      </w:r>
      <w:proofErr w:type="spellStart"/>
      <w:r w:rsidR="006A4D58">
        <w:rPr>
          <w:bCs/>
        </w:rPr>
        <w:t>dhe</w:t>
      </w:r>
      <w:proofErr w:type="spellEnd"/>
      <w:r w:rsidR="003F4AD4">
        <w:rPr>
          <w:bCs/>
        </w:rPr>
        <w:t xml:space="preserve"> </w:t>
      </w:r>
      <w:proofErr w:type="spellStart"/>
      <w:r w:rsidR="003F4AD4" w:rsidRPr="003A0B7D">
        <w:rPr>
          <w:bCs/>
        </w:rPr>
        <w:t>peshkut</w:t>
      </w:r>
      <w:proofErr w:type="spellEnd"/>
      <w:r w:rsidR="009D26D8" w:rsidRPr="003A0B7D">
        <w:rPr>
          <w:bCs/>
        </w:rPr>
        <w:t xml:space="preserve">”, </w:t>
      </w:r>
      <w:proofErr w:type="spellStart"/>
      <w:r w:rsidR="009D26D8" w:rsidRPr="003A0B7D">
        <w:rPr>
          <w:bCs/>
        </w:rPr>
        <w:t>niveli</w:t>
      </w:r>
      <w:proofErr w:type="spellEnd"/>
      <w:r w:rsidR="009D26D8" w:rsidRPr="003A0B7D">
        <w:rPr>
          <w:bCs/>
        </w:rPr>
        <w:t xml:space="preserve"> II</w:t>
      </w:r>
      <w:r w:rsidR="00791168">
        <w:rPr>
          <w:bCs/>
        </w:rPr>
        <w:t xml:space="preserve">I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  <w:r w:rsidR="009D26D8" w:rsidRPr="003A0B7D">
        <w:t xml:space="preserve"> </w:t>
      </w:r>
    </w:p>
    <w:p w14:paraId="44DF5231" w14:textId="77777777" w:rsidR="009D26D8" w:rsidRPr="003A0B7D" w:rsidRDefault="00A41F15" w:rsidP="00A41F15">
      <w:pPr>
        <w:widowControl w:val="0"/>
        <w:autoSpaceDE w:val="0"/>
        <w:autoSpaceDN w:val="0"/>
        <w:adjustRightInd w:val="0"/>
      </w:pPr>
      <w:r w:rsidRPr="003A0B7D">
        <w:t xml:space="preserve">3. </w:t>
      </w:r>
      <w:proofErr w:type="spellStart"/>
      <w:r w:rsidR="009D26D8" w:rsidRPr="003A0B7D">
        <w:t>Kompetencat</w:t>
      </w:r>
      <w:proofErr w:type="spellEnd"/>
      <w:r w:rsidR="009D26D8" w:rsidRPr="003A0B7D">
        <w:t xml:space="preserve"> </w:t>
      </w:r>
      <w:proofErr w:type="spellStart"/>
      <w:r w:rsidR="009D26D8" w:rsidRPr="003A0B7D">
        <w:t>profesionale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nxënësit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proofErr w:type="spellStart"/>
      <w:r w:rsidR="009D26D8" w:rsidRPr="003A0B7D">
        <w:t>përfundim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arsimit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r w:rsidR="009D26D8" w:rsidRPr="003A0B7D">
        <w:rPr>
          <w:bCs/>
        </w:rPr>
        <w:t>profilin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134A7D" w:rsidRPr="003A0B7D">
        <w:rPr>
          <w:bCs/>
        </w:rPr>
        <w:t>përpunimit</w:t>
      </w:r>
      <w:proofErr w:type="spellEnd"/>
      <w:r w:rsidR="00134A7D" w:rsidRPr="003A0B7D">
        <w:rPr>
          <w:bCs/>
        </w:rPr>
        <w:t xml:space="preserve"> </w:t>
      </w:r>
      <w:proofErr w:type="spellStart"/>
      <w:r w:rsidR="00134A7D" w:rsidRPr="003A0B7D">
        <w:rPr>
          <w:bCs/>
        </w:rPr>
        <w:t>të</w:t>
      </w:r>
      <w:proofErr w:type="spellEnd"/>
      <w:r w:rsidR="00134A7D" w:rsidRPr="003A0B7D">
        <w:rPr>
          <w:bCs/>
        </w:rPr>
        <w:t xml:space="preserve"> </w:t>
      </w:r>
      <w:r w:rsidR="006A4D58">
        <w:rPr>
          <w:bCs/>
        </w:rPr>
        <w:t xml:space="preserve">mishit </w:t>
      </w:r>
      <w:proofErr w:type="spellStart"/>
      <w:r w:rsidR="006A4D58">
        <w:rPr>
          <w:bCs/>
        </w:rPr>
        <w:t>dhe</w:t>
      </w:r>
      <w:proofErr w:type="spellEnd"/>
      <w:r w:rsidR="006A4D58">
        <w:rPr>
          <w:bCs/>
        </w:rPr>
        <w:t xml:space="preserve"> </w:t>
      </w:r>
      <w:proofErr w:type="spellStart"/>
      <w:r w:rsidR="003F4AD4" w:rsidRPr="003A0B7D">
        <w:rPr>
          <w:bCs/>
        </w:rPr>
        <w:t>peshkut</w:t>
      </w:r>
      <w:proofErr w:type="spellEnd"/>
      <w:r w:rsidR="009D26D8" w:rsidRPr="003A0B7D">
        <w:rPr>
          <w:bCs/>
        </w:rPr>
        <w:t xml:space="preserve">”, </w:t>
      </w:r>
      <w:proofErr w:type="spellStart"/>
      <w:r w:rsidR="009D26D8" w:rsidRPr="003A0B7D">
        <w:rPr>
          <w:bCs/>
        </w:rPr>
        <w:t>niveli</w:t>
      </w:r>
      <w:proofErr w:type="spellEnd"/>
      <w:r w:rsidR="009D26D8" w:rsidRPr="003A0B7D">
        <w:rPr>
          <w:bCs/>
        </w:rPr>
        <w:t xml:space="preserve"> II</w:t>
      </w:r>
      <w:r w:rsidR="00791168">
        <w:rPr>
          <w:bCs/>
        </w:rPr>
        <w:t xml:space="preserve">I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</w:p>
    <w:p w14:paraId="4660F9B1" w14:textId="77777777" w:rsidR="009D26D8" w:rsidRPr="003A0B7D" w:rsidRDefault="00A41F15" w:rsidP="00A41F15">
      <w:pPr>
        <w:widowControl w:val="0"/>
        <w:autoSpaceDE w:val="0"/>
        <w:autoSpaceDN w:val="0"/>
        <w:adjustRightInd w:val="0"/>
      </w:pPr>
      <w:r w:rsidRPr="003A0B7D">
        <w:t xml:space="preserve">4. </w:t>
      </w:r>
      <w:proofErr w:type="spellStart"/>
      <w:r w:rsidR="009D26D8" w:rsidRPr="003A0B7D">
        <w:t>Mundësitë</w:t>
      </w:r>
      <w:proofErr w:type="spellEnd"/>
      <w:r w:rsidR="009D26D8" w:rsidRPr="003A0B7D">
        <w:t xml:space="preserve"> e </w:t>
      </w:r>
      <w:proofErr w:type="spellStart"/>
      <w:r w:rsidR="009D26D8" w:rsidRPr="003A0B7D">
        <w:t>punësimit</w:t>
      </w:r>
      <w:proofErr w:type="spellEnd"/>
      <w:r w:rsidR="009D26D8" w:rsidRPr="003A0B7D">
        <w:t xml:space="preserve"> </w:t>
      </w:r>
      <w:proofErr w:type="spellStart"/>
      <w:r w:rsidR="009D26D8" w:rsidRPr="003A0B7D">
        <w:t>dhe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arsimimit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mëtejshëm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proofErr w:type="spellStart"/>
      <w:r w:rsidR="009D26D8" w:rsidRPr="003A0B7D">
        <w:t>përfundim</w:t>
      </w:r>
      <w:proofErr w:type="spellEnd"/>
      <w:r w:rsidR="009D26D8" w:rsidRPr="003A0B7D">
        <w:t xml:space="preserve"> </w:t>
      </w:r>
      <w:proofErr w:type="spellStart"/>
      <w:r w:rsidR="009D26D8" w:rsidRPr="003A0B7D">
        <w:t>të</w:t>
      </w:r>
      <w:proofErr w:type="spellEnd"/>
      <w:r w:rsidR="009D26D8" w:rsidRPr="003A0B7D">
        <w:t xml:space="preserve"> </w:t>
      </w:r>
      <w:proofErr w:type="spellStart"/>
      <w:r w:rsidR="009D26D8" w:rsidRPr="003A0B7D">
        <w:t>arsimit</w:t>
      </w:r>
      <w:proofErr w:type="spellEnd"/>
      <w:r w:rsidR="009D26D8" w:rsidRPr="003A0B7D">
        <w:t xml:space="preserve"> </w:t>
      </w:r>
      <w:proofErr w:type="spellStart"/>
      <w:r w:rsidR="009D26D8" w:rsidRPr="003A0B7D">
        <w:t>në</w:t>
      </w:r>
      <w:proofErr w:type="spellEnd"/>
      <w:r w:rsidR="009D26D8" w:rsidRPr="003A0B7D">
        <w:t xml:space="preserve"> </w:t>
      </w:r>
      <w:r w:rsidR="009D26D8" w:rsidRPr="003A0B7D">
        <w:rPr>
          <w:bCs/>
        </w:rPr>
        <w:t>profilin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134A7D" w:rsidRPr="003A0B7D">
        <w:rPr>
          <w:bCs/>
        </w:rPr>
        <w:t>përpunimit</w:t>
      </w:r>
      <w:proofErr w:type="spellEnd"/>
      <w:r w:rsidR="00134A7D" w:rsidRPr="003A0B7D">
        <w:rPr>
          <w:bCs/>
        </w:rPr>
        <w:t xml:space="preserve"> </w:t>
      </w:r>
      <w:proofErr w:type="spellStart"/>
      <w:r w:rsidR="00134A7D" w:rsidRPr="003A0B7D">
        <w:rPr>
          <w:bCs/>
        </w:rPr>
        <w:t>të</w:t>
      </w:r>
      <w:proofErr w:type="spellEnd"/>
      <w:r w:rsidR="00134A7D" w:rsidRPr="003A0B7D">
        <w:rPr>
          <w:bCs/>
        </w:rPr>
        <w:t xml:space="preserve"> </w:t>
      </w:r>
      <w:r w:rsidR="006A4D58">
        <w:rPr>
          <w:bCs/>
        </w:rPr>
        <w:t xml:space="preserve">mishit </w:t>
      </w:r>
      <w:proofErr w:type="spellStart"/>
      <w:r w:rsidR="006A4D58">
        <w:rPr>
          <w:bCs/>
        </w:rPr>
        <w:t>dhe</w:t>
      </w:r>
      <w:proofErr w:type="spellEnd"/>
      <w:r w:rsidR="006A4D58">
        <w:rPr>
          <w:bCs/>
        </w:rPr>
        <w:t xml:space="preserve"> </w:t>
      </w:r>
      <w:proofErr w:type="spellStart"/>
      <w:r w:rsidR="003F4AD4" w:rsidRPr="003A0B7D">
        <w:rPr>
          <w:bCs/>
        </w:rPr>
        <w:t>peshkut</w:t>
      </w:r>
      <w:proofErr w:type="spellEnd"/>
      <w:r w:rsidR="009D26D8" w:rsidRPr="003A0B7D">
        <w:rPr>
          <w:bCs/>
        </w:rPr>
        <w:t xml:space="preserve">”, </w:t>
      </w:r>
      <w:proofErr w:type="spellStart"/>
      <w:r w:rsidR="009D26D8" w:rsidRPr="003A0B7D">
        <w:rPr>
          <w:bCs/>
        </w:rPr>
        <w:t>niveli</w:t>
      </w:r>
      <w:proofErr w:type="spellEnd"/>
      <w:r w:rsidR="009D26D8" w:rsidRPr="003A0B7D">
        <w:rPr>
          <w:bCs/>
        </w:rPr>
        <w:t xml:space="preserve"> II</w:t>
      </w:r>
      <w:r w:rsidR="00791168">
        <w:rPr>
          <w:bCs/>
        </w:rPr>
        <w:t xml:space="preserve">I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  <w:r w:rsidR="009D26D8" w:rsidRPr="003A0B7D">
        <w:rPr>
          <w:bCs/>
        </w:rPr>
        <w:t>.</w:t>
      </w:r>
    </w:p>
    <w:p w14:paraId="1157D79E" w14:textId="77777777" w:rsidR="009D26D8" w:rsidRPr="003A0B7D" w:rsidRDefault="009D26D8" w:rsidP="009D26D8">
      <w:pPr>
        <w:rPr>
          <w:b/>
          <w:bCs/>
        </w:rPr>
      </w:pPr>
    </w:p>
    <w:p w14:paraId="71F7737B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III. </w:t>
      </w:r>
      <w:proofErr w:type="spellStart"/>
      <w:r w:rsidR="009D26D8" w:rsidRPr="003A0B7D">
        <w:rPr>
          <w:b/>
          <w:bCs/>
        </w:rPr>
        <w:t>Plani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mësimor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për</w:t>
      </w:r>
      <w:proofErr w:type="spellEnd"/>
      <w:r w:rsidR="009D26D8" w:rsidRPr="003A0B7D">
        <w:rPr>
          <w:b/>
          <w:bCs/>
        </w:rPr>
        <w:t xml:space="preserve"> profilin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134A7D" w:rsidRPr="003A0B7D">
        <w:rPr>
          <w:b/>
          <w:bCs/>
        </w:rPr>
        <w:t>përpunimit</w:t>
      </w:r>
      <w:proofErr w:type="spellEnd"/>
      <w:r w:rsidR="00134A7D" w:rsidRPr="003A0B7D">
        <w:rPr>
          <w:b/>
          <w:bCs/>
        </w:rPr>
        <w:t xml:space="preserve"> </w:t>
      </w:r>
      <w:proofErr w:type="spellStart"/>
      <w:r w:rsidR="00134A7D" w:rsidRPr="003A0B7D">
        <w:rPr>
          <w:b/>
          <w:bCs/>
        </w:rPr>
        <w:t>të</w:t>
      </w:r>
      <w:proofErr w:type="spellEnd"/>
      <w:r w:rsidR="00134A7D" w:rsidRPr="003F4AD4">
        <w:rPr>
          <w:b/>
          <w:bCs/>
        </w:rPr>
        <w:t xml:space="preserve"> </w:t>
      </w:r>
      <w:r w:rsidR="006A4D58">
        <w:rPr>
          <w:b/>
          <w:bCs/>
        </w:rPr>
        <w:t xml:space="preserve">mishit </w:t>
      </w:r>
      <w:proofErr w:type="spellStart"/>
      <w:r w:rsidR="006A4D58">
        <w:rPr>
          <w:b/>
          <w:bCs/>
        </w:rPr>
        <w:t>dhe</w:t>
      </w:r>
      <w:proofErr w:type="spellEnd"/>
      <w:r w:rsidR="006A4D58">
        <w:rPr>
          <w:b/>
          <w:bCs/>
        </w:rPr>
        <w:t xml:space="preserve"> </w:t>
      </w:r>
      <w:proofErr w:type="spellStart"/>
      <w:r w:rsidR="003F4AD4" w:rsidRPr="003F4AD4">
        <w:rPr>
          <w:b/>
          <w:bCs/>
        </w:rPr>
        <w:t>peshkut</w:t>
      </w:r>
      <w:proofErr w:type="spellEnd"/>
      <w:r w:rsidR="009D26D8" w:rsidRPr="003A0B7D">
        <w:rPr>
          <w:b/>
          <w:bCs/>
        </w:rPr>
        <w:t xml:space="preserve">”, </w:t>
      </w:r>
      <w:proofErr w:type="spellStart"/>
      <w:r w:rsidR="009D26D8" w:rsidRPr="003A0B7D">
        <w:rPr>
          <w:b/>
          <w:bCs/>
        </w:rPr>
        <w:t>niveli</w:t>
      </w:r>
      <w:proofErr w:type="spellEnd"/>
      <w:r w:rsidR="009D26D8" w:rsidRPr="003A0B7D">
        <w:rPr>
          <w:b/>
          <w:bCs/>
        </w:rPr>
        <w:t xml:space="preserve"> II</w:t>
      </w:r>
      <w:r w:rsidR="00791168">
        <w:rPr>
          <w:b/>
          <w:bCs/>
        </w:rPr>
        <w:t xml:space="preserve">I </w:t>
      </w:r>
      <w:proofErr w:type="spellStart"/>
      <w:r w:rsidR="00791168">
        <w:rPr>
          <w:b/>
          <w:bCs/>
        </w:rPr>
        <w:t>i</w:t>
      </w:r>
      <w:proofErr w:type="spellEnd"/>
      <w:r w:rsidR="00791168">
        <w:rPr>
          <w:b/>
          <w:bCs/>
        </w:rPr>
        <w:t xml:space="preserve"> KSHK</w:t>
      </w:r>
      <w:r w:rsidR="009D26D8" w:rsidRPr="003A0B7D">
        <w:rPr>
          <w:b/>
          <w:bCs/>
        </w:rPr>
        <w:t>.</w:t>
      </w:r>
    </w:p>
    <w:p w14:paraId="3D162088" w14:textId="77777777" w:rsidR="009D26D8" w:rsidRPr="003A0B7D" w:rsidRDefault="009D26D8" w:rsidP="009D26D8">
      <w:pPr>
        <w:ind w:left="360" w:hanging="360"/>
        <w:rPr>
          <w:b/>
          <w:bCs/>
        </w:rPr>
      </w:pPr>
    </w:p>
    <w:p w14:paraId="14EADC26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IV. </w:t>
      </w:r>
      <w:proofErr w:type="spellStart"/>
      <w:r w:rsidR="009D26D8" w:rsidRPr="003A0B7D">
        <w:rPr>
          <w:b/>
          <w:bCs/>
        </w:rPr>
        <w:t>Udhëzime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për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planin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mësimor</w:t>
      </w:r>
      <w:proofErr w:type="spellEnd"/>
    </w:p>
    <w:p w14:paraId="110C5003" w14:textId="77777777" w:rsidR="009D26D8" w:rsidRPr="003A0B7D" w:rsidRDefault="009D26D8" w:rsidP="009D26D8">
      <w:pPr>
        <w:rPr>
          <w:b/>
          <w:bCs/>
        </w:rPr>
      </w:pPr>
    </w:p>
    <w:p w14:paraId="20662B07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V. </w:t>
      </w:r>
      <w:proofErr w:type="spellStart"/>
      <w:r w:rsidR="009D26D8" w:rsidRPr="003A0B7D">
        <w:rPr>
          <w:b/>
          <w:bCs/>
        </w:rPr>
        <w:t>Udhëzime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për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procesin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mësimor</w:t>
      </w:r>
      <w:proofErr w:type="spellEnd"/>
      <w:r w:rsidR="009D26D8" w:rsidRPr="003A0B7D">
        <w:rPr>
          <w:b/>
          <w:bCs/>
        </w:rPr>
        <w:t>.</w:t>
      </w:r>
    </w:p>
    <w:p w14:paraId="0A8D7E44" w14:textId="77777777" w:rsidR="009D26D8" w:rsidRPr="003A0B7D" w:rsidRDefault="009D26D8" w:rsidP="009D26D8">
      <w:pPr>
        <w:ind w:left="360" w:hanging="360"/>
        <w:rPr>
          <w:b/>
          <w:bCs/>
        </w:rPr>
      </w:pPr>
    </w:p>
    <w:p w14:paraId="7131BE8F" w14:textId="77777777" w:rsidR="009D26D8" w:rsidRPr="003A0B7D" w:rsidRDefault="00A41F15" w:rsidP="00A41F15">
      <w:pPr>
        <w:pStyle w:val="Heading4"/>
        <w:widowControl w:val="0"/>
        <w:autoSpaceDE w:val="0"/>
        <w:autoSpaceDN w:val="0"/>
        <w:adjustRightInd w:val="0"/>
        <w:spacing w:before="0" w:after="0"/>
        <w:rPr>
          <w:bCs w:val="0"/>
          <w:sz w:val="24"/>
          <w:szCs w:val="24"/>
        </w:rPr>
      </w:pPr>
      <w:r w:rsidRPr="003A0B7D">
        <w:rPr>
          <w:bCs w:val="0"/>
          <w:sz w:val="24"/>
          <w:szCs w:val="24"/>
        </w:rPr>
        <w:t xml:space="preserve">VI. </w:t>
      </w:r>
      <w:proofErr w:type="spellStart"/>
      <w:r w:rsidR="009D26D8" w:rsidRPr="003A0B7D">
        <w:rPr>
          <w:bCs w:val="0"/>
          <w:sz w:val="24"/>
          <w:szCs w:val="24"/>
        </w:rPr>
        <w:t>Udhëzime</w:t>
      </w:r>
      <w:proofErr w:type="spellEnd"/>
      <w:r w:rsidR="009D26D8" w:rsidRPr="003A0B7D">
        <w:rPr>
          <w:bCs w:val="0"/>
          <w:sz w:val="24"/>
          <w:szCs w:val="24"/>
        </w:rPr>
        <w:t xml:space="preserve"> </w:t>
      </w:r>
      <w:proofErr w:type="spellStart"/>
      <w:r w:rsidR="009D26D8" w:rsidRPr="003A0B7D">
        <w:rPr>
          <w:bCs w:val="0"/>
          <w:sz w:val="24"/>
          <w:szCs w:val="24"/>
        </w:rPr>
        <w:t>për</w:t>
      </w:r>
      <w:proofErr w:type="spellEnd"/>
      <w:r w:rsidR="009D26D8" w:rsidRPr="003A0B7D">
        <w:rPr>
          <w:bCs w:val="0"/>
          <w:sz w:val="24"/>
          <w:szCs w:val="24"/>
        </w:rPr>
        <w:t xml:space="preserve"> </w:t>
      </w:r>
      <w:proofErr w:type="spellStart"/>
      <w:r w:rsidR="009D26D8" w:rsidRPr="003A0B7D">
        <w:rPr>
          <w:bCs w:val="0"/>
          <w:sz w:val="24"/>
          <w:szCs w:val="24"/>
        </w:rPr>
        <w:t>vlerësimin</w:t>
      </w:r>
      <w:proofErr w:type="spellEnd"/>
      <w:r w:rsidR="009D26D8" w:rsidRPr="003A0B7D">
        <w:rPr>
          <w:bCs w:val="0"/>
          <w:sz w:val="24"/>
          <w:szCs w:val="24"/>
        </w:rPr>
        <w:t xml:space="preserve"> </w:t>
      </w:r>
      <w:proofErr w:type="spellStart"/>
      <w:r w:rsidR="009D26D8" w:rsidRPr="003A0B7D">
        <w:rPr>
          <w:bCs w:val="0"/>
          <w:sz w:val="24"/>
          <w:szCs w:val="24"/>
        </w:rPr>
        <w:t>dhe</w:t>
      </w:r>
      <w:proofErr w:type="spellEnd"/>
      <w:r w:rsidR="009D26D8" w:rsidRPr="003A0B7D">
        <w:rPr>
          <w:bCs w:val="0"/>
          <w:sz w:val="24"/>
          <w:szCs w:val="24"/>
        </w:rPr>
        <w:t xml:space="preserve"> </w:t>
      </w:r>
      <w:proofErr w:type="spellStart"/>
      <w:r w:rsidR="009D26D8" w:rsidRPr="003A0B7D">
        <w:rPr>
          <w:bCs w:val="0"/>
          <w:sz w:val="24"/>
          <w:szCs w:val="24"/>
        </w:rPr>
        <w:t>provimet</w:t>
      </w:r>
      <w:proofErr w:type="spellEnd"/>
      <w:r w:rsidR="009D26D8" w:rsidRPr="003A0B7D">
        <w:rPr>
          <w:bCs w:val="0"/>
          <w:sz w:val="24"/>
          <w:szCs w:val="24"/>
        </w:rPr>
        <w:t>.</w:t>
      </w:r>
    </w:p>
    <w:p w14:paraId="1C685535" w14:textId="77777777" w:rsidR="009D26D8" w:rsidRPr="003A0B7D" w:rsidRDefault="009D26D8" w:rsidP="009D26D8">
      <w:pPr>
        <w:rPr>
          <w:b/>
          <w:bCs/>
        </w:rPr>
      </w:pPr>
    </w:p>
    <w:p w14:paraId="6999A366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VII.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dhëna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për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certifikatën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që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fitohet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në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përfundim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arsimit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në</w:t>
      </w:r>
      <w:proofErr w:type="spellEnd"/>
      <w:r w:rsidR="009D26D8" w:rsidRPr="003A0B7D">
        <w:rPr>
          <w:b/>
          <w:bCs/>
        </w:rPr>
        <w:t xml:space="preserve"> profilin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975FD1" w:rsidRPr="003A0B7D">
        <w:rPr>
          <w:b/>
          <w:bCs/>
        </w:rPr>
        <w:t>përpunimit</w:t>
      </w:r>
      <w:proofErr w:type="spellEnd"/>
      <w:r w:rsidR="00975FD1" w:rsidRPr="003A0B7D">
        <w:rPr>
          <w:b/>
          <w:bCs/>
        </w:rPr>
        <w:t xml:space="preserve"> </w:t>
      </w:r>
      <w:proofErr w:type="spellStart"/>
      <w:r w:rsidR="00975FD1" w:rsidRPr="003A0B7D">
        <w:rPr>
          <w:b/>
          <w:bCs/>
        </w:rPr>
        <w:t>të</w:t>
      </w:r>
      <w:proofErr w:type="spellEnd"/>
      <w:r w:rsidR="00975FD1" w:rsidRPr="003A0B7D">
        <w:rPr>
          <w:b/>
          <w:bCs/>
        </w:rPr>
        <w:t xml:space="preserve"> </w:t>
      </w:r>
      <w:r w:rsidR="006A4D58">
        <w:rPr>
          <w:b/>
          <w:bCs/>
        </w:rPr>
        <w:t xml:space="preserve">mishit </w:t>
      </w:r>
      <w:proofErr w:type="spellStart"/>
      <w:r w:rsidR="006A4D58">
        <w:rPr>
          <w:b/>
          <w:bCs/>
        </w:rPr>
        <w:t>dhe</w:t>
      </w:r>
      <w:proofErr w:type="spellEnd"/>
      <w:r w:rsidR="006A4D58">
        <w:rPr>
          <w:b/>
          <w:bCs/>
        </w:rPr>
        <w:t xml:space="preserve"> </w:t>
      </w:r>
      <w:proofErr w:type="spellStart"/>
      <w:r w:rsidR="003F4AD4" w:rsidRPr="003F4AD4">
        <w:rPr>
          <w:b/>
          <w:bCs/>
        </w:rPr>
        <w:t>peshkut</w:t>
      </w:r>
      <w:proofErr w:type="spellEnd"/>
      <w:r w:rsidR="009D26D8" w:rsidRPr="003A0B7D">
        <w:rPr>
          <w:b/>
          <w:bCs/>
        </w:rPr>
        <w:t xml:space="preserve">”, </w:t>
      </w:r>
      <w:proofErr w:type="spellStart"/>
      <w:r w:rsidR="009D26D8" w:rsidRPr="003A0B7D">
        <w:rPr>
          <w:b/>
          <w:bCs/>
        </w:rPr>
        <w:t>niveli</w:t>
      </w:r>
      <w:proofErr w:type="spellEnd"/>
      <w:r w:rsidR="009D26D8" w:rsidRPr="003A0B7D">
        <w:rPr>
          <w:b/>
          <w:bCs/>
        </w:rPr>
        <w:t xml:space="preserve"> II</w:t>
      </w:r>
      <w:r w:rsidR="00791168">
        <w:rPr>
          <w:b/>
          <w:bCs/>
        </w:rPr>
        <w:t xml:space="preserve">I </w:t>
      </w:r>
      <w:proofErr w:type="spellStart"/>
      <w:r w:rsidR="00791168">
        <w:rPr>
          <w:b/>
          <w:bCs/>
        </w:rPr>
        <w:t>i</w:t>
      </w:r>
      <w:proofErr w:type="spellEnd"/>
      <w:r w:rsidR="00791168">
        <w:rPr>
          <w:b/>
          <w:bCs/>
        </w:rPr>
        <w:t xml:space="preserve"> KSHK</w:t>
      </w:r>
      <w:r w:rsidR="009D26D8" w:rsidRPr="003A0B7D">
        <w:rPr>
          <w:b/>
          <w:bCs/>
        </w:rPr>
        <w:t>,</w:t>
      </w:r>
    </w:p>
    <w:p w14:paraId="461E7564" w14:textId="77777777" w:rsidR="009D26D8" w:rsidRPr="003A0B7D" w:rsidRDefault="009D26D8" w:rsidP="009D26D8">
      <w:pPr>
        <w:rPr>
          <w:b/>
          <w:bCs/>
        </w:rPr>
      </w:pPr>
    </w:p>
    <w:p w14:paraId="198A6867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VIII. </w:t>
      </w:r>
      <w:proofErr w:type="spellStart"/>
      <w:r w:rsidR="009D26D8" w:rsidRPr="003A0B7D">
        <w:rPr>
          <w:b/>
          <w:bCs/>
        </w:rPr>
        <w:t>Programet</w:t>
      </w:r>
      <w:proofErr w:type="spellEnd"/>
      <w:r w:rsidR="009D26D8" w:rsidRPr="003A0B7D">
        <w:rPr>
          <w:b/>
          <w:bCs/>
        </w:rPr>
        <w:t xml:space="preserve"> e </w:t>
      </w:r>
      <w:proofErr w:type="spellStart"/>
      <w:r w:rsidR="009D26D8" w:rsidRPr="003A0B7D">
        <w:rPr>
          <w:b/>
          <w:bCs/>
        </w:rPr>
        <w:t>përgjithshme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lëndëve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teorike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profesionale</w:t>
      </w:r>
      <w:proofErr w:type="spellEnd"/>
      <w:r w:rsidR="009D26D8" w:rsidRPr="003A0B7D">
        <w:rPr>
          <w:b/>
          <w:bCs/>
        </w:rPr>
        <w:t xml:space="preserve">. </w:t>
      </w:r>
    </w:p>
    <w:p w14:paraId="6DD4008C" w14:textId="77777777" w:rsidR="009D26D8" w:rsidRPr="003A0B7D" w:rsidRDefault="009D26D8" w:rsidP="009D26D8">
      <w:pPr>
        <w:ind w:left="360" w:hanging="360"/>
        <w:rPr>
          <w:b/>
          <w:bCs/>
        </w:rPr>
      </w:pPr>
    </w:p>
    <w:p w14:paraId="7925DF7C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IX. </w:t>
      </w:r>
      <w:proofErr w:type="spellStart"/>
      <w:r w:rsidR="009D26D8" w:rsidRPr="003A0B7D">
        <w:rPr>
          <w:b/>
          <w:bCs/>
        </w:rPr>
        <w:t>Përshkruesit</w:t>
      </w:r>
      <w:proofErr w:type="spellEnd"/>
      <w:r w:rsidR="009D26D8" w:rsidRPr="003A0B7D">
        <w:rPr>
          <w:b/>
          <w:bCs/>
        </w:rPr>
        <w:t xml:space="preserve"> e </w:t>
      </w:r>
      <w:proofErr w:type="spellStart"/>
      <w:r w:rsidR="009D26D8" w:rsidRPr="003A0B7D">
        <w:rPr>
          <w:b/>
          <w:bCs/>
        </w:rPr>
        <w:t>moduleve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praktikës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profesionale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detyruar</w:t>
      </w:r>
      <w:proofErr w:type="spellEnd"/>
      <w:r w:rsidR="009D26D8" w:rsidRPr="003A0B7D">
        <w:rPr>
          <w:b/>
          <w:bCs/>
        </w:rPr>
        <w:t>.</w:t>
      </w:r>
    </w:p>
    <w:p w14:paraId="3CFB9627" w14:textId="77777777" w:rsidR="009D26D8" w:rsidRPr="003A0B7D" w:rsidRDefault="009D26D8" w:rsidP="009D26D8">
      <w:pPr>
        <w:rPr>
          <w:b/>
          <w:bCs/>
        </w:rPr>
      </w:pPr>
    </w:p>
    <w:p w14:paraId="1ABC249F" w14:textId="77777777" w:rsidR="009D26D8" w:rsidRPr="003A0B7D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3A0B7D">
        <w:rPr>
          <w:b/>
          <w:bCs/>
        </w:rPr>
        <w:t xml:space="preserve">X. </w:t>
      </w:r>
      <w:proofErr w:type="spellStart"/>
      <w:r w:rsidR="009D26D8" w:rsidRPr="003A0B7D">
        <w:rPr>
          <w:b/>
          <w:bCs/>
        </w:rPr>
        <w:t>Përshkruesit</w:t>
      </w:r>
      <w:proofErr w:type="spellEnd"/>
      <w:r w:rsidR="009D26D8" w:rsidRPr="003A0B7D">
        <w:rPr>
          <w:b/>
          <w:bCs/>
        </w:rPr>
        <w:t xml:space="preserve"> e </w:t>
      </w:r>
      <w:proofErr w:type="spellStart"/>
      <w:r w:rsidR="009D26D8" w:rsidRPr="003A0B7D">
        <w:rPr>
          <w:b/>
          <w:bCs/>
        </w:rPr>
        <w:t>moduleve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praktikës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profesionale</w:t>
      </w:r>
      <w:proofErr w:type="spellEnd"/>
      <w:r w:rsidR="009D26D8" w:rsidRPr="003A0B7D">
        <w:rPr>
          <w:b/>
          <w:bCs/>
        </w:rPr>
        <w:t xml:space="preserve"> me </w:t>
      </w:r>
      <w:proofErr w:type="spellStart"/>
      <w:r w:rsidR="009D26D8" w:rsidRPr="003A0B7D">
        <w:rPr>
          <w:b/>
          <w:bCs/>
        </w:rPr>
        <w:t>zgjedhje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të</w:t>
      </w:r>
      <w:proofErr w:type="spellEnd"/>
      <w:r w:rsidR="009D26D8" w:rsidRPr="003A0B7D">
        <w:rPr>
          <w:b/>
          <w:bCs/>
        </w:rPr>
        <w:t xml:space="preserve"> </w:t>
      </w:r>
      <w:proofErr w:type="spellStart"/>
      <w:r w:rsidR="009D26D8" w:rsidRPr="003A0B7D">
        <w:rPr>
          <w:b/>
          <w:bCs/>
        </w:rPr>
        <w:t>detyruar</w:t>
      </w:r>
      <w:proofErr w:type="spellEnd"/>
      <w:r w:rsidR="009D26D8" w:rsidRPr="003A0B7D">
        <w:rPr>
          <w:b/>
          <w:bCs/>
        </w:rPr>
        <w:t>.</w:t>
      </w:r>
    </w:p>
    <w:p w14:paraId="3ED5A20E" w14:textId="77777777" w:rsidR="009D26D8" w:rsidRPr="003A0B7D" w:rsidRDefault="009D26D8" w:rsidP="009D26D8">
      <w:pPr>
        <w:ind w:left="360"/>
        <w:rPr>
          <w:b/>
          <w:bCs/>
        </w:rPr>
      </w:pPr>
    </w:p>
    <w:p w14:paraId="24B6D911" w14:textId="77777777" w:rsidR="00A41F15" w:rsidRPr="003A0B7D" w:rsidRDefault="00A41F15" w:rsidP="009D26D8">
      <w:pPr>
        <w:ind w:left="360"/>
        <w:rPr>
          <w:b/>
          <w:bCs/>
        </w:rPr>
      </w:pPr>
    </w:p>
    <w:p w14:paraId="15B21CD2" w14:textId="77777777" w:rsidR="00A41F15" w:rsidRPr="003A0B7D" w:rsidRDefault="00A41F15" w:rsidP="009D26D8">
      <w:pPr>
        <w:ind w:left="360"/>
        <w:rPr>
          <w:b/>
          <w:bCs/>
        </w:rPr>
      </w:pPr>
    </w:p>
    <w:p w14:paraId="6D086E3E" w14:textId="77777777" w:rsidR="00A41F15" w:rsidRPr="003A0B7D" w:rsidRDefault="00A41F15" w:rsidP="009D26D8">
      <w:pPr>
        <w:ind w:left="360"/>
        <w:rPr>
          <w:b/>
          <w:bCs/>
        </w:rPr>
      </w:pPr>
    </w:p>
    <w:p w14:paraId="777A2513" w14:textId="77777777" w:rsidR="00A41F15" w:rsidRPr="003A0B7D" w:rsidRDefault="00A41F15" w:rsidP="009D26D8">
      <w:pPr>
        <w:ind w:left="360"/>
        <w:rPr>
          <w:b/>
          <w:bCs/>
        </w:rPr>
      </w:pPr>
    </w:p>
    <w:p w14:paraId="23ED411E" w14:textId="77777777" w:rsidR="00A41F15" w:rsidRPr="003A0B7D" w:rsidRDefault="00A41F15" w:rsidP="009D26D8">
      <w:pPr>
        <w:ind w:left="360"/>
        <w:rPr>
          <w:b/>
          <w:bCs/>
        </w:rPr>
      </w:pPr>
    </w:p>
    <w:p w14:paraId="5FE7CF13" w14:textId="77777777" w:rsidR="00A41F15" w:rsidRPr="003A0B7D" w:rsidRDefault="00A41F15" w:rsidP="009D26D8">
      <w:pPr>
        <w:ind w:left="360"/>
        <w:rPr>
          <w:b/>
          <w:bCs/>
        </w:rPr>
      </w:pPr>
    </w:p>
    <w:p w14:paraId="5AFFE810" w14:textId="77777777" w:rsidR="00A41F15" w:rsidRPr="003A0B7D" w:rsidRDefault="00A41F15" w:rsidP="009D26D8">
      <w:pPr>
        <w:ind w:left="360"/>
        <w:rPr>
          <w:b/>
          <w:bCs/>
        </w:rPr>
      </w:pPr>
    </w:p>
    <w:p w14:paraId="267697B0" w14:textId="77777777" w:rsidR="00A41F15" w:rsidRPr="003A0B7D" w:rsidRDefault="00A41F15" w:rsidP="009D26D8">
      <w:pPr>
        <w:ind w:left="360"/>
        <w:rPr>
          <w:b/>
          <w:bCs/>
        </w:rPr>
      </w:pPr>
    </w:p>
    <w:p w14:paraId="2EA607AA" w14:textId="77777777" w:rsidR="00A41F15" w:rsidRPr="003A0B7D" w:rsidRDefault="00A41F15" w:rsidP="009D26D8">
      <w:pPr>
        <w:ind w:left="360"/>
        <w:rPr>
          <w:b/>
          <w:bCs/>
        </w:rPr>
      </w:pPr>
    </w:p>
    <w:p w14:paraId="3280DE99" w14:textId="77777777" w:rsidR="00A41F15" w:rsidRPr="003A0B7D" w:rsidRDefault="00A41F15" w:rsidP="009D26D8">
      <w:pPr>
        <w:ind w:left="360"/>
        <w:rPr>
          <w:b/>
          <w:bCs/>
        </w:rPr>
      </w:pPr>
    </w:p>
    <w:p w14:paraId="14E86542" w14:textId="77777777" w:rsidR="00A41F15" w:rsidRPr="003A0B7D" w:rsidRDefault="00A41F15" w:rsidP="009D26D8">
      <w:pPr>
        <w:ind w:left="360"/>
        <w:rPr>
          <w:b/>
          <w:bCs/>
        </w:rPr>
      </w:pPr>
    </w:p>
    <w:p w14:paraId="32814801" w14:textId="77777777" w:rsidR="00A41F15" w:rsidRPr="003A0B7D" w:rsidRDefault="00A41F15" w:rsidP="009D26D8">
      <w:pPr>
        <w:ind w:left="360"/>
        <w:rPr>
          <w:b/>
          <w:bCs/>
        </w:rPr>
      </w:pPr>
    </w:p>
    <w:p w14:paraId="24B41C97" w14:textId="77777777" w:rsidR="00A41F15" w:rsidRPr="003A0B7D" w:rsidRDefault="00A41F15" w:rsidP="009D26D8">
      <w:pPr>
        <w:ind w:left="360"/>
        <w:rPr>
          <w:b/>
          <w:bCs/>
        </w:rPr>
      </w:pPr>
    </w:p>
    <w:p w14:paraId="2CB9989C" w14:textId="77777777" w:rsidR="00A41F15" w:rsidRPr="003A0B7D" w:rsidRDefault="00A41F15" w:rsidP="003E6DF5">
      <w:pPr>
        <w:rPr>
          <w:b/>
          <w:bCs/>
        </w:rPr>
      </w:pPr>
    </w:p>
    <w:p w14:paraId="672064A6" w14:textId="77777777" w:rsidR="009D26D8" w:rsidRPr="003A0B7D" w:rsidRDefault="003E6DF5" w:rsidP="004271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9D26D8" w:rsidRPr="003A0B7D">
        <w:rPr>
          <w:b/>
          <w:bCs/>
          <w:sz w:val="28"/>
          <w:szCs w:val="28"/>
        </w:rPr>
        <w:lastRenderedPageBreak/>
        <w:t xml:space="preserve">I. </w:t>
      </w:r>
      <w:proofErr w:type="spellStart"/>
      <w:r w:rsidR="009D26D8" w:rsidRPr="003A0B7D">
        <w:rPr>
          <w:b/>
          <w:bCs/>
          <w:sz w:val="28"/>
          <w:szCs w:val="28"/>
        </w:rPr>
        <w:t>Qëllimet</w:t>
      </w:r>
      <w:proofErr w:type="spellEnd"/>
      <w:r w:rsidR="009D26D8" w:rsidRPr="003A0B7D">
        <w:rPr>
          <w:b/>
          <w:bCs/>
          <w:sz w:val="28"/>
          <w:szCs w:val="28"/>
        </w:rPr>
        <w:t xml:space="preserve"> e </w:t>
      </w:r>
      <w:proofErr w:type="spellStart"/>
      <w:r w:rsidR="009D26D8" w:rsidRPr="003A0B7D">
        <w:rPr>
          <w:b/>
          <w:bCs/>
          <w:sz w:val="28"/>
          <w:szCs w:val="28"/>
        </w:rPr>
        <w:t>arsimit</w:t>
      </w:r>
      <w:proofErr w:type="spellEnd"/>
      <w:r w:rsidR="009D26D8" w:rsidRPr="003A0B7D">
        <w:rPr>
          <w:b/>
          <w:bCs/>
          <w:sz w:val="28"/>
          <w:szCs w:val="28"/>
        </w:rPr>
        <w:t xml:space="preserve"> </w:t>
      </w:r>
      <w:proofErr w:type="spellStart"/>
      <w:r w:rsidR="009D26D8" w:rsidRPr="003A0B7D">
        <w:rPr>
          <w:b/>
          <w:bCs/>
          <w:sz w:val="28"/>
          <w:szCs w:val="28"/>
        </w:rPr>
        <w:t>profesional</w:t>
      </w:r>
      <w:proofErr w:type="spellEnd"/>
      <w:r w:rsidR="009D26D8" w:rsidRPr="003A0B7D">
        <w:rPr>
          <w:b/>
          <w:bCs/>
          <w:sz w:val="28"/>
          <w:szCs w:val="28"/>
        </w:rPr>
        <w:t xml:space="preserve"> </w:t>
      </w:r>
      <w:proofErr w:type="spellStart"/>
      <w:r w:rsidR="009D26D8" w:rsidRPr="003A0B7D">
        <w:rPr>
          <w:b/>
          <w:bCs/>
          <w:sz w:val="28"/>
          <w:szCs w:val="28"/>
        </w:rPr>
        <w:t>në</w:t>
      </w:r>
      <w:proofErr w:type="spellEnd"/>
      <w:r w:rsidR="009D26D8" w:rsidRPr="003A0B7D">
        <w:rPr>
          <w:b/>
          <w:bCs/>
          <w:sz w:val="28"/>
          <w:szCs w:val="28"/>
        </w:rPr>
        <w:t xml:space="preserve"> profilin “</w:t>
      </w:r>
      <w:proofErr w:type="spellStart"/>
      <w:r w:rsidR="00CA6D2A" w:rsidRPr="003A0B7D">
        <w:rPr>
          <w:b/>
          <w:bCs/>
          <w:sz w:val="28"/>
          <w:szCs w:val="28"/>
        </w:rPr>
        <w:t>Teknologji</w:t>
      </w:r>
      <w:proofErr w:type="spellEnd"/>
      <w:r w:rsidR="00CA6D2A" w:rsidRPr="003A0B7D">
        <w:rPr>
          <w:b/>
          <w:bCs/>
          <w:sz w:val="28"/>
          <w:szCs w:val="28"/>
        </w:rPr>
        <w:t xml:space="preserve"> e </w:t>
      </w:r>
      <w:proofErr w:type="spellStart"/>
      <w:r w:rsidR="00F76A0A" w:rsidRPr="003A0B7D">
        <w:rPr>
          <w:b/>
          <w:bCs/>
          <w:sz w:val="28"/>
          <w:szCs w:val="28"/>
        </w:rPr>
        <w:t>përpunimit</w:t>
      </w:r>
      <w:proofErr w:type="spellEnd"/>
      <w:r w:rsidR="00F76A0A" w:rsidRPr="003A0B7D">
        <w:rPr>
          <w:b/>
          <w:bCs/>
          <w:sz w:val="28"/>
          <w:szCs w:val="28"/>
        </w:rPr>
        <w:t xml:space="preserve"> </w:t>
      </w:r>
      <w:proofErr w:type="spellStart"/>
      <w:r w:rsidR="00F76A0A" w:rsidRPr="003A0B7D">
        <w:rPr>
          <w:b/>
          <w:bCs/>
          <w:sz w:val="28"/>
          <w:szCs w:val="28"/>
        </w:rPr>
        <w:t>të</w:t>
      </w:r>
      <w:proofErr w:type="spellEnd"/>
      <w:r w:rsidR="00F76A0A" w:rsidRPr="003A0B7D">
        <w:rPr>
          <w:b/>
          <w:bCs/>
          <w:sz w:val="28"/>
          <w:szCs w:val="28"/>
        </w:rPr>
        <w:t xml:space="preserve"> </w:t>
      </w:r>
      <w:r w:rsidR="006A4D58">
        <w:rPr>
          <w:b/>
          <w:bCs/>
          <w:sz w:val="28"/>
        </w:rPr>
        <w:t xml:space="preserve">mishit </w:t>
      </w:r>
      <w:proofErr w:type="spellStart"/>
      <w:r w:rsidR="006A4D58">
        <w:rPr>
          <w:b/>
          <w:bCs/>
          <w:sz w:val="28"/>
        </w:rPr>
        <w:t>dhe</w:t>
      </w:r>
      <w:proofErr w:type="spellEnd"/>
      <w:r w:rsidR="006A4D58">
        <w:rPr>
          <w:b/>
          <w:bCs/>
          <w:sz w:val="28"/>
        </w:rPr>
        <w:t xml:space="preserve"> </w:t>
      </w:r>
      <w:proofErr w:type="spellStart"/>
      <w:r w:rsidR="003F4AD4" w:rsidRPr="003F4AD4">
        <w:rPr>
          <w:b/>
          <w:bCs/>
          <w:sz w:val="28"/>
        </w:rPr>
        <w:t>peshkut</w:t>
      </w:r>
      <w:proofErr w:type="spellEnd"/>
      <w:r w:rsidR="009D26D8" w:rsidRPr="003A0B7D">
        <w:rPr>
          <w:b/>
          <w:bCs/>
          <w:sz w:val="28"/>
          <w:szCs w:val="28"/>
        </w:rPr>
        <w:t xml:space="preserve">”, </w:t>
      </w:r>
      <w:proofErr w:type="spellStart"/>
      <w:r w:rsidR="009D26D8" w:rsidRPr="003A0B7D">
        <w:rPr>
          <w:b/>
          <w:bCs/>
          <w:sz w:val="28"/>
          <w:szCs w:val="28"/>
        </w:rPr>
        <w:t>nivel</w:t>
      </w:r>
      <w:r w:rsidR="009B1E4D" w:rsidRPr="003A0B7D">
        <w:rPr>
          <w:b/>
          <w:bCs/>
          <w:sz w:val="28"/>
          <w:szCs w:val="28"/>
        </w:rPr>
        <w:t>i</w:t>
      </w:r>
      <w:proofErr w:type="spellEnd"/>
      <w:r w:rsidR="009B1E4D" w:rsidRPr="003A0B7D">
        <w:rPr>
          <w:b/>
          <w:bCs/>
          <w:sz w:val="28"/>
          <w:szCs w:val="28"/>
        </w:rPr>
        <w:t xml:space="preserve"> II</w:t>
      </w:r>
      <w:r w:rsidR="00791168">
        <w:rPr>
          <w:b/>
          <w:bCs/>
          <w:sz w:val="28"/>
          <w:szCs w:val="28"/>
        </w:rPr>
        <w:t xml:space="preserve">I </w:t>
      </w:r>
      <w:proofErr w:type="spellStart"/>
      <w:r w:rsidR="00791168">
        <w:rPr>
          <w:b/>
          <w:bCs/>
          <w:sz w:val="28"/>
          <w:szCs w:val="28"/>
        </w:rPr>
        <w:t>i</w:t>
      </w:r>
      <w:proofErr w:type="spellEnd"/>
      <w:r w:rsidR="00791168">
        <w:rPr>
          <w:b/>
          <w:bCs/>
          <w:sz w:val="28"/>
          <w:szCs w:val="28"/>
        </w:rPr>
        <w:t xml:space="preserve"> KSHK</w:t>
      </w:r>
      <w:r w:rsidR="009B1E4D" w:rsidRPr="003A0B7D">
        <w:rPr>
          <w:b/>
          <w:bCs/>
          <w:sz w:val="28"/>
          <w:szCs w:val="28"/>
        </w:rPr>
        <w:t xml:space="preserve">, </w:t>
      </w:r>
      <w:proofErr w:type="spellStart"/>
      <w:r w:rsidR="009B1E4D" w:rsidRPr="003A0B7D">
        <w:rPr>
          <w:b/>
          <w:bCs/>
          <w:sz w:val="28"/>
          <w:szCs w:val="28"/>
        </w:rPr>
        <w:t>të</w:t>
      </w:r>
      <w:proofErr w:type="spellEnd"/>
      <w:r w:rsidR="009B1E4D" w:rsidRPr="003A0B7D">
        <w:rPr>
          <w:b/>
          <w:bCs/>
          <w:sz w:val="28"/>
          <w:szCs w:val="28"/>
        </w:rPr>
        <w:t xml:space="preserve"> </w:t>
      </w:r>
      <w:proofErr w:type="spellStart"/>
      <w:r w:rsidR="009B1E4D" w:rsidRPr="003A0B7D">
        <w:rPr>
          <w:b/>
          <w:bCs/>
          <w:sz w:val="28"/>
          <w:szCs w:val="28"/>
        </w:rPr>
        <w:t>drejtimit</w:t>
      </w:r>
      <w:proofErr w:type="spellEnd"/>
      <w:r w:rsidR="009B1E4D" w:rsidRPr="003A0B7D">
        <w:rPr>
          <w:b/>
          <w:bCs/>
          <w:sz w:val="28"/>
          <w:szCs w:val="28"/>
        </w:rPr>
        <w:t xml:space="preserve"> “</w:t>
      </w:r>
      <w:proofErr w:type="spellStart"/>
      <w:r w:rsidR="009B1E4D" w:rsidRPr="003A0B7D">
        <w:rPr>
          <w:b/>
          <w:bCs/>
          <w:sz w:val="28"/>
          <w:szCs w:val="28"/>
        </w:rPr>
        <w:t>Teknologji</w:t>
      </w:r>
      <w:proofErr w:type="spellEnd"/>
      <w:r w:rsidR="009B1E4D" w:rsidRPr="003A0B7D">
        <w:rPr>
          <w:b/>
          <w:bCs/>
          <w:sz w:val="28"/>
          <w:szCs w:val="28"/>
        </w:rPr>
        <w:t xml:space="preserve"> </w:t>
      </w:r>
      <w:proofErr w:type="spellStart"/>
      <w:r w:rsidR="009B1E4D" w:rsidRPr="003A0B7D">
        <w:rPr>
          <w:b/>
          <w:bCs/>
          <w:sz w:val="28"/>
          <w:szCs w:val="28"/>
        </w:rPr>
        <w:t>u</w:t>
      </w:r>
      <w:r w:rsidR="009D26D8" w:rsidRPr="003A0B7D">
        <w:rPr>
          <w:b/>
          <w:bCs/>
          <w:sz w:val="28"/>
          <w:szCs w:val="28"/>
        </w:rPr>
        <w:t>shqimore</w:t>
      </w:r>
      <w:proofErr w:type="spellEnd"/>
      <w:r w:rsidR="009D26D8" w:rsidRPr="003A0B7D">
        <w:rPr>
          <w:b/>
          <w:bCs/>
          <w:sz w:val="28"/>
          <w:szCs w:val="28"/>
        </w:rPr>
        <w:t>”.</w:t>
      </w:r>
    </w:p>
    <w:p w14:paraId="60C2152F" w14:textId="77777777" w:rsidR="009D26D8" w:rsidRPr="003A0B7D" w:rsidRDefault="009D26D8" w:rsidP="009D26D8">
      <w:pPr>
        <w:rPr>
          <w:sz w:val="20"/>
          <w:szCs w:val="20"/>
        </w:rPr>
      </w:pPr>
    </w:p>
    <w:p w14:paraId="10B3A6F6" w14:textId="77777777" w:rsidR="009D26D8" w:rsidRPr="003A0B7D" w:rsidRDefault="009D26D8" w:rsidP="009D26D8">
      <w:pPr>
        <w:jc w:val="both"/>
      </w:pPr>
      <w:proofErr w:type="spellStart"/>
      <w:r w:rsidRPr="003A0B7D">
        <w:t>Qëllimi</w:t>
      </w:r>
      <w:proofErr w:type="spellEnd"/>
      <w:r w:rsidRPr="003A0B7D">
        <w:t xml:space="preserve"> </w:t>
      </w:r>
      <w:proofErr w:type="spellStart"/>
      <w:r w:rsidRPr="003A0B7D">
        <w:t>kryesor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arsimit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r w:rsidRPr="003A0B7D">
        <w:rPr>
          <w:bCs/>
        </w:rPr>
        <w:t>profilin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F76A0A" w:rsidRPr="003A0B7D">
        <w:rPr>
          <w:bCs/>
        </w:rPr>
        <w:t>përpunimit</w:t>
      </w:r>
      <w:proofErr w:type="spellEnd"/>
      <w:r w:rsidR="00F76A0A" w:rsidRPr="003A0B7D">
        <w:rPr>
          <w:bCs/>
        </w:rPr>
        <w:t xml:space="preserve"> </w:t>
      </w:r>
      <w:proofErr w:type="spellStart"/>
      <w:r w:rsidR="00F76A0A" w:rsidRPr="003A0B7D">
        <w:rPr>
          <w:bCs/>
        </w:rPr>
        <w:t>të</w:t>
      </w:r>
      <w:proofErr w:type="spellEnd"/>
      <w:r w:rsidR="00F76A0A" w:rsidRPr="003A0B7D">
        <w:rPr>
          <w:bCs/>
        </w:rPr>
        <w:t xml:space="preserve"> </w:t>
      </w:r>
      <w:r w:rsidR="00255323">
        <w:rPr>
          <w:bCs/>
        </w:rPr>
        <w:t xml:space="preserve">mishit </w:t>
      </w:r>
      <w:proofErr w:type="spellStart"/>
      <w:r w:rsidR="00255323">
        <w:rPr>
          <w:bCs/>
        </w:rPr>
        <w:t>dhe</w:t>
      </w:r>
      <w:proofErr w:type="spellEnd"/>
      <w:r w:rsidR="003F4AD4">
        <w:rPr>
          <w:bCs/>
        </w:rPr>
        <w:t xml:space="preserve"> </w:t>
      </w:r>
      <w:proofErr w:type="spellStart"/>
      <w:r w:rsidR="003F4AD4" w:rsidRPr="003A0B7D">
        <w:rPr>
          <w:bCs/>
        </w:rPr>
        <w:t>peshkut</w:t>
      </w:r>
      <w:proofErr w:type="spellEnd"/>
      <w:r w:rsidRPr="003A0B7D">
        <w:rPr>
          <w:bCs/>
        </w:rPr>
        <w:t xml:space="preserve">”, </w:t>
      </w:r>
      <w:proofErr w:type="spellStart"/>
      <w:r w:rsidRPr="003A0B7D">
        <w:rPr>
          <w:bCs/>
        </w:rPr>
        <w:t>niveli</w:t>
      </w:r>
      <w:proofErr w:type="spellEnd"/>
      <w:r w:rsidRPr="003A0B7D">
        <w:rPr>
          <w:bCs/>
        </w:rPr>
        <w:t xml:space="preserve"> II</w:t>
      </w:r>
      <w:r w:rsidR="00791168">
        <w:t xml:space="preserve">I </w:t>
      </w:r>
      <w:proofErr w:type="spellStart"/>
      <w:r w:rsidR="00791168">
        <w:t>i</w:t>
      </w:r>
      <w:proofErr w:type="spellEnd"/>
      <w:r w:rsidR="00791168">
        <w:t xml:space="preserve"> KSHK</w:t>
      </w:r>
      <w:r w:rsidR="00427149">
        <w:t>,</w:t>
      </w:r>
      <w:r w:rsidR="009B1E4D" w:rsidRPr="003A0B7D">
        <w:t xml:space="preserve"> </w:t>
      </w:r>
      <w:proofErr w:type="spellStart"/>
      <w:r w:rsidR="009B1E4D" w:rsidRPr="003A0B7D">
        <w:t>tё</w:t>
      </w:r>
      <w:proofErr w:type="spellEnd"/>
      <w:r w:rsidR="009B1E4D" w:rsidRPr="003A0B7D">
        <w:t xml:space="preserve"> </w:t>
      </w:r>
      <w:proofErr w:type="spellStart"/>
      <w:r w:rsidR="009B1E4D" w:rsidRPr="003A0B7D">
        <w:t>drejtimit</w:t>
      </w:r>
      <w:proofErr w:type="spellEnd"/>
      <w:r w:rsidR="009B1E4D" w:rsidRPr="003A0B7D">
        <w:t xml:space="preserve"> “</w:t>
      </w:r>
      <w:proofErr w:type="spellStart"/>
      <w:r w:rsidR="009B1E4D" w:rsidRPr="003A0B7D">
        <w:t>Teknologji</w:t>
      </w:r>
      <w:proofErr w:type="spellEnd"/>
      <w:r w:rsidR="009B1E4D" w:rsidRPr="003A0B7D">
        <w:t xml:space="preserve"> </w:t>
      </w:r>
      <w:proofErr w:type="spellStart"/>
      <w:r w:rsidR="009B1E4D" w:rsidRPr="003A0B7D">
        <w:t>u</w:t>
      </w:r>
      <w:r w:rsidRPr="003A0B7D">
        <w:t>shqimore</w:t>
      </w:r>
      <w:proofErr w:type="spellEnd"/>
      <w:r w:rsidRPr="003A0B7D">
        <w:t xml:space="preserve">”, </w:t>
      </w:r>
      <w:proofErr w:type="spellStart"/>
      <w:r w:rsidRPr="003A0B7D">
        <w:t>është</w:t>
      </w:r>
      <w:proofErr w:type="spellEnd"/>
      <w:r w:rsidRPr="003A0B7D">
        <w:t xml:space="preserve"> </w:t>
      </w:r>
      <w:r w:rsidRPr="003A0B7D">
        <w:rPr>
          <w:i/>
          <w:iCs/>
        </w:rPr>
        <w:t>“</w:t>
      </w:r>
      <w:proofErr w:type="spellStart"/>
      <w:r w:rsidR="00AB2BFB" w:rsidRPr="003A0B7D">
        <w:rPr>
          <w:i/>
          <w:iCs/>
        </w:rPr>
        <w:t>zhvillimi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i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personalitetit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të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nxënësve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për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të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jetuar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në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përshtatje</w:t>
      </w:r>
      <w:proofErr w:type="spellEnd"/>
      <w:r w:rsidR="00AB2BFB" w:rsidRPr="003A0B7D">
        <w:rPr>
          <w:i/>
          <w:iCs/>
        </w:rPr>
        <w:t xml:space="preserve"> me </w:t>
      </w:r>
      <w:proofErr w:type="spellStart"/>
      <w:r w:rsidR="00AB2BFB" w:rsidRPr="003A0B7D">
        <w:rPr>
          <w:i/>
          <w:iCs/>
        </w:rPr>
        <w:t>botën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që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i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rrethon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dhe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përgatitja</w:t>
      </w:r>
      <w:proofErr w:type="spellEnd"/>
      <w:r w:rsidR="00AB2BFB" w:rsidRPr="003A0B7D">
        <w:rPr>
          <w:i/>
          <w:iCs/>
        </w:rPr>
        <w:t xml:space="preserve"> e </w:t>
      </w:r>
      <w:proofErr w:type="spellStart"/>
      <w:r w:rsidR="00AB2BFB" w:rsidRPr="003A0B7D">
        <w:rPr>
          <w:i/>
          <w:iCs/>
        </w:rPr>
        <w:t>tyre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për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t’u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punësuar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në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veprimtaritë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profesionale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që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lidhen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drejtpërdrejt</w:t>
      </w:r>
      <w:proofErr w:type="spellEnd"/>
      <w:r w:rsidR="00AB2BFB" w:rsidRPr="003A0B7D">
        <w:rPr>
          <w:i/>
          <w:iCs/>
        </w:rPr>
        <w:t xml:space="preserve"> me </w:t>
      </w:r>
      <w:proofErr w:type="spellStart"/>
      <w:r w:rsidR="00AB2BFB" w:rsidRPr="003A0B7D">
        <w:rPr>
          <w:i/>
          <w:iCs/>
        </w:rPr>
        <w:t>përpunimin</w:t>
      </w:r>
      <w:proofErr w:type="spellEnd"/>
      <w:r w:rsidR="00AB2BFB" w:rsidRPr="003A0B7D">
        <w:rPr>
          <w:i/>
          <w:iCs/>
        </w:rPr>
        <w:t xml:space="preserve"> e </w:t>
      </w:r>
      <w:r w:rsidR="003F4AD4" w:rsidRPr="003F4AD4">
        <w:rPr>
          <w:bCs/>
          <w:i/>
        </w:rPr>
        <w:t xml:space="preserve">mishit, </w:t>
      </w:r>
      <w:proofErr w:type="spellStart"/>
      <w:r w:rsidR="003F4AD4" w:rsidRPr="003F4AD4">
        <w:rPr>
          <w:bCs/>
          <w:i/>
        </w:rPr>
        <w:t>peshkut</w:t>
      </w:r>
      <w:proofErr w:type="spellEnd"/>
      <w:r w:rsidR="006A4D58" w:rsidRPr="00710EEB">
        <w:rPr>
          <w:b/>
          <w:bCs/>
          <w:i/>
        </w:rPr>
        <w:t xml:space="preserve">, </w:t>
      </w:r>
      <w:proofErr w:type="spellStart"/>
      <w:r w:rsidR="003F4AD4" w:rsidRPr="00710EEB">
        <w:rPr>
          <w:bCs/>
          <w:i/>
        </w:rPr>
        <w:t>frutave</w:t>
      </w:r>
      <w:proofErr w:type="spellEnd"/>
      <w:r w:rsidR="003F4AD4" w:rsidRPr="00710EEB">
        <w:rPr>
          <w:bCs/>
          <w:i/>
        </w:rPr>
        <w:t xml:space="preserve"> </w:t>
      </w:r>
      <w:proofErr w:type="spellStart"/>
      <w:r w:rsidR="003F4AD4" w:rsidRPr="00710EEB">
        <w:rPr>
          <w:bCs/>
          <w:i/>
        </w:rPr>
        <w:t>t</w:t>
      </w:r>
      <w:r w:rsidR="009917E8" w:rsidRPr="00710EEB">
        <w:rPr>
          <w:bCs/>
          <w:i/>
        </w:rPr>
        <w:t>ë</w:t>
      </w:r>
      <w:proofErr w:type="spellEnd"/>
      <w:r w:rsidR="003F4AD4" w:rsidRPr="00710EEB">
        <w:rPr>
          <w:bCs/>
          <w:i/>
        </w:rPr>
        <w:t xml:space="preserve"> </w:t>
      </w:r>
      <w:proofErr w:type="spellStart"/>
      <w:r w:rsidR="003F4AD4" w:rsidRPr="00710EEB">
        <w:rPr>
          <w:bCs/>
          <w:i/>
        </w:rPr>
        <w:t>detit</w:t>
      </w:r>
      <w:proofErr w:type="spellEnd"/>
      <w:r w:rsidR="00452281" w:rsidRPr="00710EEB">
        <w:rPr>
          <w:bCs/>
          <w:i/>
        </w:rPr>
        <w:t xml:space="preserve"> </w:t>
      </w:r>
      <w:proofErr w:type="spellStart"/>
      <w:r w:rsidR="00452281" w:rsidRPr="00710EEB">
        <w:rPr>
          <w:bCs/>
          <w:i/>
        </w:rPr>
        <w:t>dhe</w:t>
      </w:r>
      <w:proofErr w:type="spellEnd"/>
      <w:r w:rsidR="006A4D58" w:rsidRPr="00710EEB">
        <w:rPr>
          <w:bCs/>
          <w:i/>
        </w:rPr>
        <w:t xml:space="preserve"> </w:t>
      </w:r>
      <w:proofErr w:type="spellStart"/>
      <w:r w:rsidR="006A4D58" w:rsidRPr="00710EEB">
        <w:rPr>
          <w:bCs/>
          <w:i/>
        </w:rPr>
        <w:t>k</w:t>
      </w:r>
      <w:r w:rsidR="009917E8" w:rsidRPr="00710EEB">
        <w:rPr>
          <w:bCs/>
          <w:i/>
        </w:rPr>
        <w:t>ë</w:t>
      </w:r>
      <w:r w:rsidR="006A4D58" w:rsidRPr="00710EEB">
        <w:rPr>
          <w:bCs/>
          <w:i/>
        </w:rPr>
        <w:t>rmillit</w:t>
      </w:r>
      <w:proofErr w:type="spellEnd"/>
      <w:r w:rsidR="006A4D58">
        <w:rPr>
          <w:bCs/>
          <w:i/>
          <w:color w:val="00B050"/>
        </w:rPr>
        <w:t xml:space="preserve"> </w:t>
      </w:r>
      <w:proofErr w:type="spellStart"/>
      <w:r w:rsidR="00AB2BFB" w:rsidRPr="003A0B7D">
        <w:rPr>
          <w:i/>
          <w:iCs/>
        </w:rPr>
        <w:t>për</w:t>
      </w:r>
      <w:proofErr w:type="spellEnd"/>
      <w:r w:rsidR="00AB2BFB" w:rsidRPr="003A0B7D">
        <w:rPr>
          <w:i/>
          <w:iCs/>
        </w:rPr>
        <w:t xml:space="preserve"> </w:t>
      </w:r>
      <w:proofErr w:type="spellStart"/>
      <w:r w:rsidR="00AB2BFB" w:rsidRPr="003A0B7D">
        <w:rPr>
          <w:i/>
          <w:iCs/>
        </w:rPr>
        <w:t>nënprodukte</w:t>
      </w:r>
      <w:proofErr w:type="spellEnd"/>
      <w:r w:rsidRPr="003A0B7D">
        <w:rPr>
          <w:i/>
          <w:iCs/>
        </w:rPr>
        <w:t xml:space="preserve">. </w:t>
      </w:r>
      <w:proofErr w:type="spellStart"/>
      <w:r w:rsidRPr="003A0B7D">
        <w:rPr>
          <w:iCs/>
        </w:rPr>
        <w:t>P</w:t>
      </w:r>
      <w:r w:rsidRPr="003A0B7D">
        <w:t>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realizuar</w:t>
      </w:r>
      <w:proofErr w:type="spellEnd"/>
      <w:r w:rsidRPr="003A0B7D">
        <w:t xml:space="preserve"> </w:t>
      </w:r>
      <w:proofErr w:type="spellStart"/>
      <w:r w:rsidRPr="003A0B7D">
        <w:t>këtë</w:t>
      </w:r>
      <w:proofErr w:type="spellEnd"/>
      <w:r w:rsidRPr="003A0B7D">
        <w:t xml:space="preserve">, </w:t>
      </w:r>
      <w:proofErr w:type="spellStart"/>
      <w:r w:rsidRPr="003A0B7D">
        <w:t>shkolla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u </w:t>
      </w:r>
      <w:proofErr w:type="spellStart"/>
      <w:r w:rsidRPr="003A0B7D">
        <w:t>krijon</w:t>
      </w:r>
      <w:proofErr w:type="spellEnd"/>
      <w:r w:rsidRPr="003A0B7D">
        <w:t xml:space="preserve"> </w:t>
      </w:r>
      <w:proofErr w:type="spellStart"/>
      <w:r w:rsidRPr="003A0B7D">
        <w:t>nxënësve</w:t>
      </w:r>
      <w:proofErr w:type="spellEnd"/>
      <w:r w:rsidRPr="003A0B7D">
        <w:t xml:space="preserve">: </w:t>
      </w:r>
    </w:p>
    <w:p w14:paraId="5718DAA5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mundësi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përshtatshme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nxënë</w:t>
      </w:r>
      <w:proofErr w:type="spellEnd"/>
      <w:r w:rsidRPr="003A0B7D">
        <w:t xml:space="preserve">, </w:t>
      </w:r>
      <w:proofErr w:type="spellStart"/>
      <w:r w:rsidRPr="003A0B7D">
        <w:t>pavarësisht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</w:t>
      </w:r>
      <w:proofErr w:type="spellStart"/>
      <w:r w:rsidRPr="003A0B7D">
        <w:t>gjinia</w:t>
      </w:r>
      <w:proofErr w:type="spellEnd"/>
      <w:r w:rsidRPr="003A0B7D">
        <w:t xml:space="preserve">, raca, </w:t>
      </w:r>
      <w:proofErr w:type="spellStart"/>
      <w:r w:rsidRPr="003A0B7D">
        <w:t>besimi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aftësitë</w:t>
      </w:r>
      <w:proofErr w:type="spellEnd"/>
      <w:r w:rsidRPr="003A0B7D">
        <w:t>;</w:t>
      </w:r>
    </w:p>
    <w:p w14:paraId="6F88DD61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mundësi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gjithë</w:t>
      </w:r>
      <w:proofErr w:type="spellEnd"/>
      <w:r w:rsidRPr="003A0B7D">
        <w:t xml:space="preserve">,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zhvilluar</w:t>
      </w:r>
      <w:proofErr w:type="spellEnd"/>
      <w:r w:rsidRPr="003A0B7D">
        <w:t xml:space="preserve"> </w:t>
      </w:r>
      <w:proofErr w:type="spellStart"/>
      <w:r w:rsidRPr="003A0B7D">
        <w:t>kompetencat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,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bazuara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njohuritë</w:t>
      </w:r>
      <w:proofErr w:type="spellEnd"/>
      <w:r w:rsidRPr="003A0B7D">
        <w:t xml:space="preserve">, </w:t>
      </w:r>
      <w:proofErr w:type="spellStart"/>
      <w:r w:rsidRPr="003A0B7D">
        <w:t>shprehitë</w:t>
      </w:r>
      <w:proofErr w:type="spellEnd"/>
      <w:r w:rsidRPr="003A0B7D">
        <w:t xml:space="preserve">, </w:t>
      </w:r>
      <w:proofErr w:type="spellStart"/>
      <w:r w:rsidRPr="003A0B7D">
        <w:t>qëndrimet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vlerat</w:t>
      </w:r>
      <w:proofErr w:type="spellEnd"/>
      <w:r w:rsidRPr="003A0B7D">
        <w:t xml:space="preserve">,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mjaftueshme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lehtësuar</w:t>
      </w:r>
      <w:proofErr w:type="spellEnd"/>
      <w:r w:rsidRPr="003A0B7D">
        <w:t xml:space="preserve"> </w:t>
      </w:r>
      <w:proofErr w:type="spellStart"/>
      <w:r w:rsidRPr="003A0B7D">
        <w:t>punësimin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përparimin</w:t>
      </w:r>
      <w:proofErr w:type="spellEnd"/>
      <w:r w:rsidRPr="003A0B7D">
        <w:t xml:space="preserve"> </w:t>
      </w:r>
      <w:proofErr w:type="spellStart"/>
      <w:r w:rsidRPr="003A0B7D">
        <w:t>drejt</w:t>
      </w:r>
      <w:proofErr w:type="spellEnd"/>
      <w:r w:rsidRPr="003A0B7D">
        <w:t xml:space="preserve"> </w:t>
      </w:r>
      <w:proofErr w:type="spellStart"/>
      <w:r w:rsidRPr="003A0B7D">
        <w:t>arsimit</w:t>
      </w:r>
      <w:proofErr w:type="spellEnd"/>
      <w:r w:rsidRPr="003A0B7D">
        <w:t xml:space="preserve"> e </w:t>
      </w:r>
      <w:proofErr w:type="spellStart"/>
      <w:r w:rsidRPr="003A0B7D">
        <w:t>formimit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mëtejshëm</w:t>
      </w:r>
      <w:proofErr w:type="spellEnd"/>
      <w:r w:rsidRPr="003A0B7D">
        <w:t>;</w:t>
      </w:r>
    </w:p>
    <w:p w14:paraId="70A1D296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mbështetje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t’u</w:t>
      </w:r>
      <w:proofErr w:type="spellEnd"/>
      <w:r w:rsidRPr="003A0B7D">
        <w:t xml:space="preserve"> </w:t>
      </w:r>
      <w:proofErr w:type="spellStart"/>
      <w:r w:rsidRPr="003A0B7D">
        <w:t>njohur</w:t>
      </w:r>
      <w:proofErr w:type="spellEnd"/>
      <w:r w:rsidRPr="003A0B7D">
        <w:t xml:space="preserve"> me </w:t>
      </w:r>
      <w:proofErr w:type="spellStart"/>
      <w:r w:rsidRPr="003A0B7D">
        <w:t>rregullat</w:t>
      </w:r>
      <w:proofErr w:type="spellEnd"/>
      <w:r w:rsidRPr="003A0B7D">
        <w:t xml:space="preserve"> e </w:t>
      </w:r>
      <w:proofErr w:type="spellStart"/>
      <w:r w:rsidRPr="003A0B7D">
        <w:t>sigurimit</w:t>
      </w:r>
      <w:proofErr w:type="spellEnd"/>
      <w:r w:rsidRPr="003A0B7D">
        <w:t xml:space="preserve"> </w:t>
      </w:r>
      <w:proofErr w:type="spellStart"/>
      <w:r w:rsidRPr="003A0B7D">
        <w:t>teknik</w:t>
      </w:r>
      <w:proofErr w:type="spellEnd"/>
      <w:r w:rsidRPr="003A0B7D">
        <w:t xml:space="preserve"> e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ruajtjes</w:t>
      </w:r>
      <w:proofErr w:type="spellEnd"/>
      <w:r w:rsidRPr="003A0B7D">
        <w:t xml:space="preserve"> </w:t>
      </w:r>
      <w:proofErr w:type="spellStart"/>
      <w:r w:rsidRPr="003A0B7D">
        <w:t>së</w:t>
      </w:r>
      <w:proofErr w:type="spellEnd"/>
      <w:r w:rsidRPr="003A0B7D">
        <w:t xml:space="preserve"> </w:t>
      </w:r>
      <w:proofErr w:type="spellStart"/>
      <w:r w:rsidRPr="003A0B7D">
        <w:t>mjedisit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përputhje</w:t>
      </w:r>
      <w:proofErr w:type="spellEnd"/>
      <w:r w:rsidRPr="003A0B7D">
        <w:t xml:space="preserve"> me </w:t>
      </w:r>
      <w:proofErr w:type="spellStart"/>
      <w:r w:rsidRPr="003A0B7D">
        <w:t>standardet</w:t>
      </w:r>
      <w:proofErr w:type="spellEnd"/>
      <w:r w:rsidRPr="003A0B7D">
        <w:t xml:space="preserve"> </w:t>
      </w:r>
      <w:proofErr w:type="spellStart"/>
      <w:r w:rsidRPr="003A0B7D">
        <w:t>ndërkombëtare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t’i</w:t>
      </w:r>
      <w:proofErr w:type="spellEnd"/>
      <w:r w:rsidRPr="003A0B7D">
        <w:t xml:space="preserve"> </w:t>
      </w:r>
      <w:proofErr w:type="spellStart"/>
      <w:r w:rsidRPr="003A0B7D">
        <w:t>zbatuar</w:t>
      </w:r>
      <w:proofErr w:type="spellEnd"/>
      <w:r w:rsidRPr="003A0B7D">
        <w:t xml:space="preserve"> </w:t>
      </w:r>
      <w:proofErr w:type="spellStart"/>
      <w:r w:rsidRPr="003A0B7D">
        <w:t>ato</w:t>
      </w:r>
      <w:proofErr w:type="spellEnd"/>
      <w:r w:rsidRPr="003A0B7D">
        <w:t xml:space="preserve"> me </w:t>
      </w:r>
      <w:proofErr w:type="spellStart"/>
      <w:r w:rsidRPr="003A0B7D">
        <w:t>rreptësi</w:t>
      </w:r>
      <w:proofErr w:type="spellEnd"/>
      <w:r w:rsidRPr="003A0B7D">
        <w:t>;</w:t>
      </w:r>
    </w:p>
    <w:p w14:paraId="0B18CA8B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mbështetje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t’u</w:t>
      </w:r>
      <w:proofErr w:type="spellEnd"/>
      <w:r w:rsidRPr="003A0B7D">
        <w:t xml:space="preserve"> </w:t>
      </w:r>
      <w:proofErr w:type="spellStart"/>
      <w:r w:rsidRPr="003A0B7D">
        <w:t>njohur</w:t>
      </w:r>
      <w:proofErr w:type="spellEnd"/>
      <w:r w:rsidRPr="003A0B7D">
        <w:t xml:space="preserve"> me </w:t>
      </w:r>
      <w:proofErr w:type="spellStart"/>
      <w:r w:rsidRPr="003A0B7D">
        <w:t>teknologjitë</w:t>
      </w:r>
      <w:proofErr w:type="spellEnd"/>
      <w:r w:rsidRPr="003A0B7D">
        <w:t xml:space="preserve"> e </w:t>
      </w:r>
      <w:proofErr w:type="spellStart"/>
      <w:r w:rsidRPr="003A0B7D">
        <w:t>proceset</w:t>
      </w:r>
      <w:proofErr w:type="spellEnd"/>
      <w:r w:rsidRPr="003A0B7D">
        <w:t xml:space="preserve"> </w:t>
      </w:r>
      <w:proofErr w:type="spellStart"/>
      <w:r w:rsidRPr="003A0B7D">
        <w:t>teknologjike</w:t>
      </w:r>
      <w:proofErr w:type="spellEnd"/>
      <w:r w:rsidRPr="003A0B7D">
        <w:t xml:space="preserve"> </w:t>
      </w:r>
      <w:proofErr w:type="spellStart"/>
      <w:r w:rsidRPr="003A0B7D">
        <w:t>bashkëkohore</w:t>
      </w:r>
      <w:proofErr w:type="spellEnd"/>
      <w:r w:rsidRPr="003A0B7D">
        <w:t xml:space="preserve"> e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perspektivës</w:t>
      </w:r>
      <w:proofErr w:type="spellEnd"/>
      <w:r w:rsidRPr="003A0B7D">
        <w:t xml:space="preserve">,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t>lidhen</w:t>
      </w:r>
      <w:proofErr w:type="spellEnd"/>
      <w:r w:rsidRPr="003A0B7D">
        <w:t xml:space="preserve"> me </w:t>
      </w:r>
      <w:proofErr w:type="spellStart"/>
      <w:r w:rsidRPr="003A0B7D">
        <w:t>kualifikimin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 </w:t>
      </w:r>
      <w:proofErr w:type="spellStart"/>
      <w:r w:rsidRPr="003A0B7D">
        <w:t>përkatës</w:t>
      </w:r>
      <w:proofErr w:type="spellEnd"/>
      <w:r w:rsidRPr="003A0B7D">
        <w:t>;</w:t>
      </w:r>
    </w:p>
    <w:p w14:paraId="511EE853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mbështetje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zhvilluar</w:t>
      </w:r>
      <w:proofErr w:type="spellEnd"/>
      <w:r w:rsidRPr="003A0B7D">
        <w:t xml:space="preserve"> </w:t>
      </w:r>
      <w:proofErr w:type="spellStart"/>
      <w:r w:rsidRPr="003A0B7D">
        <w:t>ndjenjën</w:t>
      </w:r>
      <w:proofErr w:type="spellEnd"/>
      <w:r w:rsidRPr="003A0B7D">
        <w:t xml:space="preserve"> e </w:t>
      </w:r>
      <w:proofErr w:type="spellStart"/>
      <w:r w:rsidRPr="003A0B7D">
        <w:t>disiplinës</w:t>
      </w:r>
      <w:proofErr w:type="spellEnd"/>
      <w:r w:rsidRPr="003A0B7D">
        <w:t xml:space="preserve">, </w:t>
      </w:r>
      <w:proofErr w:type="spellStart"/>
      <w:r w:rsidRPr="003A0B7D">
        <w:t>kuriozitetin</w:t>
      </w:r>
      <w:proofErr w:type="spellEnd"/>
      <w:r w:rsidRPr="003A0B7D">
        <w:t xml:space="preserve"> </w:t>
      </w:r>
      <w:proofErr w:type="spellStart"/>
      <w:r w:rsidRPr="003A0B7D">
        <w:t>intelektual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, </w:t>
      </w:r>
      <w:proofErr w:type="spellStart"/>
      <w:r w:rsidRPr="003A0B7D">
        <w:t>aftësitë</w:t>
      </w:r>
      <w:proofErr w:type="spellEnd"/>
      <w:r w:rsidRPr="003A0B7D">
        <w:t xml:space="preserve"> </w:t>
      </w:r>
      <w:proofErr w:type="spellStart"/>
      <w:r w:rsidRPr="003A0B7D">
        <w:t>sipërmarrëse</w:t>
      </w:r>
      <w:proofErr w:type="spellEnd"/>
      <w:r w:rsidRPr="003A0B7D">
        <w:t xml:space="preserve">,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vlerat</w:t>
      </w:r>
      <w:proofErr w:type="spellEnd"/>
      <w:r w:rsidRPr="003A0B7D">
        <w:t xml:space="preserve"> morale;</w:t>
      </w:r>
    </w:p>
    <w:p w14:paraId="29C389FA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mbështetje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t’u</w:t>
      </w:r>
      <w:proofErr w:type="spellEnd"/>
      <w:r w:rsidRPr="003A0B7D">
        <w:t xml:space="preserve"> </w:t>
      </w:r>
      <w:proofErr w:type="spellStart"/>
      <w:r w:rsidRPr="003A0B7D">
        <w:t>zhvilluar</w:t>
      </w:r>
      <w:proofErr w:type="spellEnd"/>
      <w:r w:rsidRPr="003A0B7D">
        <w:t xml:space="preserve"> </w:t>
      </w:r>
      <w:proofErr w:type="spellStart"/>
      <w:r w:rsidRPr="003A0B7D">
        <w:t>psikologjikisht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fizikisht</w:t>
      </w:r>
      <w:proofErr w:type="spellEnd"/>
      <w:r w:rsidRPr="003A0B7D">
        <w:t xml:space="preserve">,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përballuar</w:t>
      </w:r>
      <w:proofErr w:type="spellEnd"/>
      <w:r w:rsidRPr="003A0B7D">
        <w:t xml:space="preserve"> </w:t>
      </w:r>
      <w:proofErr w:type="spellStart"/>
      <w:r w:rsidRPr="003A0B7D">
        <w:t>vështirësitë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do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ndeshin</w:t>
      </w:r>
      <w:proofErr w:type="spellEnd"/>
      <w:r w:rsidRPr="003A0B7D">
        <w:t xml:space="preserve"> </w:t>
      </w:r>
      <w:proofErr w:type="spellStart"/>
      <w:r w:rsidRPr="003A0B7D">
        <w:t>gjatë</w:t>
      </w:r>
      <w:proofErr w:type="spellEnd"/>
      <w:r w:rsidRPr="003A0B7D">
        <w:t xml:space="preserve"> </w:t>
      </w:r>
      <w:proofErr w:type="spellStart"/>
      <w:r w:rsidRPr="003A0B7D">
        <w:t>veprimtarive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ardhshme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>;</w:t>
      </w:r>
    </w:p>
    <w:p w14:paraId="4D90FCC8" w14:textId="77777777" w:rsidR="009D26D8" w:rsidRPr="003A0B7D" w:rsidRDefault="009D26D8" w:rsidP="004F0447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3A0B7D">
        <w:t>mbështetje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zhvilluar</w:t>
      </w:r>
      <w:proofErr w:type="spellEnd"/>
      <w:r w:rsidRPr="003A0B7D">
        <w:t xml:space="preserve"> </w:t>
      </w:r>
      <w:proofErr w:type="spellStart"/>
      <w:r w:rsidRPr="003A0B7D">
        <w:t>frymën</w:t>
      </w:r>
      <w:proofErr w:type="spellEnd"/>
      <w:r w:rsidRPr="003A0B7D">
        <w:t xml:space="preserve"> e </w:t>
      </w:r>
      <w:proofErr w:type="spellStart"/>
      <w:r w:rsidRPr="003A0B7D">
        <w:t>tolerancës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mirëbesimit</w:t>
      </w:r>
      <w:proofErr w:type="spellEnd"/>
      <w:r w:rsidRPr="003A0B7D">
        <w:t xml:space="preserve"> </w:t>
      </w:r>
      <w:proofErr w:type="spellStart"/>
      <w:r w:rsidRPr="003A0B7D">
        <w:t>nëpërmjet</w:t>
      </w:r>
      <w:proofErr w:type="spellEnd"/>
      <w:r w:rsidRPr="003A0B7D">
        <w:t xml:space="preserve"> </w:t>
      </w:r>
      <w:proofErr w:type="spellStart"/>
      <w:r w:rsidRPr="003A0B7D">
        <w:t>përvojës</w:t>
      </w:r>
      <w:proofErr w:type="spellEnd"/>
      <w:r w:rsidRPr="003A0B7D">
        <w:t xml:space="preserve"> </w:t>
      </w:r>
      <w:proofErr w:type="spellStart"/>
      <w:r w:rsidRPr="003A0B7D">
        <w:t>së</w:t>
      </w:r>
      <w:proofErr w:type="spellEnd"/>
      <w:r w:rsidRPr="003A0B7D">
        <w:t xml:space="preserve"> </w:t>
      </w:r>
      <w:proofErr w:type="spellStart"/>
      <w:r w:rsidRPr="003A0B7D">
        <w:t>punës</w:t>
      </w:r>
      <w:proofErr w:type="spellEnd"/>
      <w:r w:rsidRPr="003A0B7D">
        <w:t>.</w:t>
      </w:r>
    </w:p>
    <w:p w14:paraId="4E3E7101" w14:textId="77777777" w:rsidR="009D26D8" w:rsidRPr="003A0B7D" w:rsidRDefault="009D26D8" w:rsidP="009D26D8"/>
    <w:p w14:paraId="4C81FFDD" w14:textId="77777777" w:rsidR="009D26D8" w:rsidRPr="003A0B7D" w:rsidRDefault="009D26D8" w:rsidP="009D26D8">
      <w:pPr>
        <w:tabs>
          <w:tab w:val="left" w:pos="360"/>
        </w:tabs>
        <w:jc w:val="both"/>
        <w:rPr>
          <w:b/>
          <w:bCs/>
          <w:sz w:val="28"/>
          <w:szCs w:val="28"/>
        </w:rPr>
      </w:pPr>
      <w:r w:rsidRPr="003A0B7D">
        <w:rPr>
          <w:b/>
          <w:bCs/>
          <w:sz w:val="28"/>
          <w:szCs w:val="28"/>
        </w:rPr>
        <w:t xml:space="preserve">II. </w:t>
      </w:r>
      <w:proofErr w:type="spellStart"/>
      <w:r w:rsidRPr="003A0B7D">
        <w:rPr>
          <w:b/>
          <w:bCs/>
          <w:sz w:val="28"/>
          <w:szCs w:val="28"/>
        </w:rPr>
        <w:t>Profili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profesional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i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nxënësve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në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përfundim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të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arsimit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profesional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në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profili</w:t>
      </w:r>
      <w:proofErr w:type="spellEnd"/>
      <w:r w:rsidRPr="003A0B7D">
        <w:rPr>
          <w:b/>
          <w:bCs/>
          <w:sz w:val="28"/>
          <w:szCs w:val="28"/>
        </w:rPr>
        <w:t xml:space="preserve"> “</w:t>
      </w:r>
      <w:proofErr w:type="spellStart"/>
      <w:r w:rsidR="00CA6D2A" w:rsidRPr="003A0B7D">
        <w:rPr>
          <w:b/>
          <w:bCs/>
          <w:sz w:val="28"/>
          <w:szCs w:val="28"/>
        </w:rPr>
        <w:t>Teknologji</w:t>
      </w:r>
      <w:proofErr w:type="spellEnd"/>
      <w:r w:rsidR="00CA6D2A" w:rsidRPr="003A0B7D">
        <w:rPr>
          <w:b/>
          <w:bCs/>
          <w:sz w:val="28"/>
          <w:szCs w:val="28"/>
        </w:rPr>
        <w:t xml:space="preserve"> e </w:t>
      </w:r>
      <w:proofErr w:type="spellStart"/>
      <w:r w:rsidR="00F76A0A" w:rsidRPr="003A0B7D">
        <w:rPr>
          <w:b/>
          <w:bCs/>
          <w:sz w:val="28"/>
          <w:szCs w:val="28"/>
        </w:rPr>
        <w:t>përpunimit</w:t>
      </w:r>
      <w:proofErr w:type="spellEnd"/>
      <w:r w:rsidR="00F76A0A" w:rsidRPr="003A0B7D">
        <w:rPr>
          <w:b/>
          <w:bCs/>
          <w:sz w:val="28"/>
          <w:szCs w:val="28"/>
        </w:rPr>
        <w:t xml:space="preserve"> </w:t>
      </w:r>
      <w:proofErr w:type="spellStart"/>
      <w:r w:rsidR="00F76A0A" w:rsidRPr="003F4AD4">
        <w:rPr>
          <w:b/>
          <w:bCs/>
          <w:sz w:val="32"/>
          <w:szCs w:val="28"/>
        </w:rPr>
        <w:t>të</w:t>
      </w:r>
      <w:proofErr w:type="spellEnd"/>
      <w:r w:rsidR="00F76A0A" w:rsidRPr="003F4AD4">
        <w:rPr>
          <w:b/>
          <w:bCs/>
          <w:sz w:val="32"/>
          <w:szCs w:val="28"/>
        </w:rPr>
        <w:t xml:space="preserve"> </w:t>
      </w:r>
      <w:r w:rsidR="006A4D58">
        <w:rPr>
          <w:b/>
          <w:bCs/>
          <w:sz w:val="28"/>
        </w:rPr>
        <w:t xml:space="preserve">mishit </w:t>
      </w:r>
      <w:proofErr w:type="spellStart"/>
      <w:r w:rsidR="006A4D58">
        <w:rPr>
          <w:b/>
          <w:bCs/>
          <w:sz w:val="28"/>
        </w:rPr>
        <w:t>dhe</w:t>
      </w:r>
      <w:proofErr w:type="spellEnd"/>
      <w:r w:rsidR="003F4AD4" w:rsidRPr="003F4AD4">
        <w:rPr>
          <w:b/>
          <w:bCs/>
          <w:sz w:val="28"/>
        </w:rPr>
        <w:t xml:space="preserve"> </w:t>
      </w:r>
      <w:proofErr w:type="spellStart"/>
      <w:r w:rsidR="003F4AD4" w:rsidRPr="003F4AD4">
        <w:rPr>
          <w:b/>
          <w:bCs/>
          <w:sz w:val="28"/>
        </w:rPr>
        <w:t>peshkut</w:t>
      </w:r>
      <w:proofErr w:type="spellEnd"/>
      <w:r w:rsidRPr="003A0B7D">
        <w:rPr>
          <w:b/>
          <w:bCs/>
          <w:sz w:val="28"/>
          <w:szCs w:val="28"/>
        </w:rPr>
        <w:t xml:space="preserve">”, </w:t>
      </w:r>
      <w:proofErr w:type="spellStart"/>
      <w:r w:rsidRPr="003A0B7D">
        <w:rPr>
          <w:b/>
          <w:bCs/>
          <w:sz w:val="28"/>
          <w:szCs w:val="28"/>
        </w:rPr>
        <w:t>niveli</w:t>
      </w:r>
      <w:proofErr w:type="spellEnd"/>
      <w:r w:rsidRPr="003A0B7D">
        <w:rPr>
          <w:b/>
          <w:bCs/>
          <w:sz w:val="28"/>
          <w:szCs w:val="28"/>
        </w:rPr>
        <w:t xml:space="preserve"> II</w:t>
      </w:r>
      <w:r w:rsidR="00791168">
        <w:rPr>
          <w:b/>
          <w:bCs/>
          <w:sz w:val="28"/>
          <w:szCs w:val="28"/>
        </w:rPr>
        <w:t xml:space="preserve">I </w:t>
      </w:r>
      <w:proofErr w:type="spellStart"/>
      <w:r w:rsidR="00791168">
        <w:rPr>
          <w:b/>
          <w:bCs/>
          <w:sz w:val="28"/>
          <w:szCs w:val="28"/>
        </w:rPr>
        <w:t>i</w:t>
      </w:r>
      <w:proofErr w:type="spellEnd"/>
      <w:r w:rsidR="00791168">
        <w:rPr>
          <w:b/>
          <w:bCs/>
          <w:sz w:val="28"/>
          <w:szCs w:val="28"/>
        </w:rPr>
        <w:t xml:space="preserve"> KSHK</w:t>
      </w:r>
    </w:p>
    <w:p w14:paraId="3241AC95" w14:textId="77777777" w:rsidR="009D26D8" w:rsidRPr="003A0B7D" w:rsidRDefault="009D26D8" w:rsidP="009D26D8">
      <w:pPr>
        <w:tabs>
          <w:tab w:val="left" w:pos="720"/>
        </w:tabs>
        <w:jc w:val="both"/>
        <w:rPr>
          <w:b/>
          <w:bCs/>
        </w:rPr>
      </w:pPr>
    </w:p>
    <w:p w14:paraId="1C86AE2B" w14:textId="77777777" w:rsidR="009D26D8" w:rsidRPr="003A0B7D" w:rsidRDefault="009D26D8" w:rsidP="004F0447">
      <w:pPr>
        <w:widowControl w:val="0"/>
        <w:numPr>
          <w:ilvl w:val="1"/>
          <w:numId w:val="2"/>
        </w:numPr>
        <w:tabs>
          <w:tab w:val="clear" w:pos="1440"/>
          <w:tab w:val="left" w:pos="270"/>
        </w:tabs>
        <w:autoSpaceDE w:val="0"/>
        <w:autoSpaceDN w:val="0"/>
        <w:adjustRightInd w:val="0"/>
        <w:ind w:left="270" w:hanging="270"/>
        <w:jc w:val="both"/>
        <w:rPr>
          <w:b/>
          <w:bCs/>
          <w:iCs/>
        </w:rPr>
      </w:pPr>
      <w:proofErr w:type="spellStart"/>
      <w:r w:rsidRPr="003A0B7D">
        <w:rPr>
          <w:b/>
          <w:bCs/>
          <w:iCs/>
        </w:rPr>
        <w:t>Kërkesat</w:t>
      </w:r>
      <w:proofErr w:type="spellEnd"/>
      <w:r w:rsidRPr="003A0B7D">
        <w:rPr>
          <w:b/>
          <w:bCs/>
          <w:iCs/>
        </w:rPr>
        <w:t xml:space="preserve"> e </w:t>
      </w:r>
      <w:proofErr w:type="spellStart"/>
      <w:r w:rsidRPr="003A0B7D">
        <w:rPr>
          <w:b/>
          <w:bCs/>
          <w:iCs/>
        </w:rPr>
        <w:t>pranimit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të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nxënësve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arsimin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profesional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nё</w:t>
      </w:r>
      <w:proofErr w:type="spellEnd"/>
      <w:r w:rsidRPr="003A0B7D">
        <w:rPr>
          <w:b/>
          <w:bCs/>
          <w:iCs/>
        </w:rPr>
        <w:t xml:space="preserve"> </w:t>
      </w:r>
      <w:r w:rsidRPr="003A0B7D">
        <w:rPr>
          <w:b/>
          <w:bCs/>
        </w:rPr>
        <w:t>profilin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F76A0A" w:rsidRPr="003A0B7D">
        <w:rPr>
          <w:b/>
          <w:bCs/>
        </w:rPr>
        <w:t>përpunimit</w:t>
      </w:r>
      <w:proofErr w:type="spellEnd"/>
      <w:r w:rsidR="00F76A0A" w:rsidRPr="003A0B7D">
        <w:rPr>
          <w:b/>
          <w:bCs/>
        </w:rPr>
        <w:t xml:space="preserve"> </w:t>
      </w:r>
      <w:proofErr w:type="spellStart"/>
      <w:r w:rsidR="00F76A0A" w:rsidRPr="003F4AD4">
        <w:rPr>
          <w:b/>
          <w:bCs/>
        </w:rPr>
        <w:t>të</w:t>
      </w:r>
      <w:proofErr w:type="spellEnd"/>
      <w:r w:rsidR="00F76A0A" w:rsidRPr="003F4AD4">
        <w:rPr>
          <w:b/>
          <w:bCs/>
        </w:rPr>
        <w:t xml:space="preserve"> </w:t>
      </w:r>
      <w:r w:rsidR="006A4D58">
        <w:rPr>
          <w:b/>
          <w:bCs/>
        </w:rPr>
        <w:t xml:space="preserve">mishit </w:t>
      </w:r>
      <w:proofErr w:type="spellStart"/>
      <w:r w:rsidR="006A4D58">
        <w:rPr>
          <w:b/>
          <w:bCs/>
        </w:rPr>
        <w:t>dhe</w:t>
      </w:r>
      <w:proofErr w:type="spellEnd"/>
      <w:r w:rsidR="003F4AD4" w:rsidRPr="003F4AD4">
        <w:rPr>
          <w:b/>
          <w:bCs/>
        </w:rPr>
        <w:t xml:space="preserve"> </w:t>
      </w:r>
      <w:proofErr w:type="spellStart"/>
      <w:r w:rsidR="003F4AD4" w:rsidRPr="003F4AD4">
        <w:rPr>
          <w:b/>
          <w:bCs/>
        </w:rPr>
        <w:t>peshkut</w:t>
      </w:r>
      <w:proofErr w:type="spellEnd"/>
      <w:r w:rsidRPr="003F4AD4">
        <w:rPr>
          <w:b/>
          <w:bCs/>
        </w:rPr>
        <w:t>”,</w:t>
      </w:r>
      <w:r w:rsidRPr="003A0B7D">
        <w:rPr>
          <w:b/>
          <w:bCs/>
        </w:rPr>
        <w:t xml:space="preserve"> </w:t>
      </w:r>
      <w:proofErr w:type="spellStart"/>
      <w:r w:rsidRPr="003A0B7D">
        <w:rPr>
          <w:b/>
          <w:bCs/>
        </w:rPr>
        <w:t>niveli</w:t>
      </w:r>
      <w:proofErr w:type="spellEnd"/>
      <w:r w:rsidRPr="003A0B7D">
        <w:rPr>
          <w:b/>
          <w:bCs/>
        </w:rPr>
        <w:t xml:space="preserve"> II</w:t>
      </w:r>
      <w:r w:rsidR="00791168">
        <w:rPr>
          <w:b/>
          <w:bCs/>
        </w:rPr>
        <w:t xml:space="preserve">I </w:t>
      </w:r>
      <w:proofErr w:type="spellStart"/>
      <w:r w:rsidR="00791168">
        <w:rPr>
          <w:b/>
          <w:bCs/>
        </w:rPr>
        <w:t>i</w:t>
      </w:r>
      <w:proofErr w:type="spellEnd"/>
      <w:r w:rsidR="00791168">
        <w:rPr>
          <w:b/>
          <w:bCs/>
        </w:rPr>
        <w:t xml:space="preserve"> KSHK</w:t>
      </w:r>
      <w:r w:rsidR="00673130">
        <w:rPr>
          <w:b/>
          <w:bCs/>
        </w:rPr>
        <w:t>.</w:t>
      </w:r>
    </w:p>
    <w:p w14:paraId="75D45985" w14:textId="77777777" w:rsidR="009D26D8" w:rsidRPr="003A0B7D" w:rsidRDefault="009D26D8" w:rsidP="009D26D8">
      <w:pPr>
        <w:jc w:val="both"/>
        <w:rPr>
          <w:b/>
          <w:bCs/>
          <w:i/>
          <w:iCs/>
        </w:rPr>
      </w:pPr>
    </w:p>
    <w:p w14:paraId="6E7B4278" w14:textId="77777777" w:rsidR="009D26D8" w:rsidRPr="003A0B7D" w:rsidRDefault="009D26D8" w:rsidP="009D26D8">
      <w:pPr>
        <w:pStyle w:val="BodyText3"/>
        <w:spacing w:after="0"/>
        <w:jc w:val="both"/>
        <w:rPr>
          <w:sz w:val="24"/>
          <w:szCs w:val="24"/>
        </w:rPr>
      </w:pPr>
      <w:r w:rsidRPr="003A0B7D">
        <w:rPr>
          <w:sz w:val="24"/>
          <w:szCs w:val="24"/>
        </w:rPr>
        <w:t>Në shkollat që ofrojnë arsimin profesional në profilin mësimor “</w:t>
      </w:r>
      <w:r w:rsidR="00CA6D2A" w:rsidRPr="003A0B7D">
        <w:rPr>
          <w:bCs/>
          <w:sz w:val="24"/>
          <w:szCs w:val="24"/>
        </w:rPr>
        <w:t xml:space="preserve">Teknologji e </w:t>
      </w:r>
      <w:r w:rsidR="00F76A0A" w:rsidRPr="003A0B7D">
        <w:rPr>
          <w:bCs/>
          <w:sz w:val="24"/>
          <w:szCs w:val="24"/>
        </w:rPr>
        <w:t xml:space="preserve">përpunimit të </w:t>
      </w:r>
      <w:r w:rsidR="006A4D58">
        <w:rPr>
          <w:bCs/>
          <w:sz w:val="24"/>
        </w:rPr>
        <w:t xml:space="preserve">mishit dhe </w:t>
      </w:r>
      <w:r w:rsidR="003F4AD4" w:rsidRPr="003F4AD4">
        <w:rPr>
          <w:bCs/>
          <w:sz w:val="24"/>
        </w:rPr>
        <w:t>peshkut</w:t>
      </w:r>
      <w:r w:rsidR="003F4AD4" w:rsidRPr="003F4AD4">
        <w:rPr>
          <w:b/>
          <w:bCs/>
          <w:sz w:val="24"/>
        </w:rPr>
        <w:t xml:space="preserve"> </w:t>
      </w:r>
      <w:r w:rsidRPr="003A0B7D">
        <w:rPr>
          <w:sz w:val="24"/>
          <w:szCs w:val="24"/>
        </w:rPr>
        <w:t>niveli II</w:t>
      </w:r>
      <w:r w:rsidR="00B0518D">
        <w:rPr>
          <w:sz w:val="24"/>
          <w:szCs w:val="24"/>
        </w:rPr>
        <w:t>I i KSHK</w:t>
      </w:r>
      <w:r w:rsidRPr="003A0B7D">
        <w:rPr>
          <w:sz w:val="24"/>
          <w:szCs w:val="24"/>
        </w:rPr>
        <w:t>, kanë të drejtë të regjistrohen të gjithë të rinjtë që:</w:t>
      </w:r>
    </w:p>
    <w:p w14:paraId="09B1D8E1" w14:textId="77777777" w:rsidR="009D26D8" w:rsidRPr="003A0B7D" w:rsidRDefault="009D26D8" w:rsidP="004F0447">
      <w:pPr>
        <w:numPr>
          <w:ilvl w:val="0"/>
          <w:numId w:val="3"/>
        </w:numPr>
        <w:tabs>
          <w:tab w:val="left" w:pos="240"/>
        </w:tabs>
        <w:overflowPunct w:val="0"/>
        <w:autoSpaceDE w:val="0"/>
        <w:autoSpaceDN w:val="0"/>
        <w:adjustRightInd w:val="0"/>
        <w:ind w:left="240" w:hanging="240"/>
        <w:jc w:val="both"/>
        <w:textAlignment w:val="baseline"/>
      </w:pPr>
      <w:proofErr w:type="spellStart"/>
      <w:r w:rsidRPr="003A0B7D">
        <w:t>kanë</w:t>
      </w:r>
      <w:proofErr w:type="spellEnd"/>
      <w:r w:rsidRPr="003A0B7D">
        <w:t xml:space="preserve"> </w:t>
      </w:r>
      <w:proofErr w:type="spellStart"/>
      <w:r w:rsidRPr="003A0B7D">
        <w:t>mbaruar</w:t>
      </w:r>
      <w:proofErr w:type="spellEnd"/>
      <w:r w:rsidRPr="003A0B7D">
        <w:t xml:space="preserve"> </w:t>
      </w:r>
      <w:proofErr w:type="spellStart"/>
      <w:r w:rsidRPr="003A0B7D">
        <w:t>arsimin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="009B1E4D" w:rsidRPr="003A0B7D">
        <w:t xml:space="preserve"> </w:t>
      </w:r>
      <w:proofErr w:type="spellStart"/>
      <w:r w:rsidR="009B1E4D" w:rsidRPr="003A0B7D">
        <w:t>drejtimin</w:t>
      </w:r>
      <w:proofErr w:type="spellEnd"/>
      <w:r w:rsidR="009B1E4D" w:rsidRPr="003A0B7D">
        <w:t xml:space="preserve"> </w:t>
      </w:r>
      <w:proofErr w:type="spellStart"/>
      <w:r w:rsidR="009B1E4D" w:rsidRPr="003A0B7D">
        <w:t>mësimor</w:t>
      </w:r>
      <w:proofErr w:type="spellEnd"/>
      <w:r w:rsidR="009B1E4D" w:rsidRPr="003A0B7D">
        <w:t xml:space="preserve"> “</w:t>
      </w:r>
      <w:proofErr w:type="spellStart"/>
      <w:r w:rsidR="009B1E4D" w:rsidRPr="003A0B7D">
        <w:t>Teknologji</w:t>
      </w:r>
      <w:proofErr w:type="spellEnd"/>
      <w:r w:rsidR="009B1E4D" w:rsidRPr="003A0B7D">
        <w:t xml:space="preserve"> </w:t>
      </w:r>
      <w:proofErr w:type="spellStart"/>
      <w:r w:rsidR="009B1E4D" w:rsidRPr="003A0B7D">
        <w:t>u</w:t>
      </w:r>
      <w:r w:rsidRPr="003A0B7D">
        <w:t>shqimore</w:t>
      </w:r>
      <w:proofErr w:type="spellEnd"/>
      <w:r w:rsidRPr="003A0B7D">
        <w:t xml:space="preserve">”, </w:t>
      </w:r>
      <w:proofErr w:type="spellStart"/>
      <w:r w:rsidRPr="003A0B7D">
        <w:t>niveli</w:t>
      </w:r>
      <w:proofErr w:type="spellEnd"/>
      <w:r w:rsidRPr="003A0B7D">
        <w:t xml:space="preserve"> I</w:t>
      </w:r>
      <w:r w:rsidR="00791168">
        <w:t xml:space="preserve">I </w:t>
      </w:r>
      <w:proofErr w:type="spellStart"/>
      <w:r w:rsidR="00791168">
        <w:t>i</w:t>
      </w:r>
      <w:proofErr w:type="spellEnd"/>
      <w:r w:rsidR="00791168">
        <w:t xml:space="preserve"> KSHK</w:t>
      </w:r>
      <w:r w:rsidRPr="003A0B7D">
        <w:t>;</w:t>
      </w:r>
    </w:p>
    <w:p w14:paraId="06D9D6C8" w14:textId="77777777" w:rsidR="009D26D8" w:rsidRPr="003A0B7D" w:rsidRDefault="009D26D8" w:rsidP="004F0447">
      <w:pPr>
        <w:numPr>
          <w:ilvl w:val="0"/>
          <w:numId w:val="4"/>
        </w:numPr>
        <w:tabs>
          <w:tab w:val="left" w:pos="240"/>
        </w:tabs>
        <w:overflowPunct w:val="0"/>
        <w:autoSpaceDE w:val="0"/>
        <w:autoSpaceDN w:val="0"/>
        <w:adjustRightInd w:val="0"/>
        <w:ind w:left="240" w:hanging="240"/>
        <w:jc w:val="both"/>
        <w:textAlignment w:val="baseline"/>
      </w:pPr>
      <w:proofErr w:type="spellStart"/>
      <w:r w:rsidRPr="003A0B7D">
        <w:t>janë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aftë</w:t>
      </w:r>
      <w:proofErr w:type="spellEnd"/>
      <w:r w:rsidRPr="003A0B7D">
        <w:t xml:space="preserve"> </w:t>
      </w:r>
      <w:proofErr w:type="spellStart"/>
      <w:r w:rsidRPr="003A0B7D">
        <w:t>fizikisht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mendërisht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përballojnë</w:t>
      </w:r>
      <w:proofErr w:type="spellEnd"/>
      <w:r w:rsidRPr="003A0B7D">
        <w:t xml:space="preserve"> </w:t>
      </w:r>
      <w:proofErr w:type="spellStart"/>
      <w:r w:rsidRPr="003A0B7D">
        <w:t>kërkesat</w:t>
      </w:r>
      <w:proofErr w:type="spellEnd"/>
      <w:r w:rsidRPr="003A0B7D">
        <w:t xml:space="preserve"> e </w:t>
      </w:r>
      <w:proofErr w:type="spellStart"/>
      <w:r w:rsidRPr="003A0B7D">
        <w:t>këtij</w:t>
      </w:r>
      <w:proofErr w:type="spellEnd"/>
      <w:r w:rsidRPr="003A0B7D">
        <w:t xml:space="preserve"> </w:t>
      </w:r>
      <w:proofErr w:type="spellStart"/>
      <w:r w:rsidRPr="003A0B7D">
        <w:t>niveli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arsimit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>.</w:t>
      </w:r>
    </w:p>
    <w:p w14:paraId="6E115C1E" w14:textId="77777777" w:rsidR="0089382A" w:rsidRPr="003A0B7D" w:rsidRDefault="005053E9" w:rsidP="004F0447">
      <w:pPr>
        <w:numPr>
          <w:ilvl w:val="0"/>
          <w:numId w:val="4"/>
        </w:numPr>
        <w:tabs>
          <w:tab w:val="left" w:pos="240"/>
        </w:tabs>
        <w:overflowPunct w:val="0"/>
        <w:autoSpaceDE w:val="0"/>
        <w:autoSpaceDN w:val="0"/>
        <w:adjustRightInd w:val="0"/>
        <w:ind w:left="240" w:hanging="240"/>
        <w:jc w:val="both"/>
        <w:textAlignment w:val="baseline"/>
      </w:pPr>
      <w:proofErr w:type="spellStart"/>
      <w:r>
        <w:rPr>
          <w:u w:val="single"/>
        </w:rPr>
        <w:t>nëse</w:t>
      </w:r>
      <w:proofErr w:type="spellEnd"/>
      <w:r>
        <w:rPr>
          <w:u w:val="single"/>
        </w:rPr>
        <w:t xml:space="preserve"> </w:t>
      </w:r>
      <w:proofErr w:type="spellStart"/>
      <w:r w:rsidR="009B1E4D" w:rsidRPr="003A0B7D">
        <w:rPr>
          <w:u w:val="single"/>
        </w:rPr>
        <w:t>kanë</w:t>
      </w:r>
      <w:proofErr w:type="spellEnd"/>
      <w:r w:rsidR="009B1E4D" w:rsidRPr="003A0B7D">
        <w:rPr>
          <w:u w:val="single"/>
        </w:rPr>
        <w:t xml:space="preserve"> </w:t>
      </w:r>
      <w:proofErr w:type="spellStart"/>
      <w:r w:rsidR="0089382A" w:rsidRPr="003A0B7D">
        <w:rPr>
          <w:u w:val="single"/>
        </w:rPr>
        <w:t>aftësi</w:t>
      </w:r>
      <w:proofErr w:type="spellEnd"/>
      <w:r w:rsidR="0089382A" w:rsidRPr="003A0B7D">
        <w:rPr>
          <w:u w:val="single"/>
        </w:rPr>
        <w:t xml:space="preserve"> </w:t>
      </w:r>
      <w:proofErr w:type="spellStart"/>
      <w:r w:rsidR="0089382A" w:rsidRPr="003A0B7D">
        <w:rPr>
          <w:u w:val="single"/>
        </w:rPr>
        <w:t>të</w:t>
      </w:r>
      <w:proofErr w:type="spellEnd"/>
      <w:r w:rsidR="0089382A" w:rsidRPr="003A0B7D">
        <w:rPr>
          <w:u w:val="single"/>
        </w:rPr>
        <w:t xml:space="preserve"> </w:t>
      </w:r>
      <w:proofErr w:type="spellStart"/>
      <w:r w:rsidR="0089382A" w:rsidRPr="003A0B7D">
        <w:rPr>
          <w:u w:val="single"/>
        </w:rPr>
        <w:t>kufizuara</w:t>
      </w:r>
      <w:proofErr w:type="spellEnd"/>
      <w:r w:rsidR="0089382A" w:rsidRPr="003A0B7D">
        <w:t xml:space="preserve">, </w:t>
      </w:r>
      <w:proofErr w:type="spellStart"/>
      <w:r w:rsidR="0089382A" w:rsidRPr="003A0B7D">
        <w:t>shkolla</w:t>
      </w:r>
      <w:proofErr w:type="spellEnd"/>
      <w:r w:rsidR="0089382A" w:rsidRPr="003A0B7D">
        <w:t xml:space="preserve"> </w:t>
      </w:r>
      <w:proofErr w:type="spellStart"/>
      <w:r w:rsidR="0089382A" w:rsidRPr="003A0B7D">
        <w:t>krijon</w:t>
      </w:r>
      <w:proofErr w:type="spellEnd"/>
      <w:r w:rsidR="0089382A" w:rsidRPr="003A0B7D">
        <w:t xml:space="preserve"> </w:t>
      </w:r>
      <w:proofErr w:type="spellStart"/>
      <w:r w:rsidR="0089382A" w:rsidRPr="003A0B7D">
        <w:t>kushte</w:t>
      </w:r>
      <w:proofErr w:type="spellEnd"/>
      <w:r w:rsidR="0089382A" w:rsidRPr="003A0B7D">
        <w:t xml:space="preserve"> </w:t>
      </w:r>
      <w:proofErr w:type="spellStart"/>
      <w:r w:rsidR="0089382A" w:rsidRPr="003A0B7D">
        <w:t>dhe</w:t>
      </w:r>
      <w:proofErr w:type="spellEnd"/>
      <w:r w:rsidR="0089382A" w:rsidRPr="003A0B7D">
        <w:t xml:space="preserve"> </w:t>
      </w:r>
      <w:proofErr w:type="spellStart"/>
      <w:r w:rsidR="0089382A" w:rsidRPr="003A0B7D">
        <w:t>përshtat</w:t>
      </w:r>
      <w:proofErr w:type="spellEnd"/>
      <w:r w:rsidR="0089382A" w:rsidRPr="003A0B7D">
        <w:t xml:space="preserve"> </w:t>
      </w:r>
      <w:proofErr w:type="spellStart"/>
      <w:r w:rsidR="0089382A" w:rsidRPr="003A0B7D">
        <w:t>programin</w:t>
      </w:r>
      <w:proofErr w:type="spellEnd"/>
      <w:r w:rsidR="0089382A" w:rsidRPr="003A0B7D">
        <w:t xml:space="preserve"> </w:t>
      </w:r>
      <w:proofErr w:type="spellStart"/>
      <w:r w:rsidR="0089382A" w:rsidRPr="003A0B7D">
        <w:t>në</w:t>
      </w:r>
      <w:proofErr w:type="spellEnd"/>
      <w:r w:rsidR="0089382A" w:rsidRPr="003A0B7D">
        <w:t xml:space="preserve"> </w:t>
      </w:r>
      <w:proofErr w:type="spellStart"/>
      <w:r w:rsidR="0089382A" w:rsidRPr="003A0B7D">
        <w:t>përputhje</w:t>
      </w:r>
      <w:proofErr w:type="spellEnd"/>
      <w:r w:rsidR="0089382A" w:rsidRPr="003A0B7D">
        <w:t xml:space="preserve"> me </w:t>
      </w:r>
      <w:proofErr w:type="spellStart"/>
      <w:r w:rsidR="0089382A" w:rsidRPr="003A0B7D">
        <w:t>paaftësitë</w:t>
      </w:r>
      <w:proofErr w:type="spellEnd"/>
      <w:r w:rsidR="0089382A" w:rsidRPr="003A0B7D">
        <w:t xml:space="preserve"> </w:t>
      </w:r>
      <w:proofErr w:type="spellStart"/>
      <w:r w:rsidR="0089382A" w:rsidRPr="003A0B7D">
        <w:t>që</w:t>
      </w:r>
      <w:proofErr w:type="spellEnd"/>
      <w:r w:rsidR="0089382A" w:rsidRPr="003A0B7D">
        <w:t xml:space="preserve"> </w:t>
      </w:r>
      <w:proofErr w:type="spellStart"/>
      <w:r w:rsidR="0089382A" w:rsidRPr="003A0B7D">
        <w:t>shfaqin</w:t>
      </w:r>
      <w:proofErr w:type="spellEnd"/>
      <w:r w:rsidR="0089382A" w:rsidRPr="003A0B7D">
        <w:t>.</w:t>
      </w:r>
    </w:p>
    <w:p w14:paraId="2B07E435" w14:textId="77777777" w:rsidR="009D26D8" w:rsidRPr="003A0B7D" w:rsidRDefault="009D26D8" w:rsidP="009D26D8">
      <w:pPr>
        <w:jc w:val="both"/>
      </w:pP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raste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veçanta</w:t>
      </w:r>
      <w:proofErr w:type="spellEnd"/>
      <w:r w:rsidRPr="003A0B7D">
        <w:t xml:space="preserve"> </w:t>
      </w:r>
      <w:proofErr w:type="spellStart"/>
      <w:r w:rsidRPr="003A0B7D">
        <w:t>kur</w:t>
      </w:r>
      <w:proofErr w:type="spellEnd"/>
      <w:r w:rsidRPr="003A0B7D">
        <w:t xml:space="preserve"> </w:t>
      </w:r>
      <w:proofErr w:type="spellStart"/>
      <w:r w:rsidRPr="003A0B7D">
        <w:t>kërkesat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ndjekur</w:t>
      </w:r>
      <w:proofErr w:type="spellEnd"/>
      <w:r w:rsidRPr="003A0B7D">
        <w:t xml:space="preserve"> </w:t>
      </w:r>
      <w:proofErr w:type="spellStart"/>
      <w:r w:rsidRPr="003A0B7D">
        <w:t>këtë</w:t>
      </w:r>
      <w:proofErr w:type="spellEnd"/>
      <w:r w:rsidRPr="003A0B7D">
        <w:t xml:space="preserve"> </w:t>
      </w:r>
      <w:proofErr w:type="spellStart"/>
      <w:r w:rsidRPr="003A0B7D">
        <w:t>shkollim</w:t>
      </w:r>
      <w:proofErr w:type="spellEnd"/>
      <w:r w:rsidRPr="003A0B7D">
        <w:t xml:space="preserve"> </w:t>
      </w:r>
      <w:proofErr w:type="spellStart"/>
      <w:r w:rsidRPr="003A0B7D">
        <w:t>janë</w:t>
      </w:r>
      <w:proofErr w:type="spellEnd"/>
      <w:r w:rsidRPr="003A0B7D">
        <w:t xml:space="preserve"> </w:t>
      </w:r>
      <w:proofErr w:type="spellStart"/>
      <w:r w:rsidRPr="003A0B7D">
        <w:t>më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larta</w:t>
      </w:r>
      <w:proofErr w:type="spellEnd"/>
      <w:r w:rsidRPr="003A0B7D">
        <w:t xml:space="preserve"> se </w:t>
      </w:r>
      <w:proofErr w:type="spellStart"/>
      <w:r w:rsidRPr="003A0B7D">
        <w:t>kapacitetet</w:t>
      </w:r>
      <w:proofErr w:type="spellEnd"/>
      <w:r w:rsidRPr="003A0B7D">
        <w:t xml:space="preserve"> </w:t>
      </w:r>
      <w:proofErr w:type="spellStart"/>
      <w:r w:rsidRPr="003A0B7D">
        <w:t>reale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="005053E9">
        <w:t xml:space="preserve"> </w:t>
      </w:r>
      <w:proofErr w:type="spellStart"/>
      <w:r w:rsidR="005053E9">
        <w:t>këtyre</w:t>
      </w:r>
      <w:proofErr w:type="spellEnd"/>
      <w:r w:rsidR="005053E9">
        <w:t xml:space="preserve"> </w:t>
      </w:r>
      <w:proofErr w:type="spellStart"/>
      <w:r w:rsidR="005053E9">
        <w:t>shkollave</w:t>
      </w:r>
      <w:proofErr w:type="spellEnd"/>
      <w:r w:rsidR="005053E9">
        <w:t xml:space="preserve">, </w:t>
      </w:r>
      <w:proofErr w:type="spellStart"/>
      <w:r w:rsidR="005053E9">
        <w:t>atëherë</w:t>
      </w:r>
      <w:proofErr w:type="spellEnd"/>
      <w:r w:rsidR="005053E9">
        <w:t>, MFE</w:t>
      </w:r>
      <w:r w:rsidRPr="003A0B7D">
        <w:t xml:space="preserve"> </w:t>
      </w:r>
      <w:proofErr w:type="spellStart"/>
      <w:r w:rsidRPr="003A0B7D">
        <w:t>përgatit</w:t>
      </w:r>
      <w:proofErr w:type="spellEnd"/>
      <w:r w:rsidRPr="003A0B7D">
        <w:t xml:space="preserve"> </w:t>
      </w:r>
      <w:proofErr w:type="spellStart"/>
      <w:r w:rsidRPr="003A0B7D">
        <w:t>udhëzime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veçanta</w:t>
      </w:r>
      <w:proofErr w:type="spellEnd"/>
      <w:r w:rsidRPr="003A0B7D">
        <w:t xml:space="preserve"> me </w:t>
      </w:r>
      <w:proofErr w:type="spellStart"/>
      <w:r w:rsidRPr="003A0B7D">
        <w:t>kritere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posaçme</w:t>
      </w:r>
      <w:proofErr w:type="spellEnd"/>
      <w:r w:rsidRPr="003A0B7D">
        <w:t xml:space="preserve"> </w:t>
      </w:r>
      <w:proofErr w:type="spellStart"/>
      <w:r w:rsidRPr="003A0B7D">
        <w:t>pranimi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këto</w:t>
      </w:r>
      <w:proofErr w:type="spellEnd"/>
      <w:r w:rsidRPr="003A0B7D">
        <w:t xml:space="preserve"> </w:t>
      </w:r>
      <w:proofErr w:type="spellStart"/>
      <w:r w:rsidRPr="003A0B7D">
        <w:t>shkolla</w:t>
      </w:r>
      <w:proofErr w:type="spellEnd"/>
      <w:r w:rsidRPr="003A0B7D">
        <w:t xml:space="preserve">. </w:t>
      </w:r>
    </w:p>
    <w:p w14:paraId="68CAA217" w14:textId="77777777" w:rsidR="009D26D8" w:rsidRPr="003A0B7D" w:rsidRDefault="009D26D8" w:rsidP="009D26D8"/>
    <w:p w14:paraId="40B92838" w14:textId="77777777" w:rsidR="009D26D8" w:rsidRPr="003A0B7D" w:rsidRDefault="009D26D8" w:rsidP="004F0447">
      <w:pPr>
        <w:widowControl w:val="0"/>
        <w:numPr>
          <w:ilvl w:val="1"/>
          <w:numId w:val="2"/>
        </w:numPr>
        <w:tabs>
          <w:tab w:val="clear" w:pos="1440"/>
          <w:tab w:val="left" w:pos="270"/>
          <w:tab w:val="left" w:pos="360"/>
          <w:tab w:val="left" w:pos="720"/>
        </w:tabs>
        <w:autoSpaceDE w:val="0"/>
        <w:autoSpaceDN w:val="0"/>
        <w:adjustRightInd w:val="0"/>
        <w:ind w:left="270" w:hanging="270"/>
        <w:jc w:val="both"/>
        <w:rPr>
          <w:b/>
          <w:bCs/>
          <w:iCs/>
        </w:rPr>
      </w:pPr>
      <w:proofErr w:type="spellStart"/>
      <w:r w:rsidRPr="003A0B7D">
        <w:rPr>
          <w:b/>
          <w:bCs/>
          <w:iCs/>
        </w:rPr>
        <w:t>Kompetencat</w:t>
      </w:r>
      <w:proofErr w:type="spellEnd"/>
      <w:r w:rsidRPr="003A0B7D">
        <w:rPr>
          <w:b/>
          <w:bCs/>
          <w:iCs/>
        </w:rPr>
        <w:t xml:space="preserve"> e </w:t>
      </w:r>
      <w:proofErr w:type="spellStart"/>
      <w:r w:rsidRPr="003A0B7D">
        <w:rPr>
          <w:b/>
          <w:bCs/>
          <w:iCs/>
        </w:rPr>
        <w:t>përgjithshme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të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nxënësve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përfundim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</w:rPr>
        <w:t>arsimit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në</w:t>
      </w:r>
      <w:proofErr w:type="spellEnd"/>
      <w:r w:rsidRPr="003A0B7D">
        <w:rPr>
          <w:b/>
          <w:bCs/>
          <w:iCs/>
        </w:rPr>
        <w:t xml:space="preserve"> </w:t>
      </w:r>
      <w:r w:rsidRPr="003A0B7D">
        <w:rPr>
          <w:b/>
          <w:bCs/>
        </w:rPr>
        <w:t>profilin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F76A0A" w:rsidRPr="003A0B7D">
        <w:rPr>
          <w:b/>
          <w:bCs/>
        </w:rPr>
        <w:t>përpunimit</w:t>
      </w:r>
      <w:proofErr w:type="spellEnd"/>
      <w:r w:rsidR="00F76A0A" w:rsidRPr="003A0B7D">
        <w:rPr>
          <w:b/>
          <w:bCs/>
        </w:rPr>
        <w:t xml:space="preserve"> </w:t>
      </w:r>
      <w:proofErr w:type="spellStart"/>
      <w:r w:rsidR="00F76A0A" w:rsidRPr="003A0B7D">
        <w:rPr>
          <w:b/>
          <w:bCs/>
        </w:rPr>
        <w:t>të</w:t>
      </w:r>
      <w:proofErr w:type="spellEnd"/>
      <w:r w:rsidR="00F76A0A" w:rsidRPr="003A0B7D">
        <w:rPr>
          <w:b/>
          <w:bCs/>
        </w:rPr>
        <w:t xml:space="preserve"> </w:t>
      </w:r>
      <w:r w:rsidR="006A4D58">
        <w:rPr>
          <w:b/>
          <w:bCs/>
        </w:rPr>
        <w:t xml:space="preserve">mishit </w:t>
      </w:r>
      <w:proofErr w:type="spellStart"/>
      <w:r w:rsidR="006A4D58">
        <w:rPr>
          <w:b/>
          <w:bCs/>
        </w:rPr>
        <w:t>dhe</w:t>
      </w:r>
      <w:proofErr w:type="spellEnd"/>
      <w:r w:rsidR="006A4D58">
        <w:rPr>
          <w:b/>
          <w:bCs/>
        </w:rPr>
        <w:t xml:space="preserve"> </w:t>
      </w:r>
      <w:proofErr w:type="spellStart"/>
      <w:r w:rsidR="003F4AD4" w:rsidRPr="003F4AD4">
        <w:rPr>
          <w:b/>
          <w:bCs/>
        </w:rPr>
        <w:t>peshkut</w:t>
      </w:r>
      <w:proofErr w:type="spellEnd"/>
      <w:r w:rsidRPr="003A0B7D">
        <w:rPr>
          <w:b/>
          <w:bCs/>
        </w:rPr>
        <w:t xml:space="preserve">”, </w:t>
      </w:r>
      <w:proofErr w:type="spellStart"/>
      <w:r w:rsidRPr="003A0B7D">
        <w:rPr>
          <w:b/>
          <w:bCs/>
        </w:rPr>
        <w:t>niveli</w:t>
      </w:r>
      <w:proofErr w:type="spellEnd"/>
      <w:r w:rsidRPr="003A0B7D">
        <w:rPr>
          <w:b/>
          <w:bCs/>
        </w:rPr>
        <w:t xml:space="preserve"> II</w:t>
      </w:r>
      <w:r w:rsidR="00791168">
        <w:rPr>
          <w:b/>
          <w:bCs/>
        </w:rPr>
        <w:t xml:space="preserve">I </w:t>
      </w:r>
      <w:proofErr w:type="spellStart"/>
      <w:r w:rsidR="00791168">
        <w:rPr>
          <w:b/>
          <w:bCs/>
        </w:rPr>
        <w:t>i</w:t>
      </w:r>
      <w:proofErr w:type="spellEnd"/>
      <w:r w:rsidR="00791168">
        <w:rPr>
          <w:b/>
          <w:bCs/>
        </w:rPr>
        <w:t xml:space="preserve"> KSHK</w:t>
      </w:r>
      <w:r w:rsidR="00673130">
        <w:rPr>
          <w:b/>
          <w:bCs/>
        </w:rPr>
        <w:t>.</w:t>
      </w:r>
    </w:p>
    <w:p w14:paraId="1A48BA59" w14:textId="77777777" w:rsidR="009D26D8" w:rsidRPr="003A0B7D" w:rsidRDefault="009D26D8" w:rsidP="009D26D8">
      <w:pPr>
        <w:jc w:val="both"/>
        <w:rPr>
          <w:bCs/>
        </w:rPr>
      </w:pPr>
    </w:p>
    <w:p w14:paraId="73219F2D" w14:textId="77777777" w:rsidR="009D26D8" w:rsidRPr="003A0B7D" w:rsidRDefault="009D26D8" w:rsidP="009D26D8">
      <w:pPr>
        <w:pStyle w:val="BodyText"/>
      </w:pP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përfundim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arsimit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profilin </w:t>
      </w:r>
      <w:proofErr w:type="spellStart"/>
      <w:r w:rsidRPr="003A0B7D">
        <w:t>profesional</w:t>
      </w:r>
      <w:proofErr w:type="spellEnd"/>
      <w:r w:rsidRPr="003A0B7D">
        <w:t xml:space="preserve"> “</w:t>
      </w:r>
      <w:proofErr w:type="spellStart"/>
      <w:r w:rsidR="00CA6D2A" w:rsidRPr="003A0B7D">
        <w:rPr>
          <w:bCs w:val="0"/>
        </w:rPr>
        <w:t>Teknologji</w:t>
      </w:r>
      <w:proofErr w:type="spellEnd"/>
      <w:r w:rsidR="00CA6D2A" w:rsidRPr="003A0B7D">
        <w:rPr>
          <w:bCs w:val="0"/>
        </w:rPr>
        <w:t xml:space="preserve"> e </w:t>
      </w:r>
      <w:proofErr w:type="spellStart"/>
      <w:r w:rsidR="00F76A0A" w:rsidRPr="003A0B7D">
        <w:rPr>
          <w:bCs w:val="0"/>
        </w:rPr>
        <w:t>përpunimit</w:t>
      </w:r>
      <w:proofErr w:type="spellEnd"/>
      <w:r w:rsidR="00F76A0A" w:rsidRPr="003A0B7D">
        <w:rPr>
          <w:bCs w:val="0"/>
        </w:rPr>
        <w:t xml:space="preserve"> </w:t>
      </w:r>
      <w:proofErr w:type="spellStart"/>
      <w:r w:rsidR="00F76A0A" w:rsidRPr="003A0B7D">
        <w:rPr>
          <w:bCs w:val="0"/>
        </w:rPr>
        <w:t>të</w:t>
      </w:r>
      <w:proofErr w:type="spellEnd"/>
      <w:r w:rsidR="00F76A0A" w:rsidRPr="003A0B7D">
        <w:rPr>
          <w:bCs w:val="0"/>
        </w:rPr>
        <w:t xml:space="preserve"> </w:t>
      </w:r>
      <w:r w:rsidR="006A4D58">
        <w:rPr>
          <w:bCs w:val="0"/>
        </w:rPr>
        <w:t xml:space="preserve">mishit </w:t>
      </w:r>
      <w:proofErr w:type="spellStart"/>
      <w:r w:rsidR="006A4D58">
        <w:rPr>
          <w:bCs w:val="0"/>
        </w:rPr>
        <w:t>dhe</w:t>
      </w:r>
      <w:proofErr w:type="spellEnd"/>
      <w:r w:rsidR="006A4D58">
        <w:rPr>
          <w:bCs w:val="0"/>
        </w:rPr>
        <w:t xml:space="preserve"> </w:t>
      </w:r>
      <w:proofErr w:type="spellStart"/>
      <w:r w:rsidR="003F4AD4" w:rsidRPr="003A0B7D">
        <w:rPr>
          <w:bCs w:val="0"/>
        </w:rPr>
        <w:t>peshkut</w:t>
      </w:r>
      <w:proofErr w:type="spellEnd"/>
      <w:r w:rsidRPr="003A0B7D">
        <w:t xml:space="preserve">”, </w:t>
      </w:r>
      <w:proofErr w:type="spellStart"/>
      <w:r w:rsidRPr="003A0B7D">
        <w:t>niveli</w:t>
      </w:r>
      <w:proofErr w:type="spellEnd"/>
      <w:r w:rsidRPr="003A0B7D">
        <w:t xml:space="preserve"> II</w:t>
      </w:r>
      <w:r w:rsidR="00791168">
        <w:t xml:space="preserve">I </w:t>
      </w:r>
      <w:proofErr w:type="spellStart"/>
      <w:r w:rsidR="00791168">
        <w:t>i</w:t>
      </w:r>
      <w:proofErr w:type="spellEnd"/>
      <w:r w:rsidR="00791168">
        <w:t xml:space="preserve"> KSHK</w:t>
      </w:r>
      <w:r w:rsidRPr="003A0B7D">
        <w:t xml:space="preserve">, </w:t>
      </w:r>
      <w:proofErr w:type="spellStart"/>
      <w:r w:rsidRPr="003A0B7D">
        <w:t>nxënësi</w:t>
      </w:r>
      <w:proofErr w:type="spellEnd"/>
      <w:r w:rsidRPr="003A0B7D">
        <w:t xml:space="preserve"> do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zotërojë</w:t>
      </w:r>
      <w:proofErr w:type="spellEnd"/>
      <w:r w:rsidRPr="003A0B7D">
        <w:t xml:space="preserve"> </w:t>
      </w:r>
      <w:proofErr w:type="spellStart"/>
      <w:r w:rsidRPr="003A0B7D">
        <w:t>këto</w:t>
      </w:r>
      <w:proofErr w:type="spellEnd"/>
      <w:r w:rsidRPr="003A0B7D">
        <w:t xml:space="preserve"> </w:t>
      </w:r>
      <w:proofErr w:type="spellStart"/>
      <w:r w:rsidRPr="003A0B7D">
        <w:t>kompetenca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përgjithshme</w:t>
      </w:r>
      <w:proofErr w:type="spellEnd"/>
      <w:r w:rsidRPr="003A0B7D">
        <w:t xml:space="preserve"> </w:t>
      </w:r>
      <w:proofErr w:type="spellStart"/>
      <w:r w:rsidRPr="003A0B7D">
        <w:t>kryesore</w:t>
      </w:r>
      <w:proofErr w:type="spellEnd"/>
      <w:r w:rsidRPr="003A0B7D">
        <w:t xml:space="preserve">:  </w:t>
      </w:r>
    </w:p>
    <w:p w14:paraId="6BE4800D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lastRenderedPageBreak/>
        <w:t>Të</w:t>
      </w:r>
      <w:proofErr w:type="spellEnd"/>
      <w:r w:rsidRPr="003A0B7D">
        <w:t xml:space="preserve"> </w:t>
      </w:r>
      <w:proofErr w:type="spellStart"/>
      <w:r w:rsidRPr="003A0B7D">
        <w:t>komunikojë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mënyrë</w:t>
      </w:r>
      <w:proofErr w:type="spellEnd"/>
      <w:r w:rsidRPr="003A0B7D">
        <w:t xml:space="preserve"> </w:t>
      </w:r>
      <w:proofErr w:type="spellStart"/>
      <w:r w:rsidRPr="003A0B7D">
        <w:t>korrekte</w:t>
      </w:r>
      <w:proofErr w:type="spellEnd"/>
      <w:r w:rsidRPr="003A0B7D">
        <w:t xml:space="preserve"> me </w:t>
      </w:r>
      <w:proofErr w:type="spellStart"/>
      <w:r w:rsidRPr="003A0B7D">
        <w:t>shkrim</w:t>
      </w:r>
      <w:proofErr w:type="spellEnd"/>
      <w:r w:rsidRPr="003A0B7D">
        <w:t xml:space="preserve"> e me </w:t>
      </w:r>
      <w:proofErr w:type="spellStart"/>
      <w:r w:rsidRPr="003A0B7D">
        <w:t>gojë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shprehur</w:t>
      </w:r>
      <w:proofErr w:type="spellEnd"/>
      <w:r w:rsidRPr="003A0B7D">
        <w:t xml:space="preserve"> </w:t>
      </w:r>
      <w:proofErr w:type="spellStart"/>
      <w:r w:rsidRPr="003A0B7D">
        <w:t>mendimet</w:t>
      </w:r>
      <w:proofErr w:type="spellEnd"/>
      <w:r w:rsidRPr="003A0B7D">
        <w:t xml:space="preserve"> e </w:t>
      </w:r>
      <w:proofErr w:type="spellStart"/>
      <w:r w:rsidRPr="003A0B7D">
        <w:t>ndjenjat</w:t>
      </w:r>
      <w:proofErr w:type="spellEnd"/>
      <w:r w:rsidRPr="003A0B7D">
        <w:t xml:space="preserve"> e </w:t>
      </w:r>
      <w:proofErr w:type="spellStart"/>
      <w:r w:rsidRPr="003A0B7D">
        <w:t>tij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argumentuar</w:t>
      </w:r>
      <w:proofErr w:type="spellEnd"/>
      <w:r w:rsidRPr="003A0B7D">
        <w:t xml:space="preserve"> </w:t>
      </w:r>
      <w:proofErr w:type="spellStart"/>
      <w:r w:rsidRPr="003A0B7D">
        <w:t>opinionet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çështje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ndryshme</w:t>
      </w:r>
      <w:proofErr w:type="spellEnd"/>
      <w:r w:rsidRPr="003A0B7D">
        <w:t>.</w:t>
      </w:r>
    </w:p>
    <w:p w14:paraId="3811528F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përdorë</w:t>
      </w:r>
      <w:proofErr w:type="spellEnd"/>
      <w:r w:rsidRPr="003A0B7D">
        <w:t xml:space="preserve"> </w:t>
      </w:r>
      <w:proofErr w:type="spellStart"/>
      <w:r w:rsidRPr="003A0B7D">
        <w:t>burime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teknika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ndryshme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mbledhjes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shfrytëzimit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informacioneve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nevojshme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zhvillimin</w:t>
      </w:r>
      <w:proofErr w:type="spellEnd"/>
      <w:r w:rsidRPr="003A0B7D">
        <w:t xml:space="preserve"> e </w:t>
      </w:r>
      <w:proofErr w:type="spellStart"/>
      <w:r w:rsidRPr="003A0B7D">
        <w:t>tij</w:t>
      </w:r>
      <w:proofErr w:type="spellEnd"/>
      <w:r w:rsidRPr="003A0B7D">
        <w:t xml:space="preserve"> personal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>.</w:t>
      </w:r>
    </w:p>
    <w:p w14:paraId="0B98F7B7" w14:textId="77777777" w:rsidR="009D26D8" w:rsidRPr="003A0B7D" w:rsidRDefault="009D26D8" w:rsidP="004F0447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nxisë</w:t>
      </w:r>
      <w:proofErr w:type="spellEnd"/>
      <w:r w:rsidRPr="003A0B7D">
        <w:t xml:space="preserve"> </w:t>
      </w:r>
      <w:proofErr w:type="spellStart"/>
      <w:r w:rsidRPr="003A0B7D">
        <w:t>potencialin</w:t>
      </w:r>
      <w:proofErr w:type="spellEnd"/>
      <w:r w:rsidRPr="003A0B7D">
        <w:t xml:space="preserve"> e </w:t>
      </w:r>
      <w:proofErr w:type="spellStart"/>
      <w:r w:rsidRPr="003A0B7D">
        <w:t>tij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brendshëm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kërkim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vazhdueshëm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zgjidhje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reja</w:t>
      </w:r>
      <w:proofErr w:type="spellEnd"/>
      <w:r w:rsidRPr="003A0B7D">
        <w:t xml:space="preserve"> </w:t>
      </w:r>
      <w:proofErr w:type="spellStart"/>
      <w:r w:rsidRPr="003A0B7D">
        <w:t>më</w:t>
      </w:r>
      <w:proofErr w:type="spellEnd"/>
      <w:r w:rsidRPr="003A0B7D">
        <w:t xml:space="preserve"> </w:t>
      </w:r>
      <w:proofErr w:type="spellStart"/>
      <w:r w:rsidRPr="003A0B7D">
        <w:t>efektive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më</w:t>
      </w:r>
      <w:proofErr w:type="spellEnd"/>
      <w:r w:rsidRPr="003A0B7D">
        <w:t xml:space="preserve"> </w:t>
      </w:r>
      <w:proofErr w:type="spellStart"/>
      <w:r w:rsidRPr="003A0B7D">
        <w:t>eficiente</w:t>
      </w:r>
      <w:proofErr w:type="spellEnd"/>
      <w:r w:rsidRPr="003A0B7D">
        <w:t>.</w:t>
      </w:r>
    </w:p>
    <w:p w14:paraId="0663F110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angazhohet</w:t>
      </w:r>
      <w:proofErr w:type="spellEnd"/>
      <w:r w:rsidRPr="003A0B7D">
        <w:t xml:space="preserve"> </w:t>
      </w:r>
      <w:proofErr w:type="spellStart"/>
      <w:r w:rsidRPr="003A0B7D">
        <w:t>fizikisht</w:t>
      </w:r>
      <w:proofErr w:type="spellEnd"/>
      <w:r w:rsidRPr="003A0B7D">
        <w:t xml:space="preserve">, </w:t>
      </w:r>
      <w:proofErr w:type="spellStart"/>
      <w:r w:rsidRPr="003A0B7D">
        <w:t>mendërisht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emocionalisht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kryerjen</w:t>
      </w:r>
      <w:proofErr w:type="spellEnd"/>
      <w:r w:rsidRPr="003A0B7D">
        <w:t xml:space="preserve"> e </w:t>
      </w:r>
      <w:proofErr w:type="spellStart"/>
      <w:r w:rsidRPr="003A0B7D">
        <w:t>detyrave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ndryshme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kontekstin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, personal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shoqëror</w:t>
      </w:r>
      <w:proofErr w:type="spellEnd"/>
      <w:r w:rsidRPr="003A0B7D">
        <w:t>.</w:t>
      </w:r>
    </w:p>
    <w:p w14:paraId="4323B486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respektojë</w:t>
      </w:r>
      <w:proofErr w:type="spellEnd"/>
      <w:r w:rsidRPr="003A0B7D">
        <w:t xml:space="preserve"> </w:t>
      </w:r>
      <w:proofErr w:type="spellStart"/>
      <w:r w:rsidRPr="003A0B7D">
        <w:t>rregullat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parimet</w:t>
      </w:r>
      <w:proofErr w:type="spellEnd"/>
      <w:r w:rsidRPr="003A0B7D">
        <w:t xml:space="preserve"> e </w:t>
      </w: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bashkëjetese</w:t>
      </w:r>
      <w:proofErr w:type="spellEnd"/>
      <w:r w:rsidRPr="003A0B7D">
        <w:t xml:space="preserve"> </w:t>
      </w:r>
      <w:proofErr w:type="spellStart"/>
      <w:r w:rsidRPr="003A0B7D">
        <w:t>demokratike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kontekstin</w:t>
      </w:r>
      <w:proofErr w:type="spellEnd"/>
      <w:r w:rsidRPr="003A0B7D">
        <w:t xml:space="preserve"> e </w:t>
      </w:r>
      <w:proofErr w:type="spellStart"/>
      <w:r w:rsidRPr="003A0B7D">
        <w:t>integrimeve</w:t>
      </w:r>
      <w:proofErr w:type="spellEnd"/>
      <w:r w:rsidRPr="003A0B7D">
        <w:t xml:space="preserve"> </w:t>
      </w:r>
      <w:proofErr w:type="spellStart"/>
      <w:r w:rsidRPr="003A0B7D">
        <w:t>lokale</w:t>
      </w:r>
      <w:proofErr w:type="spellEnd"/>
      <w:r w:rsidRPr="003A0B7D">
        <w:t xml:space="preserve">, </w:t>
      </w:r>
      <w:proofErr w:type="spellStart"/>
      <w:r w:rsidRPr="003A0B7D">
        <w:t>rajonale</w:t>
      </w:r>
      <w:proofErr w:type="spellEnd"/>
      <w:r w:rsidRPr="003A0B7D">
        <w:t>.</w:t>
      </w:r>
    </w:p>
    <w:p w14:paraId="4BD15DFB" w14:textId="77777777" w:rsidR="009D26D8" w:rsidRPr="003A0B7D" w:rsidRDefault="009D26D8" w:rsidP="004F0447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manifestojë</w:t>
      </w:r>
      <w:proofErr w:type="spellEnd"/>
      <w:r w:rsidRPr="003A0B7D">
        <w:t xml:space="preserve"> </w:t>
      </w:r>
      <w:proofErr w:type="spellStart"/>
      <w:r w:rsidRPr="003A0B7D">
        <w:t>guxim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aftësi</w:t>
      </w:r>
      <w:proofErr w:type="spellEnd"/>
      <w:r w:rsidRPr="003A0B7D">
        <w:t xml:space="preserve"> </w:t>
      </w:r>
      <w:proofErr w:type="spellStart"/>
      <w:r w:rsidRPr="003A0B7D">
        <w:t>sipërmarrëse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ardhmen</w:t>
      </w:r>
      <w:proofErr w:type="spellEnd"/>
      <w:r w:rsidRPr="003A0B7D">
        <w:t xml:space="preserve"> e </w:t>
      </w:r>
      <w:proofErr w:type="spellStart"/>
      <w:r w:rsidRPr="003A0B7D">
        <w:t>tij</w:t>
      </w:r>
      <w:proofErr w:type="spellEnd"/>
      <w:r w:rsidRPr="003A0B7D">
        <w:t>.</w:t>
      </w:r>
    </w:p>
    <w:p w14:paraId="3A0F5634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tregojë</w:t>
      </w:r>
      <w:proofErr w:type="spellEnd"/>
      <w:r w:rsidRPr="003A0B7D">
        <w:t xml:space="preserve"> </w:t>
      </w:r>
      <w:proofErr w:type="spellStart"/>
      <w:r w:rsidRPr="003A0B7D">
        <w:t>vetëkontroll</w:t>
      </w:r>
      <w:proofErr w:type="spellEnd"/>
      <w:r w:rsidRPr="003A0B7D">
        <w:t xml:space="preserve"> </w:t>
      </w:r>
      <w:proofErr w:type="spellStart"/>
      <w:r w:rsidRPr="003A0B7D">
        <w:t>gjatë</w:t>
      </w:r>
      <w:proofErr w:type="spellEnd"/>
      <w:r w:rsidRPr="003A0B7D">
        <w:t xml:space="preserve"> </w:t>
      </w:r>
      <w:proofErr w:type="spellStart"/>
      <w:r w:rsidRPr="003A0B7D">
        <w:t>ushtrimit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veprimtarive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tij</w:t>
      </w:r>
      <w:proofErr w:type="spellEnd"/>
      <w:r w:rsidRPr="003A0B7D">
        <w:t>.</w:t>
      </w:r>
    </w:p>
    <w:p w14:paraId="796AD191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organizojë</w:t>
      </w:r>
      <w:proofErr w:type="spellEnd"/>
      <w:r w:rsidRPr="003A0B7D">
        <w:t xml:space="preserve"> </w:t>
      </w:r>
      <w:proofErr w:type="spellStart"/>
      <w:r w:rsidRPr="003A0B7D">
        <w:t>drejt</w:t>
      </w:r>
      <w:proofErr w:type="spellEnd"/>
      <w:r w:rsidRPr="003A0B7D">
        <w:t xml:space="preserve"> </w:t>
      </w:r>
      <w:proofErr w:type="spellStart"/>
      <w:r w:rsidRPr="003A0B7D">
        <w:t>procesin</w:t>
      </w:r>
      <w:proofErr w:type="spellEnd"/>
      <w:r w:rsidRPr="003A0B7D">
        <w:t xml:space="preserve"> e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nxënit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tij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shfaqë</w:t>
      </w:r>
      <w:proofErr w:type="spellEnd"/>
      <w:r w:rsidRPr="003A0B7D">
        <w:t xml:space="preserve"> </w:t>
      </w:r>
      <w:proofErr w:type="spellStart"/>
      <w:r w:rsidRPr="003A0B7D">
        <w:t>gatishmërinë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vullnetin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nxënë</w:t>
      </w:r>
      <w:proofErr w:type="spellEnd"/>
      <w:r w:rsidRPr="003A0B7D">
        <w:t xml:space="preserve"> </w:t>
      </w:r>
      <w:proofErr w:type="spellStart"/>
      <w:r w:rsidRPr="003A0B7D">
        <w:t>gjatë</w:t>
      </w:r>
      <w:proofErr w:type="spellEnd"/>
      <w:r w:rsidRPr="003A0B7D">
        <w:t xml:space="preserve"> </w:t>
      </w:r>
      <w:proofErr w:type="spellStart"/>
      <w:r w:rsidRPr="003A0B7D">
        <w:t>gjithë</w:t>
      </w:r>
      <w:proofErr w:type="spellEnd"/>
      <w:r w:rsidRPr="003A0B7D">
        <w:t xml:space="preserve"> </w:t>
      </w:r>
      <w:proofErr w:type="spellStart"/>
      <w:r w:rsidRPr="003A0B7D">
        <w:t>jetës</w:t>
      </w:r>
      <w:proofErr w:type="spellEnd"/>
      <w:r w:rsidRPr="003A0B7D">
        <w:t>.</w:t>
      </w:r>
    </w:p>
    <w:p w14:paraId="11F6AF39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respektojë</w:t>
      </w:r>
      <w:proofErr w:type="spellEnd"/>
      <w:r w:rsidRPr="003A0B7D">
        <w:t xml:space="preserve"> </w:t>
      </w:r>
      <w:proofErr w:type="spellStart"/>
      <w:r w:rsidRPr="003A0B7D">
        <w:t>parimet</w:t>
      </w:r>
      <w:proofErr w:type="spellEnd"/>
      <w:r w:rsidRPr="003A0B7D">
        <w:t xml:space="preserve"> e </w:t>
      </w:r>
      <w:proofErr w:type="spellStart"/>
      <w:r w:rsidRPr="003A0B7D">
        <w:t>punës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grup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bashkëpunojë</w:t>
      </w:r>
      <w:proofErr w:type="spellEnd"/>
      <w:r w:rsidRPr="003A0B7D">
        <w:t xml:space="preserve"> </w:t>
      </w:r>
      <w:proofErr w:type="spellStart"/>
      <w:r w:rsidRPr="003A0B7D">
        <w:t>aktivisht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arritjen</w:t>
      </w:r>
      <w:proofErr w:type="spellEnd"/>
      <w:r w:rsidRPr="003A0B7D">
        <w:t xml:space="preserve"> e </w:t>
      </w:r>
      <w:proofErr w:type="spellStart"/>
      <w:r w:rsidRPr="003A0B7D">
        <w:t>objektivave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pranuara</w:t>
      </w:r>
      <w:proofErr w:type="spellEnd"/>
      <w:r w:rsidRPr="003A0B7D">
        <w:t>.</w:t>
      </w:r>
    </w:p>
    <w:p w14:paraId="3FACE7D0" w14:textId="77777777" w:rsidR="009D26D8" w:rsidRPr="003A0B7D" w:rsidRDefault="009D26D8" w:rsidP="004F0447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</w:rPr>
      </w:pP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vlerësojë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vetëvlerësojë</w:t>
      </w:r>
      <w:proofErr w:type="spellEnd"/>
      <w:r w:rsidRPr="003A0B7D">
        <w:t xml:space="preserve"> </w:t>
      </w:r>
      <w:proofErr w:type="spellStart"/>
      <w:r w:rsidRPr="003A0B7D">
        <w:t>nisur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</w:t>
      </w:r>
      <w:proofErr w:type="spellStart"/>
      <w:r w:rsidRPr="003A0B7D">
        <w:t>kritere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drejta</w:t>
      </w:r>
      <w:proofErr w:type="spellEnd"/>
      <w:r w:rsidRPr="003A0B7D">
        <w:t xml:space="preserve">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bazë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përmirësuar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çuar</w:t>
      </w:r>
      <w:proofErr w:type="spellEnd"/>
      <w:r w:rsidRPr="003A0B7D">
        <w:t xml:space="preserve"> </w:t>
      </w:r>
      <w:proofErr w:type="spellStart"/>
      <w:r w:rsidRPr="003A0B7D">
        <w:t>më</w:t>
      </w:r>
      <w:proofErr w:type="spellEnd"/>
      <w:r w:rsidRPr="003A0B7D">
        <w:t xml:space="preserve"> </w:t>
      </w:r>
      <w:proofErr w:type="spellStart"/>
      <w:r w:rsidRPr="003A0B7D">
        <w:t>tej</w:t>
      </w:r>
      <w:proofErr w:type="spellEnd"/>
      <w:r w:rsidRPr="003A0B7D">
        <w:t xml:space="preserve"> </w:t>
      </w:r>
      <w:proofErr w:type="spellStart"/>
      <w:r w:rsidRPr="003A0B7D">
        <w:t>arritjet</w:t>
      </w:r>
      <w:proofErr w:type="spellEnd"/>
      <w:r w:rsidRPr="003A0B7D">
        <w:t xml:space="preserve"> e </w:t>
      </w:r>
      <w:proofErr w:type="spellStart"/>
      <w:r w:rsidRPr="003A0B7D">
        <w:t>tij</w:t>
      </w:r>
      <w:proofErr w:type="spellEnd"/>
      <w:r w:rsidRPr="003A0B7D">
        <w:t xml:space="preserve">. </w:t>
      </w:r>
    </w:p>
    <w:p w14:paraId="6745E2B0" w14:textId="77777777" w:rsidR="009D26D8" w:rsidRPr="003A0B7D" w:rsidRDefault="009D26D8" w:rsidP="009D26D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</w:rPr>
      </w:pPr>
    </w:p>
    <w:p w14:paraId="7F1668C1" w14:textId="77777777" w:rsidR="009D26D8" w:rsidRPr="003A0B7D" w:rsidRDefault="009D26D8" w:rsidP="004F0447">
      <w:pPr>
        <w:widowControl w:val="0"/>
        <w:numPr>
          <w:ilvl w:val="1"/>
          <w:numId w:val="2"/>
        </w:numPr>
        <w:tabs>
          <w:tab w:val="clear" w:pos="1440"/>
          <w:tab w:val="left" w:pos="360"/>
        </w:tabs>
        <w:autoSpaceDE w:val="0"/>
        <w:autoSpaceDN w:val="0"/>
        <w:adjustRightInd w:val="0"/>
        <w:ind w:left="360"/>
        <w:jc w:val="both"/>
        <w:rPr>
          <w:b/>
          <w:bCs/>
          <w:iCs/>
        </w:rPr>
      </w:pPr>
      <w:proofErr w:type="spellStart"/>
      <w:r w:rsidRPr="003A0B7D">
        <w:rPr>
          <w:b/>
          <w:bCs/>
          <w:iCs/>
        </w:rPr>
        <w:t>Kompetencat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profesionale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të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nxënësit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përfundim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të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</w:rPr>
        <w:t>arsimit</w:t>
      </w:r>
      <w:proofErr w:type="spellEnd"/>
      <w:r w:rsidRPr="003A0B7D">
        <w:rPr>
          <w:b/>
          <w:bCs/>
          <w:iCs/>
        </w:rPr>
        <w:t xml:space="preserve"> </w:t>
      </w:r>
      <w:proofErr w:type="spellStart"/>
      <w:r w:rsidRPr="003A0B7D">
        <w:rPr>
          <w:b/>
          <w:bCs/>
          <w:iCs/>
        </w:rPr>
        <w:t>në</w:t>
      </w:r>
      <w:proofErr w:type="spellEnd"/>
      <w:r w:rsidRPr="003A0B7D">
        <w:rPr>
          <w:b/>
          <w:bCs/>
          <w:iCs/>
        </w:rPr>
        <w:t xml:space="preserve"> profilin </w:t>
      </w:r>
      <w:proofErr w:type="spellStart"/>
      <w:r w:rsidRPr="003A0B7D">
        <w:rPr>
          <w:b/>
          <w:bCs/>
          <w:iCs/>
        </w:rPr>
        <w:t>mësimor</w:t>
      </w:r>
      <w:proofErr w:type="spellEnd"/>
      <w:r w:rsidRPr="003A0B7D">
        <w:rPr>
          <w:b/>
          <w:bCs/>
        </w:rPr>
        <w:t xml:space="preserve"> “</w:t>
      </w:r>
      <w:proofErr w:type="spellStart"/>
      <w:r w:rsidR="00CA6D2A" w:rsidRPr="003A0B7D">
        <w:rPr>
          <w:b/>
          <w:bCs/>
        </w:rPr>
        <w:t>Teknologji</w:t>
      </w:r>
      <w:proofErr w:type="spellEnd"/>
      <w:r w:rsidR="00CA6D2A" w:rsidRPr="003A0B7D">
        <w:rPr>
          <w:b/>
          <w:bCs/>
        </w:rPr>
        <w:t xml:space="preserve"> e </w:t>
      </w:r>
      <w:proofErr w:type="spellStart"/>
      <w:r w:rsidR="00F76A0A" w:rsidRPr="003A0B7D">
        <w:rPr>
          <w:b/>
          <w:bCs/>
        </w:rPr>
        <w:t>përpunimit</w:t>
      </w:r>
      <w:proofErr w:type="spellEnd"/>
      <w:r w:rsidR="00F76A0A" w:rsidRPr="003A0B7D">
        <w:rPr>
          <w:b/>
          <w:bCs/>
        </w:rPr>
        <w:t xml:space="preserve"> </w:t>
      </w:r>
      <w:proofErr w:type="spellStart"/>
      <w:r w:rsidR="00F76A0A" w:rsidRPr="003A0B7D">
        <w:rPr>
          <w:b/>
          <w:bCs/>
        </w:rPr>
        <w:t>të</w:t>
      </w:r>
      <w:proofErr w:type="spellEnd"/>
      <w:r w:rsidR="00F76A0A" w:rsidRPr="003A0B7D">
        <w:rPr>
          <w:b/>
          <w:bCs/>
        </w:rPr>
        <w:t xml:space="preserve"> </w:t>
      </w:r>
      <w:r w:rsidR="006A4D58">
        <w:rPr>
          <w:b/>
          <w:bCs/>
        </w:rPr>
        <w:t xml:space="preserve">mishit </w:t>
      </w:r>
      <w:proofErr w:type="spellStart"/>
      <w:r w:rsidR="006A4D58">
        <w:rPr>
          <w:b/>
          <w:bCs/>
        </w:rPr>
        <w:t>dhe</w:t>
      </w:r>
      <w:proofErr w:type="spellEnd"/>
      <w:r w:rsidR="006A4D58">
        <w:rPr>
          <w:b/>
          <w:bCs/>
        </w:rPr>
        <w:t xml:space="preserve"> </w:t>
      </w:r>
      <w:proofErr w:type="spellStart"/>
      <w:r w:rsidR="003F4AD4" w:rsidRPr="003F4AD4">
        <w:rPr>
          <w:b/>
          <w:bCs/>
        </w:rPr>
        <w:t>peshkut</w:t>
      </w:r>
      <w:proofErr w:type="spellEnd"/>
      <w:r w:rsidRPr="003A0B7D">
        <w:rPr>
          <w:b/>
          <w:bCs/>
        </w:rPr>
        <w:t>”</w:t>
      </w:r>
      <w:r w:rsidR="00673130" w:rsidRPr="00BB3FAF">
        <w:rPr>
          <w:b/>
          <w:bCs/>
        </w:rPr>
        <w:t xml:space="preserve">, </w:t>
      </w:r>
      <w:proofErr w:type="spellStart"/>
      <w:r w:rsidR="00673130" w:rsidRPr="00BB3FAF">
        <w:rPr>
          <w:b/>
          <w:bCs/>
        </w:rPr>
        <w:t>niveli</w:t>
      </w:r>
      <w:proofErr w:type="spellEnd"/>
      <w:r w:rsidR="00673130" w:rsidRPr="00BB3FAF">
        <w:rPr>
          <w:b/>
          <w:bCs/>
        </w:rPr>
        <w:t xml:space="preserve"> I</w:t>
      </w:r>
      <w:r w:rsidR="00791168">
        <w:rPr>
          <w:b/>
          <w:bCs/>
        </w:rPr>
        <w:t>I</w:t>
      </w:r>
      <w:r w:rsidR="00673130" w:rsidRPr="00BB3FAF">
        <w:rPr>
          <w:b/>
          <w:bCs/>
        </w:rPr>
        <w:t>I</w:t>
      </w:r>
      <w:r w:rsidR="00791168">
        <w:rPr>
          <w:b/>
          <w:bCs/>
        </w:rPr>
        <w:t xml:space="preserve"> </w:t>
      </w:r>
      <w:proofErr w:type="spellStart"/>
      <w:r w:rsidR="00791168">
        <w:rPr>
          <w:b/>
          <w:bCs/>
        </w:rPr>
        <w:t>i</w:t>
      </w:r>
      <w:proofErr w:type="spellEnd"/>
      <w:r w:rsidR="00791168">
        <w:rPr>
          <w:b/>
          <w:bCs/>
        </w:rPr>
        <w:t xml:space="preserve"> KSHK</w:t>
      </w:r>
      <w:r w:rsidR="00673130" w:rsidRPr="00BB3FAF">
        <w:rPr>
          <w:b/>
          <w:bCs/>
          <w:iCs/>
        </w:rPr>
        <w:t>.</w:t>
      </w:r>
    </w:p>
    <w:p w14:paraId="19BDA6C2" w14:textId="77777777" w:rsidR="009D26D8" w:rsidRPr="003A0B7D" w:rsidRDefault="009D26D8" w:rsidP="009D26D8">
      <w:pPr>
        <w:tabs>
          <w:tab w:val="left" w:pos="360"/>
        </w:tabs>
        <w:ind w:left="360"/>
        <w:jc w:val="both"/>
        <w:rPr>
          <w:b/>
          <w:bCs/>
          <w:i/>
          <w:iCs/>
        </w:rPr>
      </w:pPr>
    </w:p>
    <w:p w14:paraId="1BB310A8" w14:textId="77777777" w:rsidR="009D26D8" w:rsidRPr="003A0B7D" w:rsidRDefault="009D26D8" w:rsidP="009D26D8">
      <w:pPr>
        <w:jc w:val="both"/>
      </w:pPr>
      <w:proofErr w:type="spellStart"/>
      <w:r w:rsidRPr="003A0B7D">
        <w:rPr>
          <w:bCs/>
        </w:rPr>
        <w:t>Në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përfundim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arsimit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profesional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në</w:t>
      </w:r>
      <w:proofErr w:type="spellEnd"/>
      <w:r w:rsidRPr="003A0B7D">
        <w:rPr>
          <w:bCs/>
        </w:rPr>
        <w:t xml:space="preserve"> profilin </w:t>
      </w:r>
      <w:proofErr w:type="spellStart"/>
      <w:r w:rsidRPr="003A0B7D">
        <w:rPr>
          <w:bCs/>
        </w:rPr>
        <w:t>profesional</w:t>
      </w:r>
      <w:proofErr w:type="spellEnd"/>
      <w:r w:rsidRPr="003A0B7D">
        <w:rPr>
          <w:bCs/>
        </w:rPr>
        <w:t xml:space="preserve">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F76A0A" w:rsidRPr="003A0B7D">
        <w:rPr>
          <w:bCs/>
        </w:rPr>
        <w:t>përpunimit</w:t>
      </w:r>
      <w:proofErr w:type="spellEnd"/>
      <w:r w:rsidR="00F76A0A" w:rsidRPr="003A0B7D">
        <w:rPr>
          <w:bCs/>
        </w:rPr>
        <w:t xml:space="preserve"> </w:t>
      </w:r>
      <w:proofErr w:type="spellStart"/>
      <w:r w:rsidR="00F76A0A" w:rsidRPr="003A0B7D">
        <w:rPr>
          <w:bCs/>
        </w:rPr>
        <w:t>të</w:t>
      </w:r>
      <w:proofErr w:type="spellEnd"/>
      <w:r w:rsidR="00F76A0A" w:rsidRPr="003A0B7D">
        <w:rPr>
          <w:bCs/>
        </w:rPr>
        <w:t xml:space="preserve"> </w:t>
      </w:r>
      <w:r w:rsidR="006A4D58">
        <w:rPr>
          <w:bCs/>
        </w:rPr>
        <w:t xml:space="preserve">mishit </w:t>
      </w:r>
      <w:proofErr w:type="spellStart"/>
      <w:r w:rsidR="006A4D58">
        <w:rPr>
          <w:bCs/>
        </w:rPr>
        <w:t>dhe</w:t>
      </w:r>
      <w:proofErr w:type="spellEnd"/>
      <w:r w:rsidR="003F4AD4">
        <w:rPr>
          <w:bCs/>
        </w:rPr>
        <w:t xml:space="preserve"> </w:t>
      </w:r>
      <w:proofErr w:type="spellStart"/>
      <w:r w:rsidR="003F4AD4" w:rsidRPr="003A0B7D">
        <w:rPr>
          <w:bCs/>
        </w:rPr>
        <w:t>peshkut</w:t>
      </w:r>
      <w:proofErr w:type="spellEnd"/>
      <w:r w:rsidRPr="003A0B7D">
        <w:rPr>
          <w:bCs/>
        </w:rPr>
        <w:t xml:space="preserve">”, </w:t>
      </w:r>
      <w:proofErr w:type="spellStart"/>
      <w:r w:rsidRPr="003A0B7D">
        <w:rPr>
          <w:bCs/>
        </w:rPr>
        <w:t>niveli</w:t>
      </w:r>
      <w:proofErr w:type="spellEnd"/>
      <w:r w:rsidRPr="003A0B7D">
        <w:rPr>
          <w:bCs/>
        </w:rPr>
        <w:t xml:space="preserve"> I</w:t>
      </w:r>
      <w:r w:rsidR="00791168">
        <w:rPr>
          <w:bCs/>
        </w:rPr>
        <w:t>I</w:t>
      </w:r>
      <w:r w:rsidRPr="003A0B7D">
        <w:rPr>
          <w:bCs/>
        </w:rPr>
        <w:t>I</w:t>
      </w:r>
      <w:r w:rsidR="00791168">
        <w:rPr>
          <w:bCs/>
        </w:rPr>
        <w:t xml:space="preserve">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  <w:r w:rsidRPr="003A0B7D">
        <w:rPr>
          <w:bCs/>
        </w:rPr>
        <w:t xml:space="preserve">, </w:t>
      </w:r>
      <w:proofErr w:type="spellStart"/>
      <w:r w:rsidRPr="003A0B7D">
        <w:rPr>
          <w:bCs/>
        </w:rPr>
        <w:t>nxënësi</w:t>
      </w:r>
      <w:proofErr w:type="spellEnd"/>
      <w:r w:rsidRPr="003A0B7D">
        <w:rPr>
          <w:bCs/>
        </w:rPr>
        <w:t xml:space="preserve"> </w:t>
      </w:r>
      <w:r w:rsidRPr="003A0B7D">
        <w:t xml:space="preserve">do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jetë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aftë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zhvillojë</w:t>
      </w:r>
      <w:proofErr w:type="spellEnd"/>
      <w:r w:rsidRPr="003A0B7D">
        <w:t xml:space="preserve"> </w:t>
      </w:r>
      <w:proofErr w:type="spellStart"/>
      <w:r w:rsidRPr="003A0B7D">
        <w:t>më</w:t>
      </w:r>
      <w:proofErr w:type="spellEnd"/>
      <w:r w:rsidRPr="003A0B7D">
        <w:t xml:space="preserve"> </w:t>
      </w:r>
      <w:proofErr w:type="spellStart"/>
      <w:r w:rsidRPr="003A0B7D">
        <w:t>tej</w:t>
      </w:r>
      <w:proofErr w:type="spellEnd"/>
      <w:r w:rsidRPr="003A0B7D">
        <w:t xml:space="preserve"> </w:t>
      </w:r>
      <w:proofErr w:type="spellStart"/>
      <w:r w:rsidRPr="003A0B7D">
        <w:t>kompetencat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tё</w:t>
      </w:r>
      <w:proofErr w:type="spellEnd"/>
      <w:r w:rsidRPr="003A0B7D">
        <w:t xml:space="preserve"> </w:t>
      </w:r>
      <w:proofErr w:type="spellStart"/>
      <w:r w:rsidRPr="003A0B7D">
        <w:t>fituara</w:t>
      </w:r>
      <w:proofErr w:type="spellEnd"/>
      <w:r w:rsidRPr="003A0B7D">
        <w:t xml:space="preserve"> </w:t>
      </w:r>
      <w:proofErr w:type="spellStart"/>
      <w:r w:rsidRPr="003A0B7D">
        <w:t>nё</w:t>
      </w:r>
      <w:proofErr w:type="spellEnd"/>
      <w:r w:rsidRPr="003A0B7D">
        <w:t xml:space="preserve"> </w:t>
      </w:r>
      <w:proofErr w:type="spellStart"/>
      <w:r w:rsidRPr="003A0B7D">
        <w:t>nivelin</w:t>
      </w:r>
      <w:proofErr w:type="spellEnd"/>
      <w:r w:rsidRPr="003A0B7D">
        <w:t xml:space="preserve"> I</w:t>
      </w:r>
      <w:r w:rsidR="00427149">
        <w:t xml:space="preserve">I </w:t>
      </w:r>
      <w:proofErr w:type="spellStart"/>
      <w:r w:rsidR="00427149">
        <w:t>të</w:t>
      </w:r>
      <w:proofErr w:type="spellEnd"/>
      <w:r w:rsidR="00791168">
        <w:t xml:space="preserve"> KSHK</w:t>
      </w:r>
      <w:r w:rsidRPr="003A0B7D">
        <w:t xml:space="preserve">,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tё</w:t>
      </w:r>
      <w:proofErr w:type="spellEnd"/>
      <w:r w:rsidRPr="003A0B7D">
        <w:t xml:space="preserve"> </w:t>
      </w:r>
      <w:proofErr w:type="spellStart"/>
      <w:r w:rsidRPr="003A0B7D">
        <w:t>ushtrojë</w:t>
      </w:r>
      <w:proofErr w:type="spellEnd"/>
      <w:r w:rsidRPr="003A0B7D">
        <w:t xml:space="preserve"> </w:t>
      </w:r>
      <w:proofErr w:type="spellStart"/>
      <w:r w:rsidRPr="003A0B7D">
        <w:t>kompetenca</w:t>
      </w:r>
      <w:proofErr w:type="spellEnd"/>
      <w:r w:rsidRPr="003A0B7D">
        <w:t xml:space="preserve"> </w:t>
      </w:r>
      <w:proofErr w:type="spellStart"/>
      <w:r w:rsidRPr="003A0B7D">
        <w:t>tё</w:t>
      </w:r>
      <w:proofErr w:type="spellEnd"/>
      <w:r w:rsidRPr="003A0B7D">
        <w:t xml:space="preserve"> </w:t>
      </w:r>
      <w:proofErr w:type="spellStart"/>
      <w:r w:rsidRPr="003A0B7D">
        <w:t>tjera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,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më</w:t>
      </w:r>
      <w:proofErr w:type="spellEnd"/>
      <w:r w:rsidRPr="003A0B7D">
        <w:t xml:space="preserve"> </w:t>
      </w:r>
      <w:proofErr w:type="spellStart"/>
      <w:r w:rsidRPr="003A0B7D">
        <w:t>poshtë</w:t>
      </w:r>
      <w:proofErr w:type="spellEnd"/>
      <w:r w:rsidRPr="003A0B7D">
        <w:t xml:space="preserve">:  </w:t>
      </w:r>
    </w:p>
    <w:p w14:paraId="3F92CF01" w14:textId="77777777" w:rsidR="00E87609" w:rsidRPr="009C3820" w:rsidRDefault="00E87609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lang w:val="it-IT"/>
        </w:rPr>
      </w:pPr>
      <w:r w:rsidRPr="009C3820">
        <w:rPr>
          <w:lang w:val="it-IT"/>
        </w:rPr>
        <w:t xml:space="preserve">Të zbatojë parimet bazë të ligjit të ushqimit për sigurinë ushqimore (HACCP). </w:t>
      </w:r>
    </w:p>
    <w:p w14:paraId="7E1C2842" w14:textId="77777777" w:rsidR="00AB2BFB" w:rsidRPr="009C3820" w:rsidRDefault="00E87609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lang w:val="it-IT"/>
        </w:rPr>
      </w:pPr>
      <w:r w:rsidRPr="009C3820">
        <w:rPr>
          <w:lang w:val="it-IT"/>
        </w:rPr>
        <w:t>Të plotësojë dokumentacionin që përdoret në repart (fletë hyrje, fletë dalje, fletë kërkesë).</w:t>
      </w:r>
    </w:p>
    <w:p w14:paraId="19417672" w14:textId="77777777" w:rsidR="00AB2BFB" w:rsidRPr="006A4D58" w:rsidRDefault="00AB2BFB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lang w:val="it-IT"/>
        </w:rPr>
      </w:pPr>
      <w:proofErr w:type="spellStart"/>
      <w:r w:rsidRPr="006A4D58">
        <w:t>Të</w:t>
      </w:r>
      <w:proofErr w:type="spellEnd"/>
      <w:r w:rsidRPr="006A4D58">
        <w:t xml:space="preserve"> </w:t>
      </w:r>
      <w:proofErr w:type="spellStart"/>
      <w:r w:rsidRPr="006A4D58">
        <w:t>kryejë</w:t>
      </w:r>
      <w:proofErr w:type="spellEnd"/>
      <w:r w:rsidRPr="006A4D58">
        <w:t xml:space="preserve"> </w:t>
      </w:r>
      <w:proofErr w:type="spellStart"/>
      <w:r w:rsidRPr="006A4D58">
        <w:t>procese</w:t>
      </w:r>
      <w:proofErr w:type="spellEnd"/>
      <w:r w:rsidRPr="006A4D58">
        <w:t xml:space="preserve"> </w:t>
      </w:r>
      <w:proofErr w:type="spellStart"/>
      <w:r w:rsidRPr="006A4D58">
        <w:t>të</w:t>
      </w:r>
      <w:proofErr w:type="spellEnd"/>
      <w:r w:rsidRPr="006A4D58">
        <w:t xml:space="preserve"> </w:t>
      </w:r>
      <w:proofErr w:type="spellStart"/>
      <w:r w:rsidRPr="006A4D58">
        <w:t>higjienizimit</w:t>
      </w:r>
      <w:proofErr w:type="spellEnd"/>
      <w:r w:rsidRPr="006A4D58">
        <w:t xml:space="preserve"> </w:t>
      </w:r>
      <w:proofErr w:type="spellStart"/>
      <w:r w:rsidRPr="006A4D58">
        <w:t>të</w:t>
      </w:r>
      <w:proofErr w:type="spellEnd"/>
      <w:r w:rsidRPr="006A4D58">
        <w:t xml:space="preserve"> </w:t>
      </w:r>
      <w:proofErr w:type="spellStart"/>
      <w:r w:rsidRPr="006A4D58">
        <w:t>linjave</w:t>
      </w:r>
      <w:proofErr w:type="spellEnd"/>
      <w:r w:rsidRPr="006A4D58">
        <w:t xml:space="preserve"> </w:t>
      </w:r>
      <w:proofErr w:type="spellStart"/>
      <w:r w:rsidRPr="006A4D58">
        <w:t>të</w:t>
      </w:r>
      <w:proofErr w:type="spellEnd"/>
      <w:r w:rsidRPr="006A4D58">
        <w:t xml:space="preserve"> </w:t>
      </w:r>
      <w:proofErr w:type="spellStart"/>
      <w:r w:rsidRPr="006A4D58">
        <w:t>automatizuara</w:t>
      </w:r>
      <w:proofErr w:type="spellEnd"/>
      <w:r w:rsidRPr="006A4D58">
        <w:t xml:space="preserve"> </w:t>
      </w:r>
      <w:proofErr w:type="spellStart"/>
      <w:r w:rsidRPr="006A4D58">
        <w:t>dhe</w:t>
      </w:r>
      <w:proofErr w:type="spellEnd"/>
      <w:r w:rsidRPr="006A4D58">
        <w:t xml:space="preserve"> </w:t>
      </w:r>
      <w:proofErr w:type="spellStart"/>
      <w:r w:rsidRPr="006A4D58">
        <w:t>pajisjeve</w:t>
      </w:r>
      <w:proofErr w:type="spellEnd"/>
      <w:r w:rsidRPr="006A4D58">
        <w:t>.</w:t>
      </w:r>
    </w:p>
    <w:p w14:paraId="7F69C0A9" w14:textId="77777777" w:rsidR="00AB2BFB" w:rsidRPr="006A4D58" w:rsidRDefault="00AB2BFB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lang w:val="it-IT"/>
        </w:rPr>
      </w:pPr>
      <w:r w:rsidRPr="006A4D58">
        <w:rPr>
          <w:lang w:val="it-IT"/>
        </w:rPr>
        <w:t>Të kryej</w:t>
      </w:r>
      <w:r w:rsidR="003F4AD4" w:rsidRPr="006A4D58">
        <w:rPr>
          <w:lang w:val="it-IT"/>
        </w:rPr>
        <w:t>ë matje dhe kontrolle gjatë proc</w:t>
      </w:r>
      <w:r w:rsidRPr="006A4D58">
        <w:rPr>
          <w:lang w:val="it-IT"/>
        </w:rPr>
        <w:t>esit tekn</w:t>
      </w:r>
      <w:r w:rsidR="007835DC" w:rsidRPr="006A4D58">
        <w:rPr>
          <w:lang w:val="it-IT"/>
        </w:rPr>
        <w:t>ologjik të përpunimit të mishit dhe peshkut.</w:t>
      </w:r>
    </w:p>
    <w:p w14:paraId="17111E04" w14:textId="77777777" w:rsidR="00E87609" w:rsidRPr="00E87609" w:rsidRDefault="00E87609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color w:val="00B050"/>
          <w:lang w:val="it-IT"/>
        </w:rPr>
      </w:pPr>
      <w:r w:rsidRPr="009C3820">
        <w:rPr>
          <w:lang w:val="it-IT"/>
        </w:rPr>
        <w:t>Të zbatojë standartet e profesionit gjatë p</w:t>
      </w:r>
      <w:r w:rsidR="009917E8" w:rsidRPr="009C3820">
        <w:rPr>
          <w:lang w:val="it-IT"/>
        </w:rPr>
        <w:t>ë</w:t>
      </w:r>
      <w:r w:rsidRPr="009C3820">
        <w:rPr>
          <w:lang w:val="it-IT"/>
        </w:rPr>
        <w:t>rpunimit t</w:t>
      </w:r>
      <w:r w:rsidR="009917E8" w:rsidRPr="009C3820">
        <w:rPr>
          <w:lang w:val="it-IT"/>
        </w:rPr>
        <w:t>ë</w:t>
      </w:r>
      <w:r w:rsidRPr="009C3820">
        <w:rPr>
          <w:lang w:val="it-IT"/>
        </w:rPr>
        <w:t xml:space="preserve"> </w:t>
      </w:r>
      <w:r w:rsidR="003F4AD4" w:rsidRPr="009C3820">
        <w:rPr>
          <w:bCs/>
        </w:rPr>
        <w:t xml:space="preserve">mishit, </w:t>
      </w:r>
      <w:proofErr w:type="spellStart"/>
      <w:r w:rsidR="003F4AD4" w:rsidRPr="009C3820">
        <w:rPr>
          <w:bCs/>
        </w:rPr>
        <w:t>peshkut</w:t>
      </w:r>
      <w:r w:rsidR="009B599F" w:rsidRPr="009C3820">
        <w:rPr>
          <w:b/>
          <w:bCs/>
        </w:rPr>
        <w:t>,</w:t>
      </w:r>
      <w:r w:rsidR="003F4AD4" w:rsidRPr="009C3820">
        <w:rPr>
          <w:bCs/>
        </w:rPr>
        <w:t>frutave</w:t>
      </w:r>
      <w:proofErr w:type="spellEnd"/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t</w:t>
      </w:r>
      <w:r w:rsidR="009917E8" w:rsidRPr="009C3820">
        <w:rPr>
          <w:bCs/>
        </w:rPr>
        <w:t>ë</w:t>
      </w:r>
      <w:proofErr w:type="spellEnd"/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detit</w:t>
      </w:r>
      <w:proofErr w:type="spellEnd"/>
      <w:r w:rsidR="009B599F" w:rsidRPr="009C3820">
        <w:rPr>
          <w:lang w:val="it-IT"/>
        </w:rPr>
        <w:t>, k</w:t>
      </w:r>
      <w:r w:rsidR="009917E8" w:rsidRPr="009C3820">
        <w:rPr>
          <w:lang w:val="it-IT"/>
        </w:rPr>
        <w:t>ë</w:t>
      </w:r>
      <w:r w:rsidR="009B599F" w:rsidRPr="009C3820">
        <w:rPr>
          <w:lang w:val="it-IT"/>
        </w:rPr>
        <w:t>rmillit</w:t>
      </w:r>
      <w:r w:rsidR="009B599F">
        <w:rPr>
          <w:color w:val="00B050"/>
          <w:lang w:val="it-IT"/>
        </w:rPr>
        <w:t>.</w:t>
      </w:r>
    </w:p>
    <w:p w14:paraId="06B9346E" w14:textId="77777777" w:rsidR="00AB2BFB" w:rsidRPr="00F63ABE" w:rsidRDefault="00AB2BFB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lang w:val="it-IT"/>
        </w:rPr>
      </w:pPr>
      <w:r w:rsidRPr="00F63ABE">
        <w:rPr>
          <w:lang w:val="it-IT"/>
        </w:rPr>
        <w:t>Të kryejë klasifikimin e mishit sipas cilësisë.</w:t>
      </w:r>
    </w:p>
    <w:p w14:paraId="0A1D238D" w14:textId="77777777" w:rsidR="00AB2BFB" w:rsidRPr="009C3820" w:rsidRDefault="00AB2BFB" w:rsidP="003E6DF5">
      <w:pPr>
        <w:numPr>
          <w:ilvl w:val="0"/>
          <w:numId w:val="6"/>
        </w:numPr>
        <w:tabs>
          <w:tab w:val="left" w:pos="540"/>
          <w:tab w:val="left" w:pos="630"/>
        </w:tabs>
        <w:rPr>
          <w:lang w:val="it-IT"/>
        </w:rPr>
      </w:pPr>
      <w:r w:rsidRPr="009C3820">
        <w:rPr>
          <w:lang w:val="it-IT"/>
        </w:rPr>
        <w:t>Të kryejë p</w:t>
      </w:r>
      <w:r w:rsidR="007835DC" w:rsidRPr="009C3820">
        <w:rPr>
          <w:lang w:val="it-IT"/>
        </w:rPr>
        <w:t xml:space="preserve">rocesin e therjes së </w:t>
      </w:r>
      <w:r w:rsidR="006A4D58" w:rsidRPr="009C3820">
        <w:rPr>
          <w:lang w:val="it-IT"/>
        </w:rPr>
        <w:t>kafsh</w:t>
      </w:r>
      <w:r w:rsidR="009917E8" w:rsidRPr="009C3820">
        <w:rPr>
          <w:lang w:val="it-IT"/>
        </w:rPr>
        <w:t>ë</w:t>
      </w:r>
      <w:r w:rsidR="006A4D58" w:rsidRPr="009C3820">
        <w:rPr>
          <w:lang w:val="it-IT"/>
        </w:rPr>
        <w:t>ve (</w:t>
      </w:r>
      <w:r w:rsidR="00A055B5" w:rsidRPr="009C3820">
        <w:rPr>
          <w:lang w:val="it-IT"/>
        </w:rPr>
        <w:t>bag</w:t>
      </w:r>
      <w:r w:rsidR="009917E8" w:rsidRPr="009C3820">
        <w:rPr>
          <w:lang w:val="it-IT"/>
        </w:rPr>
        <w:t>ë</w:t>
      </w:r>
      <w:r w:rsidR="00A055B5" w:rsidRPr="009C3820">
        <w:rPr>
          <w:lang w:val="it-IT"/>
        </w:rPr>
        <w:t>tit</w:t>
      </w:r>
      <w:r w:rsidR="009917E8" w:rsidRPr="009C3820">
        <w:rPr>
          <w:lang w:val="it-IT"/>
        </w:rPr>
        <w:t>ë</w:t>
      </w:r>
      <w:r w:rsidR="00A055B5" w:rsidRPr="009C3820">
        <w:rPr>
          <w:lang w:val="it-IT"/>
        </w:rPr>
        <w:t xml:space="preserve"> e trasha, t</w:t>
      </w:r>
      <w:r w:rsidR="009917E8" w:rsidRPr="009C3820">
        <w:rPr>
          <w:lang w:val="it-IT"/>
        </w:rPr>
        <w:t>ë</w:t>
      </w:r>
      <w:r w:rsidR="00A055B5" w:rsidRPr="009C3820">
        <w:rPr>
          <w:lang w:val="it-IT"/>
        </w:rPr>
        <w:t xml:space="preserve"> imta, derrit</w:t>
      </w:r>
      <w:r w:rsidR="00F63ABE" w:rsidRPr="009C3820">
        <w:rPr>
          <w:lang w:val="it-IT"/>
        </w:rPr>
        <w:t xml:space="preserve"> etj)</w:t>
      </w:r>
      <w:r w:rsidR="007835DC" w:rsidRPr="009C3820">
        <w:rPr>
          <w:lang w:val="it-IT"/>
        </w:rPr>
        <w:t xml:space="preserve"> dhe shpend</w:t>
      </w:r>
      <w:r w:rsidR="009A13C8" w:rsidRPr="009C3820">
        <w:rPr>
          <w:lang w:val="it-IT"/>
        </w:rPr>
        <w:t>ë</w:t>
      </w:r>
      <w:r w:rsidR="007835DC" w:rsidRPr="009C3820">
        <w:rPr>
          <w:lang w:val="it-IT"/>
        </w:rPr>
        <w:t>ve.</w:t>
      </w:r>
    </w:p>
    <w:p w14:paraId="1AE9858F" w14:textId="77777777" w:rsidR="00F63ABE" w:rsidRPr="00F63ABE" w:rsidRDefault="00AB2BFB" w:rsidP="003E6DF5">
      <w:pPr>
        <w:numPr>
          <w:ilvl w:val="0"/>
          <w:numId w:val="6"/>
        </w:numPr>
        <w:tabs>
          <w:tab w:val="left" w:pos="480"/>
          <w:tab w:val="left" w:pos="540"/>
        </w:tabs>
        <w:rPr>
          <w:color w:val="00B050"/>
          <w:lang w:val="it-IT"/>
        </w:rPr>
      </w:pPr>
      <w:r w:rsidRPr="009C3820">
        <w:rPr>
          <w:lang w:val="it-IT"/>
        </w:rPr>
        <w:t xml:space="preserve">Të kryejë procese të ndarjes </w:t>
      </w:r>
      <w:r w:rsidR="007835DC" w:rsidRPr="009C3820">
        <w:rPr>
          <w:lang w:val="it-IT"/>
        </w:rPr>
        <w:t xml:space="preserve">anatomike të trupave të </w:t>
      </w:r>
      <w:r w:rsidR="00F63ABE" w:rsidRPr="009C3820">
        <w:rPr>
          <w:lang w:val="it-IT"/>
        </w:rPr>
        <w:t>kafsh</w:t>
      </w:r>
      <w:r w:rsidR="009917E8" w:rsidRPr="009C3820">
        <w:rPr>
          <w:lang w:val="it-IT"/>
        </w:rPr>
        <w:t>ë</w:t>
      </w:r>
      <w:r w:rsidR="00F63ABE" w:rsidRPr="009C3820">
        <w:rPr>
          <w:lang w:val="it-IT"/>
        </w:rPr>
        <w:t>ve (bag</w:t>
      </w:r>
      <w:r w:rsidR="009917E8" w:rsidRPr="009C3820">
        <w:rPr>
          <w:lang w:val="it-IT"/>
        </w:rPr>
        <w:t>ë</w:t>
      </w:r>
      <w:r w:rsidR="00F63ABE" w:rsidRPr="009C3820">
        <w:rPr>
          <w:lang w:val="it-IT"/>
        </w:rPr>
        <w:t>tit</w:t>
      </w:r>
      <w:r w:rsidR="009917E8" w:rsidRPr="009C3820">
        <w:rPr>
          <w:lang w:val="it-IT"/>
        </w:rPr>
        <w:t>ë</w:t>
      </w:r>
      <w:r w:rsidR="00F63ABE" w:rsidRPr="009C3820">
        <w:rPr>
          <w:lang w:val="it-IT"/>
        </w:rPr>
        <w:t xml:space="preserve"> e trasha, t</w:t>
      </w:r>
      <w:r w:rsidR="009917E8" w:rsidRPr="009C3820">
        <w:rPr>
          <w:lang w:val="it-IT"/>
        </w:rPr>
        <w:t>ë</w:t>
      </w:r>
      <w:r w:rsidR="003E6DF5">
        <w:rPr>
          <w:lang w:val="it-IT"/>
        </w:rPr>
        <w:t xml:space="preserve"> imta, </w:t>
      </w:r>
      <w:r w:rsidR="003E6DF5" w:rsidRPr="003E6DF5">
        <w:rPr>
          <w:lang w:val="it-IT"/>
        </w:rPr>
        <w:t>derrit</w:t>
      </w:r>
      <w:r w:rsidR="00F63ABE" w:rsidRPr="003E6DF5">
        <w:rPr>
          <w:lang w:val="it-IT"/>
        </w:rPr>
        <w:t xml:space="preserve"> etj</w:t>
      </w:r>
      <w:r w:rsidR="003E6DF5" w:rsidRPr="003E6DF5">
        <w:rPr>
          <w:lang w:val="it-IT"/>
        </w:rPr>
        <w:t>.</w:t>
      </w:r>
      <w:r w:rsidR="00F63ABE" w:rsidRPr="003E6DF5">
        <w:rPr>
          <w:lang w:val="it-IT"/>
        </w:rPr>
        <w:t>) dhe</w:t>
      </w:r>
      <w:r w:rsidR="00F63ABE" w:rsidRPr="009C3820">
        <w:rPr>
          <w:lang w:val="it-IT"/>
        </w:rPr>
        <w:t xml:space="preserve"> shpendëve.</w:t>
      </w:r>
    </w:p>
    <w:p w14:paraId="0BB56E4F" w14:textId="77777777" w:rsidR="007835DC" w:rsidRPr="009C3820" w:rsidRDefault="00AB2BFB" w:rsidP="003E6DF5">
      <w:pPr>
        <w:numPr>
          <w:ilvl w:val="0"/>
          <w:numId w:val="6"/>
        </w:numPr>
        <w:tabs>
          <w:tab w:val="left" w:pos="480"/>
          <w:tab w:val="left" w:pos="540"/>
        </w:tabs>
        <w:rPr>
          <w:lang w:val="it-IT"/>
        </w:rPr>
      </w:pPr>
      <w:r w:rsidRPr="009C3820">
        <w:rPr>
          <w:lang w:val="it-IT"/>
        </w:rPr>
        <w:t xml:space="preserve">Të kryejë </w:t>
      </w:r>
      <w:r w:rsidR="007835DC" w:rsidRPr="009C3820">
        <w:rPr>
          <w:lang w:val="it-IT"/>
        </w:rPr>
        <w:t xml:space="preserve">procesin e ruajtjes </w:t>
      </w:r>
      <w:r w:rsidR="003F4AD4" w:rsidRPr="009C3820">
        <w:rPr>
          <w:lang w:val="it-IT"/>
        </w:rPr>
        <w:t>s</w:t>
      </w:r>
      <w:r w:rsidR="009917E8" w:rsidRPr="009C3820">
        <w:rPr>
          <w:lang w:val="it-IT"/>
        </w:rPr>
        <w:t>ë</w:t>
      </w:r>
      <w:r w:rsidR="003F4AD4" w:rsidRPr="009C3820">
        <w:rPr>
          <w:lang w:val="it-IT"/>
        </w:rPr>
        <w:t xml:space="preserve"> </w:t>
      </w:r>
      <w:r w:rsidR="003F4AD4" w:rsidRPr="009C3820">
        <w:rPr>
          <w:bCs/>
        </w:rPr>
        <w:t xml:space="preserve">mishit, </w:t>
      </w:r>
      <w:proofErr w:type="spellStart"/>
      <w:r w:rsidR="003F4AD4" w:rsidRPr="009C3820">
        <w:rPr>
          <w:bCs/>
        </w:rPr>
        <w:t>peshkut</w:t>
      </w:r>
      <w:proofErr w:type="spellEnd"/>
      <w:r w:rsidR="003F4AD4" w:rsidRPr="009C3820">
        <w:rPr>
          <w:b/>
          <w:bCs/>
        </w:rPr>
        <w:t xml:space="preserve">, </w:t>
      </w:r>
      <w:proofErr w:type="spellStart"/>
      <w:r w:rsidR="003F4AD4" w:rsidRPr="009C3820">
        <w:rPr>
          <w:bCs/>
        </w:rPr>
        <w:t>frutave</w:t>
      </w:r>
      <w:proofErr w:type="spellEnd"/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t</w:t>
      </w:r>
      <w:r w:rsidR="009917E8" w:rsidRPr="009C3820">
        <w:rPr>
          <w:bCs/>
        </w:rPr>
        <w:t>ë</w:t>
      </w:r>
      <w:proofErr w:type="spellEnd"/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detit</w:t>
      </w:r>
      <w:proofErr w:type="spellEnd"/>
      <w:r w:rsidR="00F63ABE" w:rsidRPr="009C3820">
        <w:rPr>
          <w:bCs/>
        </w:rPr>
        <w:t xml:space="preserve">, </w:t>
      </w:r>
      <w:proofErr w:type="spellStart"/>
      <w:r w:rsidR="00F63ABE" w:rsidRPr="009C3820">
        <w:rPr>
          <w:bCs/>
        </w:rPr>
        <w:t>k</w:t>
      </w:r>
      <w:r w:rsidR="009917E8" w:rsidRPr="009C3820">
        <w:rPr>
          <w:bCs/>
        </w:rPr>
        <w:t>ë</w:t>
      </w:r>
      <w:r w:rsidR="00F63ABE" w:rsidRPr="009C3820">
        <w:rPr>
          <w:bCs/>
        </w:rPr>
        <w:t>rmillit</w:t>
      </w:r>
      <w:proofErr w:type="spellEnd"/>
      <w:r w:rsidR="009B599F" w:rsidRPr="009C3820">
        <w:rPr>
          <w:bCs/>
        </w:rPr>
        <w:t xml:space="preserve">, </w:t>
      </w:r>
      <w:proofErr w:type="spellStart"/>
      <w:r w:rsidR="009B599F" w:rsidRPr="009C3820">
        <w:rPr>
          <w:bCs/>
        </w:rPr>
        <w:t>shpend</w:t>
      </w:r>
      <w:r w:rsidR="009917E8" w:rsidRPr="009C3820">
        <w:rPr>
          <w:bCs/>
        </w:rPr>
        <w:t>ë</w:t>
      </w:r>
      <w:r w:rsidR="009B599F" w:rsidRPr="009C3820">
        <w:rPr>
          <w:bCs/>
        </w:rPr>
        <w:t>ve</w:t>
      </w:r>
      <w:proofErr w:type="spellEnd"/>
      <w:r w:rsidR="003F4AD4" w:rsidRPr="009C3820">
        <w:rPr>
          <w:lang w:val="it-IT"/>
        </w:rPr>
        <w:t xml:space="preserve"> </w:t>
      </w:r>
      <w:r w:rsidR="007835DC" w:rsidRPr="009C3820">
        <w:rPr>
          <w:lang w:val="it-IT"/>
        </w:rPr>
        <w:t>dhe n</w:t>
      </w:r>
      <w:r w:rsidR="009A13C8" w:rsidRPr="009C3820">
        <w:rPr>
          <w:lang w:val="it-IT"/>
        </w:rPr>
        <w:t>ë</w:t>
      </w:r>
      <w:r w:rsidR="007835DC" w:rsidRPr="009C3820">
        <w:rPr>
          <w:lang w:val="it-IT"/>
        </w:rPr>
        <w:t>nprodukteve t</w:t>
      </w:r>
      <w:r w:rsidR="009A13C8" w:rsidRPr="009C3820">
        <w:rPr>
          <w:lang w:val="it-IT"/>
        </w:rPr>
        <w:t>ë</w:t>
      </w:r>
      <w:r w:rsidR="007835DC" w:rsidRPr="009C3820">
        <w:rPr>
          <w:lang w:val="it-IT"/>
        </w:rPr>
        <w:t xml:space="preserve"> tyre.</w:t>
      </w:r>
    </w:p>
    <w:p w14:paraId="4A557862" w14:textId="77777777" w:rsidR="00AB2BFB" w:rsidRPr="00F63ABE" w:rsidRDefault="003F4AD4" w:rsidP="004F0447">
      <w:pPr>
        <w:pStyle w:val="BodyText2"/>
        <w:numPr>
          <w:ilvl w:val="0"/>
          <w:numId w:val="6"/>
        </w:numPr>
        <w:tabs>
          <w:tab w:val="clear" w:pos="360"/>
          <w:tab w:val="left" w:pos="480"/>
          <w:tab w:val="left" w:pos="540"/>
        </w:tabs>
        <w:rPr>
          <w:color w:val="auto"/>
        </w:rPr>
      </w:pPr>
      <w:r w:rsidRPr="00F63ABE">
        <w:rPr>
          <w:color w:val="auto"/>
        </w:rPr>
        <w:t>Të kryejë proc</w:t>
      </w:r>
      <w:r w:rsidR="00AB2BFB" w:rsidRPr="00F63ABE">
        <w:rPr>
          <w:color w:val="auto"/>
        </w:rPr>
        <w:t>ese teknologjik</w:t>
      </w:r>
      <w:r w:rsidR="007835DC" w:rsidRPr="00F63ABE">
        <w:rPr>
          <w:color w:val="auto"/>
        </w:rPr>
        <w:t>e gjatë prodhimit të sallameve.</w:t>
      </w:r>
    </w:p>
    <w:p w14:paraId="4BF81D78" w14:textId="77777777" w:rsidR="007835DC" w:rsidRPr="00F63ABE" w:rsidRDefault="003F4AD4" w:rsidP="007835DC">
      <w:pPr>
        <w:pStyle w:val="BodyText2"/>
        <w:numPr>
          <w:ilvl w:val="0"/>
          <w:numId w:val="6"/>
        </w:numPr>
        <w:tabs>
          <w:tab w:val="clear" w:pos="360"/>
          <w:tab w:val="left" w:pos="480"/>
          <w:tab w:val="left" w:pos="540"/>
        </w:tabs>
        <w:rPr>
          <w:color w:val="auto"/>
        </w:rPr>
      </w:pPr>
      <w:r w:rsidRPr="00F63ABE">
        <w:rPr>
          <w:color w:val="auto"/>
        </w:rPr>
        <w:t>Të kryejë proc</w:t>
      </w:r>
      <w:r w:rsidR="007835DC" w:rsidRPr="00F63ABE">
        <w:rPr>
          <w:color w:val="auto"/>
        </w:rPr>
        <w:t xml:space="preserve">ese teknologjike gjatë prodhimit të konservave. </w:t>
      </w:r>
    </w:p>
    <w:p w14:paraId="088F6495" w14:textId="77777777" w:rsidR="00AB2BFB" w:rsidRPr="00F63ABE" w:rsidRDefault="003F4AD4" w:rsidP="004F0447">
      <w:pPr>
        <w:pStyle w:val="BodyText2"/>
        <w:numPr>
          <w:ilvl w:val="0"/>
          <w:numId w:val="6"/>
        </w:numPr>
        <w:tabs>
          <w:tab w:val="clear" w:pos="360"/>
          <w:tab w:val="left" w:pos="480"/>
          <w:tab w:val="left" w:pos="540"/>
        </w:tabs>
        <w:rPr>
          <w:color w:val="auto"/>
        </w:rPr>
      </w:pPr>
      <w:r w:rsidRPr="00F63ABE">
        <w:rPr>
          <w:color w:val="auto"/>
        </w:rPr>
        <w:t>Të kryejë proc</w:t>
      </w:r>
      <w:r w:rsidR="00AB2BFB" w:rsidRPr="00F63ABE">
        <w:rPr>
          <w:color w:val="auto"/>
        </w:rPr>
        <w:t>eset teknologjike gjatë pr</w:t>
      </w:r>
      <w:r w:rsidR="007835DC" w:rsidRPr="00F63ABE">
        <w:rPr>
          <w:color w:val="auto"/>
        </w:rPr>
        <w:t>odhimit të produkteve gjys</w:t>
      </w:r>
      <w:r w:rsidR="009A13C8" w:rsidRPr="00F63ABE">
        <w:rPr>
          <w:color w:val="auto"/>
        </w:rPr>
        <w:t>ë</w:t>
      </w:r>
      <w:r w:rsidR="007835DC" w:rsidRPr="00F63ABE">
        <w:rPr>
          <w:color w:val="auto"/>
        </w:rPr>
        <w:t>m t</w:t>
      </w:r>
      <w:r w:rsidR="009A13C8" w:rsidRPr="00F63ABE">
        <w:rPr>
          <w:color w:val="auto"/>
        </w:rPr>
        <w:t>ë</w:t>
      </w:r>
      <w:r w:rsidR="007835DC" w:rsidRPr="00F63ABE">
        <w:rPr>
          <w:color w:val="auto"/>
        </w:rPr>
        <w:t xml:space="preserve"> gatshme.</w:t>
      </w:r>
    </w:p>
    <w:p w14:paraId="00124F65" w14:textId="77777777" w:rsidR="00AB2BFB" w:rsidRPr="00664FF7" w:rsidRDefault="00AB2BFB" w:rsidP="003E6DF5">
      <w:pPr>
        <w:numPr>
          <w:ilvl w:val="0"/>
          <w:numId w:val="6"/>
        </w:numPr>
        <w:tabs>
          <w:tab w:val="left" w:pos="480"/>
          <w:tab w:val="left" w:pos="540"/>
        </w:tabs>
        <w:rPr>
          <w:color w:val="FF0000"/>
          <w:lang w:val="it-IT"/>
        </w:rPr>
      </w:pPr>
      <w:r w:rsidRPr="00F63ABE">
        <w:rPr>
          <w:lang w:val="it-IT"/>
        </w:rPr>
        <w:t xml:space="preserve">Të </w:t>
      </w:r>
      <w:r w:rsidRPr="009C3820">
        <w:rPr>
          <w:lang w:val="it-IT"/>
        </w:rPr>
        <w:t xml:space="preserve">përcaktojë lëndët shtesë që përdoren për prodhimin e nënprodukteve të </w:t>
      </w:r>
      <w:r w:rsidR="003F4AD4" w:rsidRPr="009C3820">
        <w:rPr>
          <w:bCs/>
        </w:rPr>
        <w:t xml:space="preserve">mishit, </w:t>
      </w:r>
      <w:proofErr w:type="spellStart"/>
      <w:r w:rsidR="003F4AD4" w:rsidRPr="009C3820">
        <w:rPr>
          <w:bCs/>
        </w:rPr>
        <w:t>peshkut</w:t>
      </w:r>
      <w:proofErr w:type="spellEnd"/>
      <w:r w:rsidR="00F63ABE" w:rsidRPr="009C3820">
        <w:rPr>
          <w:b/>
          <w:bCs/>
        </w:rPr>
        <w:t>,</w:t>
      </w:r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frutave</w:t>
      </w:r>
      <w:proofErr w:type="spellEnd"/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t</w:t>
      </w:r>
      <w:r w:rsidR="009917E8" w:rsidRPr="009C3820">
        <w:rPr>
          <w:bCs/>
        </w:rPr>
        <w:t>ë</w:t>
      </w:r>
      <w:proofErr w:type="spellEnd"/>
      <w:r w:rsidR="003F4AD4" w:rsidRPr="009C3820">
        <w:rPr>
          <w:bCs/>
        </w:rPr>
        <w:t xml:space="preserve"> </w:t>
      </w:r>
      <w:proofErr w:type="spellStart"/>
      <w:r w:rsidR="003F4AD4" w:rsidRPr="009C3820">
        <w:rPr>
          <w:bCs/>
        </w:rPr>
        <w:t>detit</w:t>
      </w:r>
      <w:proofErr w:type="spellEnd"/>
      <w:r w:rsidR="00F63ABE" w:rsidRPr="009C3820">
        <w:rPr>
          <w:bCs/>
        </w:rPr>
        <w:t xml:space="preserve">, </w:t>
      </w:r>
      <w:proofErr w:type="spellStart"/>
      <w:r w:rsidR="00F63ABE" w:rsidRPr="009C3820">
        <w:rPr>
          <w:bCs/>
        </w:rPr>
        <w:t>k</w:t>
      </w:r>
      <w:r w:rsidR="009917E8" w:rsidRPr="009C3820">
        <w:rPr>
          <w:bCs/>
        </w:rPr>
        <w:t>ë</w:t>
      </w:r>
      <w:r w:rsidR="00F63ABE" w:rsidRPr="009C3820">
        <w:rPr>
          <w:bCs/>
        </w:rPr>
        <w:t>rmillit</w:t>
      </w:r>
      <w:proofErr w:type="spellEnd"/>
      <w:r w:rsidR="00710EEB">
        <w:rPr>
          <w:bCs/>
        </w:rPr>
        <w:t>.</w:t>
      </w:r>
    </w:p>
    <w:p w14:paraId="597C900F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kryejë</w:t>
      </w:r>
      <w:proofErr w:type="spellEnd"/>
      <w:r w:rsidRPr="00F63ABE">
        <w:t xml:space="preserve"> </w:t>
      </w:r>
      <w:proofErr w:type="spellStart"/>
      <w:r w:rsidR="007835DC" w:rsidRPr="00F63ABE">
        <w:t>procese</w:t>
      </w:r>
      <w:proofErr w:type="spellEnd"/>
      <w:r w:rsidR="007835DC" w:rsidRPr="00F63ABE">
        <w:t xml:space="preserve"> </w:t>
      </w:r>
      <w:proofErr w:type="spellStart"/>
      <w:r w:rsidRPr="00F63ABE">
        <w:t>s</w:t>
      </w:r>
      <w:r w:rsidR="007835DC" w:rsidRPr="00F63ABE">
        <w:t>tazhionimi</w:t>
      </w:r>
      <w:proofErr w:type="spellEnd"/>
      <w:r w:rsidRPr="00F63ABE">
        <w:t xml:space="preserve">. </w:t>
      </w:r>
    </w:p>
    <w:p w14:paraId="1AAF7C66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F63ABE">
        <w:rPr>
          <w:lang w:val="it-IT"/>
        </w:rPr>
        <w:t>Të kryejë përpunime termike.</w:t>
      </w:r>
    </w:p>
    <w:p w14:paraId="59441A36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F63ABE">
        <w:rPr>
          <w:lang w:val="it-IT"/>
        </w:rPr>
        <w:t>Të përcaktojë llojet e ambalazheve.</w:t>
      </w:r>
    </w:p>
    <w:p w14:paraId="24AE7C8F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F63ABE">
        <w:rPr>
          <w:lang w:val="it-IT"/>
        </w:rPr>
        <w:lastRenderedPageBreak/>
        <w:t>Të kryejë analizat e lëndëve të para e ndihmëse dhe të produktit të gatshëm.</w:t>
      </w:r>
    </w:p>
    <w:p w14:paraId="54ED45DA" w14:textId="77777777" w:rsidR="00AB2BFB" w:rsidRPr="00664FF7" w:rsidRDefault="00AB2BFB" w:rsidP="007835DC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color w:val="FF0000"/>
          <w:lang w:val="it-IT"/>
        </w:rPr>
      </w:pPr>
      <w:r w:rsidRPr="00F63ABE">
        <w:rPr>
          <w:lang w:val="it-IT"/>
        </w:rPr>
        <w:t>Të dallojë defektet</w:t>
      </w:r>
      <w:r w:rsidR="003F4AD4" w:rsidRPr="00F63ABE">
        <w:rPr>
          <w:lang w:val="it-IT"/>
        </w:rPr>
        <w:t xml:space="preserve"> në mish, peshk,</w:t>
      </w:r>
      <w:r w:rsidR="003F4AD4">
        <w:rPr>
          <w:color w:val="FF0000"/>
          <w:lang w:val="it-IT"/>
        </w:rPr>
        <w:t xml:space="preserve"> </w:t>
      </w:r>
      <w:r w:rsidR="003F4AD4" w:rsidRPr="009C3820">
        <w:rPr>
          <w:lang w:val="it-IT"/>
        </w:rPr>
        <w:t>fruta deti</w:t>
      </w:r>
      <w:r w:rsidR="00F63ABE" w:rsidRPr="009C3820">
        <w:rPr>
          <w:lang w:val="it-IT"/>
        </w:rPr>
        <w:t>, k</w:t>
      </w:r>
      <w:r w:rsidR="009917E8" w:rsidRPr="009C3820">
        <w:rPr>
          <w:lang w:val="it-IT"/>
        </w:rPr>
        <w:t>ë</w:t>
      </w:r>
      <w:r w:rsidR="00F63ABE" w:rsidRPr="009C3820">
        <w:rPr>
          <w:lang w:val="it-IT"/>
        </w:rPr>
        <w:t>rmij</w:t>
      </w:r>
      <w:r w:rsidR="003F4AD4">
        <w:rPr>
          <w:color w:val="FF0000"/>
          <w:lang w:val="it-IT"/>
        </w:rPr>
        <w:t xml:space="preserve"> </w:t>
      </w:r>
      <w:r w:rsidR="007835DC" w:rsidRPr="00F63ABE">
        <w:rPr>
          <w:lang w:val="it-IT"/>
        </w:rPr>
        <w:t>dhe</w:t>
      </w:r>
      <w:r w:rsidR="00F63ABE">
        <w:rPr>
          <w:lang w:val="it-IT"/>
        </w:rPr>
        <w:t xml:space="preserve"> n</w:t>
      </w:r>
      <w:r w:rsidR="009917E8">
        <w:rPr>
          <w:lang w:val="it-IT"/>
        </w:rPr>
        <w:t>ë</w:t>
      </w:r>
      <w:r w:rsidR="00F63ABE">
        <w:rPr>
          <w:lang w:val="it-IT"/>
        </w:rPr>
        <w:t xml:space="preserve"> </w:t>
      </w:r>
      <w:r w:rsidR="007835DC" w:rsidRPr="00F63ABE">
        <w:rPr>
          <w:lang w:val="it-IT"/>
        </w:rPr>
        <w:t xml:space="preserve"> nënproduktet e tyre</w:t>
      </w:r>
      <w:r w:rsidR="007835DC" w:rsidRPr="00664FF7">
        <w:rPr>
          <w:color w:val="FF0000"/>
          <w:lang w:val="it-IT"/>
        </w:rPr>
        <w:t>.</w:t>
      </w:r>
    </w:p>
    <w:p w14:paraId="2D9D961C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seleksionojë</w:t>
      </w:r>
      <w:proofErr w:type="spellEnd"/>
      <w:r w:rsidRPr="00F63ABE">
        <w:t xml:space="preserve"> </w:t>
      </w:r>
      <w:proofErr w:type="spellStart"/>
      <w:r w:rsidRPr="00F63ABE">
        <w:t>produktin</w:t>
      </w:r>
      <w:proofErr w:type="spellEnd"/>
      <w:r w:rsidRPr="00F63ABE">
        <w:t xml:space="preserve"> e </w:t>
      </w:r>
      <w:proofErr w:type="spellStart"/>
      <w:r w:rsidRPr="00F63ABE">
        <w:t>gatshëm</w:t>
      </w:r>
      <w:proofErr w:type="spellEnd"/>
      <w:r w:rsidRPr="00F63ABE">
        <w:t xml:space="preserve"> </w:t>
      </w:r>
      <w:proofErr w:type="spellStart"/>
      <w:r w:rsidRPr="00F63ABE">
        <w:t>sipas</w:t>
      </w:r>
      <w:proofErr w:type="spellEnd"/>
      <w:r w:rsidRPr="00F63ABE">
        <w:t xml:space="preserve"> </w:t>
      </w:r>
      <w:proofErr w:type="spellStart"/>
      <w:r w:rsidRPr="00F63ABE">
        <w:t>defekteve</w:t>
      </w:r>
      <w:proofErr w:type="spellEnd"/>
      <w:r w:rsidRPr="00F63ABE">
        <w:t>.</w:t>
      </w:r>
    </w:p>
    <w:p w14:paraId="119488D1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kryejë</w:t>
      </w:r>
      <w:proofErr w:type="spellEnd"/>
      <w:r w:rsidRPr="00F63ABE">
        <w:t xml:space="preserve"> </w:t>
      </w:r>
      <w:proofErr w:type="spellStart"/>
      <w:r w:rsidRPr="00F63ABE">
        <w:t>kontrollin</w:t>
      </w:r>
      <w:proofErr w:type="spellEnd"/>
      <w:r w:rsidRPr="00F63ABE">
        <w:t xml:space="preserve"> e </w:t>
      </w:r>
      <w:proofErr w:type="spellStart"/>
      <w:r w:rsidRPr="00F63ABE">
        <w:t>hermeticitetit</w:t>
      </w:r>
      <w:proofErr w:type="spellEnd"/>
      <w:r w:rsidRPr="00F63ABE">
        <w:t xml:space="preserve"> </w:t>
      </w: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konservave</w:t>
      </w:r>
      <w:proofErr w:type="spellEnd"/>
      <w:r w:rsidRPr="00F63ABE">
        <w:t>.</w:t>
      </w:r>
    </w:p>
    <w:p w14:paraId="0A5168D6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kryejë</w:t>
      </w:r>
      <w:proofErr w:type="spellEnd"/>
      <w:r w:rsidRPr="00F63ABE">
        <w:t xml:space="preserve"> </w:t>
      </w:r>
      <w:proofErr w:type="spellStart"/>
      <w:r w:rsidRPr="00F63ABE">
        <w:t>termostatimin</w:t>
      </w:r>
      <w:proofErr w:type="spellEnd"/>
      <w:r w:rsidRPr="00F63ABE">
        <w:t xml:space="preserve"> e </w:t>
      </w:r>
      <w:proofErr w:type="spellStart"/>
      <w:r w:rsidRPr="00F63ABE">
        <w:t>konservave</w:t>
      </w:r>
      <w:proofErr w:type="spellEnd"/>
      <w:r w:rsidRPr="00F63ABE">
        <w:t>.</w:t>
      </w:r>
    </w:p>
    <w:p w14:paraId="702F81FA" w14:textId="77777777" w:rsidR="00AB2BFB" w:rsidRPr="009C3820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F63ABE">
        <w:rPr>
          <w:lang w:val="it-IT"/>
        </w:rPr>
        <w:t xml:space="preserve">Të </w:t>
      </w:r>
      <w:r w:rsidRPr="009C3820">
        <w:rPr>
          <w:lang w:val="it-IT"/>
        </w:rPr>
        <w:t>kryejë etiketime dhe ambalazhimime  të mishit</w:t>
      </w:r>
      <w:r w:rsidR="00500448" w:rsidRPr="009C3820">
        <w:rPr>
          <w:lang w:val="it-IT"/>
        </w:rPr>
        <w:t>, peshkut, frutave t</w:t>
      </w:r>
      <w:r w:rsidR="009917E8" w:rsidRPr="009C3820">
        <w:rPr>
          <w:lang w:val="it-IT"/>
        </w:rPr>
        <w:t>ë</w:t>
      </w:r>
      <w:r w:rsidR="00500448" w:rsidRPr="009C3820">
        <w:rPr>
          <w:lang w:val="it-IT"/>
        </w:rPr>
        <w:t xml:space="preserve"> detit</w:t>
      </w:r>
      <w:r w:rsidR="00F63ABE" w:rsidRPr="009C3820">
        <w:rPr>
          <w:lang w:val="it-IT"/>
        </w:rPr>
        <w:t>, k</w:t>
      </w:r>
      <w:r w:rsidR="009917E8" w:rsidRPr="009C3820">
        <w:rPr>
          <w:lang w:val="it-IT"/>
        </w:rPr>
        <w:t>ë</w:t>
      </w:r>
      <w:r w:rsidR="00F63ABE" w:rsidRPr="009C3820">
        <w:rPr>
          <w:lang w:val="it-IT"/>
        </w:rPr>
        <w:t>rmillit</w:t>
      </w:r>
      <w:r w:rsidR="009C3820">
        <w:rPr>
          <w:lang w:val="it-IT"/>
        </w:rPr>
        <w:t xml:space="preserve">, </w:t>
      </w:r>
      <w:r w:rsidR="00292D51" w:rsidRPr="009C3820">
        <w:rPr>
          <w:lang w:val="it-IT"/>
        </w:rPr>
        <w:t>dhe nënprodukteve të tyre</w:t>
      </w:r>
      <w:r w:rsidRPr="009C3820">
        <w:rPr>
          <w:lang w:val="it-IT"/>
        </w:rPr>
        <w:t>.</w:t>
      </w:r>
    </w:p>
    <w:p w14:paraId="699A426A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9C3820">
        <w:rPr>
          <w:lang w:val="it-IT"/>
        </w:rPr>
        <w:t xml:space="preserve">Të realizojë procesin e ruajtjes dhe magazinimit të </w:t>
      </w:r>
      <w:r w:rsidR="00500448" w:rsidRPr="009C3820">
        <w:rPr>
          <w:bCs/>
        </w:rPr>
        <w:t xml:space="preserve">mishit, </w:t>
      </w:r>
      <w:proofErr w:type="spellStart"/>
      <w:r w:rsidR="00500448" w:rsidRPr="009C3820">
        <w:rPr>
          <w:bCs/>
        </w:rPr>
        <w:t>peshkut</w:t>
      </w:r>
      <w:proofErr w:type="spellEnd"/>
      <w:r w:rsidR="00500448" w:rsidRPr="009C3820">
        <w:rPr>
          <w:b/>
          <w:bCs/>
        </w:rPr>
        <w:t xml:space="preserve">, </w:t>
      </w:r>
      <w:proofErr w:type="spellStart"/>
      <w:r w:rsidR="00500448" w:rsidRPr="009C3820">
        <w:rPr>
          <w:bCs/>
        </w:rPr>
        <w:t>frutave</w:t>
      </w:r>
      <w:proofErr w:type="spellEnd"/>
      <w:r w:rsidR="00500448" w:rsidRPr="009C3820">
        <w:rPr>
          <w:bCs/>
        </w:rPr>
        <w:t xml:space="preserve"> </w:t>
      </w:r>
      <w:proofErr w:type="spellStart"/>
      <w:r w:rsidR="00500448" w:rsidRPr="009C3820">
        <w:rPr>
          <w:bCs/>
        </w:rPr>
        <w:t>t</w:t>
      </w:r>
      <w:r w:rsidR="009917E8" w:rsidRPr="009C3820">
        <w:rPr>
          <w:bCs/>
        </w:rPr>
        <w:t>ë</w:t>
      </w:r>
      <w:proofErr w:type="spellEnd"/>
      <w:r w:rsidR="00500448" w:rsidRPr="009C3820">
        <w:rPr>
          <w:bCs/>
        </w:rPr>
        <w:t xml:space="preserve"> </w:t>
      </w:r>
      <w:proofErr w:type="spellStart"/>
      <w:r w:rsidR="00500448" w:rsidRPr="009C3820">
        <w:rPr>
          <w:bCs/>
        </w:rPr>
        <w:t>detit</w:t>
      </w:r>
      <w:proofErr w:type="spellEnd"/>
      <w:r w:rsidR="00F63ABE" w:rsidRPr="009C3820">
        <w:rPr>
          <w:bCs/>
        </w:rPr>
        <w:t xml:space="preserve">, </w:t>
      </w:r>
      <w:proofErr w:type="spellStart"/>
      <w:r w:rsidR="00F63ABE" w:rsidRPr="009C3820">
        <w:rPr>
          <w:bCs/>
        </w:rPr>
        <w:t>k</w:t>
      </w:r>
      <w:r w:rsidR="009917E8" w:rsidRPr="009C3820">
        <w:rPr>
          <w:bCs/>
        </w:rPr>
        <w:t>ë</w:t>
      </w:r>
      <w:r w:rsidR="00F63ABE" w:rsidRPr="009C3820">
        <w:rPr>
          <w:bCs/>
        </w:rPr>
        <w:t>rmillit</w:t>
      </w:r>
      <w:proofErr w:type="spellEnd"/>
      <w:r w:rsidR="009C3820">
        <w:rPr>
          <w:bCs/>
        </w:rPr>
        <w:t xml:space="preserve"> </w:t>
      </w:r>
      <w:r w:rsidRPr="00F63ABE">
        <w:rPr>
          <w:lang w:val="it-IT"/>
        </w:rPr>
        <w:t>dhe nënprodukteve të tyre.</w:t>
      </w:r>
    </w:p>
    <w:p w14:paraId="5DF2BA3E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kryejë</w:t>
      </w:r>
      <w:proofErr w:type="spellEnd"/>
      <w:r w:rsidRPr="00F63ABE">
        <w:t xml:space="preserve"> </w:t>
      </w:r>
      <w:proofErr w:type="spellStart"/>
      <w:r w:rsidRPr="00F63ABE">
        <w:t>trajtime</w:t>
      </w:r>
      <w:proofErr w:type="spellEnd"/>
      <w:r w:rsidRPr="00F63ABE">
        <w:t xml:space="preserve"> </w:t>
      </w: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produktit</w:t>
      </w:r>
      <w:proofErr w:type="spellEnd"/>
      <w:r w:rsidRPr="00F63ABE">
        <w:t xml:space="preserve"> </w:t>
      </w:r>
      <w:proofErr w:type="spellStart"/>
      <w:r w:rsidRPr="00F63ABE">
        <w:t>në</w:t>
      </w:r>
      <w:proofErr w:type="spellEnd"/>
      <w:r w:rsidRPr="00F63ABE">
        <w:t xml:space="preserve"> </w:t>
      </w:r>
      <w:proofErr w:type="spellStart"/>
      <w:r w:rsidRPr="00F63ABE">
        <w:t>ruajtje</w:t>
      </w:r>
      <w:proofErr w:type="spellEnd"/>
      <w:r w:rsidRPr="00F63ABE">
        <w:t>.</w:t>
      </w:r>
    </w:p>
    <w:p w14:paraId="43DFBF47" w14:textId="77777777" w:rsidR="00AB2BFB" w:rsidRPr="00F63ABE" w:rsidRDefault="00AB2BFB" w:rsidP="004F0447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kryejë</w:t>
      </w:r>
      <w:proofErr w:type="spellEnd"/>
      <w:r w:rsidRPr="00F63ABE">
        <w:t xml:space="preserve"> </w:t>
      </w:r>
      <w:proofErr w:type="spellStart"/>
      <w:r w:rsidRPr="00F63ABE">
        <w:t>llogaritje</w:t>
      </w:r>
      <w:proofErr w:type="spellEnd"/>
      <w:r w:rsidRPr="00F63ABE">
        <w:t xml:space="preserve"> </w:t>
      </w: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="00292D51" w:rsidRPr="00F63ABE">
        <w:t>thjeshta</w:t>
      </w:r>
      <w:proofErr w:type="spellEnd"/>
      <w:r w:rsidR="00292D51" w:rsidRPr="00F63ABE">
        <w:t xml:space="preserve"> </w:t>
      </w:r>
      <w:proofErr w:type="spellStart"/>
      <w:r w:rsidR="00292D51" w:rsidRPr="00F63ABE">
        <w:t>ekonomike</w:t>
      </w:r>
      <w:proofErr w:type="spellEnd"/>
      <w:r w:rsidRPr="00F63ABE">
        <w:t xml:space="preserve"> </w:t>
      </w:r>
      <w:proofErr w:type="spellStart"/>
      <w:r w:rsidRPr="00F63ABE">
        <w:t>për</w:t>
      </w:r>
      <w:proofErr w:type="spellEnd"/>
      <w:r w:rsidRPr="00F63ABE">
        <w:t xml:space="preserve"> </w:t>
      </w:r>
      <w:proofErr w:type="spellStart"/>
      <w:r w:rsidR="00292D51" w:rsidRPr="00F63ABE">
        <w:t>produktet</w:t>
      </w:r>
      <w:proofErr w:type="spellEnd"/>
      <w:r w:rsidR="00292D51" w:rsidRPr="00F63ABE">
        <w:t xml:space="preserve"> e </w:t>
      </w:r>
      <w:proofErr w:type="spellStart"/>
      <w:r w:rsidR="00292D51" w:rsidRPr="00F63ABE">
        <w:t>gatshme</w:t>
      </w:r>
      <w:proofErr w:type="spellEnd"/>
      <w:r w:rsidR="00292D51" w:rsidRPr="00F63ABE">
        <w:t>.</w:t>
      </w:r>
    </w:p>
    <w:p w14:paraId="79B9F010" w14:textId="77777777" w:rsidR="00E87609" w:rsidRPr="00F63ABE" w:rsidRDefault="00292D51" w:rsidP="00E87609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F63ABE">
        <w:rPr>
          <w:lang w:val="sq-AL"/>
        </w:rPr>
        <w:t>T</w:t>
      </w:r>
      <w:r w:rsidR="009A13C8" w:rsidRPr="00F63ABE">
        <w:rPr>
          <w:lang w:val="sq-AL"/>
        </w:rPr>
        <w:t>ë</w:t>
      </w:r>
      <w:r w:rsidR="00AB2BFB" w:rsidRPr="00F63ABE">
        <w:rPr>
          <w:lang w:val="sq-AL"/>
        </w:rPr>
        <w:t xml:space="preserve"> mirëmbajë makineritë dhe paisjet  ne linjat e prodhimit.</w:t>
      </w:r>
    </w:p>
    <w:p w14:paraId="6D3B9DE1" w14:textId="77777777" w:rsidR="00E87609" w:rsidRDefault="00E87609" w:rsidP="00E87609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color w:val="FF0000"/>
          <w:lang w:val="it-IT"/>
        </w:rPr>
      </w:pPr>
      <w:r w:rsidRPr="00F63ABE">
        <w:rPr>
          <w:lang w:val="it-IT"/>
        </w:rPr>
        <w:t>Të mbikqyrë procesin e përpunimit të mbetjeve teknologjike</w:t>
      </w:r>
      <w:r>
        <w:rPr>
          <w:color w:val="FF0000"/>
          <w:lang w:val="it-IT"/>
        </w:rPr>
        <w:t>.</w:t>
      </w:r>
    </w:p>
    <w:p w14:paraId="2324BB8C" w14:textId="77777777" w:rsidR="00E87609" w:rsidRPr="00E87609" w:rsidRDefault="00E87609" w:rsidP="00E87609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color w:val="FF0000"/>
          <w:lang w:val="it-IT"/>
        </w:rPr>
      </w:pPr>
      <w:r w:rsidRPr="00F63ABE">
        <w:rPr>
          <w:lang w:val="it-IT"/>
        </w:rPr>
        <w:t xml:space="preserve">Të zbatojë rregullat e sigurimit teknik e të ruajtjes së mjedisit, </w:t>
      </w:r>
      <w:proofErr w:type="spellStart"/>
      <w:r w:rsidRPr="00F63ABE">
        <w:t>specifike</w:t>
      </w:r>
      <w:proofErr w:type="spellEnd"/>
      <w:r w:rsidRPr="00F63ABE">
        <w:t xml:space="preserve"> </w:t>
      </w:r>
      <w:proofErr w:type="spellStart"/>
      <w:r w:rsidRPr="00F63ABE">
        <w:t>për</w:t>
      </w:r>
      <w:proofErr w:type="spellEnd"/>
      <w:r w:rsidRPr="00F63ABE">
        <w:t xml:space="preserve"> profilin e </w:t>
      </w:r>
      <w:proofErr w:type="spellStart"/>
      <w:r w:rsidRPr="00F63ABE">
        <w:t>përpunimit</w:t>
      </w:r>
      <w:proofErr w:type="spellEnd"/>
      <w:r w:rsidRPr="00F63ABE">
        <w:t xml:space="preserve"> </w:t>
      </w:r>
      <w:proofErr w:type="spellStart"/>
      <w:r w:rsidRPr="00F63ABE">
        <w:t>të</w:t>
      </w:r>
      <w:proofErr w:type="spellEnd"/>
      <w:r w:rsidRPr="00F63ABE">
        <w:t xml:space="preserve"> mishit, </w:t>
      </w:r>
      <w:proofErr w:type="spellStart"/>
      <w:r w:rsidRPr="00F63ABE">
        <w:t>shpendëve</w:t>
      </w:r>
      <w:proofErr w:type="spellEnd"/>
      <w:r w:rsidRPr="00F63ABE">
        <w:t xml:space="preserve">, </w:t>
      </w:r>
      <w:proofErr w:type="spellStart"/>
      <w:r w:rsidRPr="00F63ABE">
        <w:t>peshkut</w:t>
      </w:r>
      <w:proofErr w:type="spellEnd"/>
      <w:r w:rsidR="00500448" w:rsidRPr="00F63ABE">
        <w:t xml:space="preserve">, </w:t>
      </w:r>
      <w:proofErr w:type="spellStart"/>
      <w:r w:rsidR="00500448" w:rsidRPr="00F63ABE">
        <w:t>frutave</w:t>
      </w:r>
      <w:proofErr w:type="spellEnd"/>
      <w:r w:rsidR="00500448" w:rsidRPr="00F63ABE">
        <w:t xml:space="preserve"> </w:t>
      </w:r>
      <w:proofErr w:type="spellStart"/>
      <w:r w:rsidR="00500448" w:rsidRPr="00F63ABE">
        <w:t>t</w:t>
      </w:r>
      <w:r w:rsidR="009917E8">
        <w:t>ë</w:t>
      </w:r>
      <w:proofErr w:type="spellEnd"/>
      <w:r w:rsidR="00500448" w:rsidRPr="00F63ABE">
        <w:t xml:space="preserve"> </w:t>
      </w:r>
      <w:proofErr w:type="spellStart"/>
      <w:r w:rsidR="00500448" w:rsidRPr="00F63ABE">
        <w:t>detit</w:t>
      </w:r>
      <w:proofErr w:type="spellEnd"/>
      <w:r w:rsidR="00F63ABE" w:rsidRPr="009C3820">
        <w:t xml:space="preserve">, </w:t>
      </w:r>
      <w:proofErr w:type="spellStart"/>
      <w:r w:rsidR="00F63ABE" w:rsidRPr="009C3820">
        <w:t>k</w:t>
      </w:r>
      <w:r w:rsidR="009917E8" w:rsidRPr="009C3820">
        <w:t>ë</w:t>
      </w:r>
      <w:r w:rsidR="00710EEB">
        <w:t>r</w:t>
      </w:r>
      <w:r w:rsidR="00F63ABE" w:rsidRPr="009C3820">
        <w:t>millit</w:t>
      </w:r>
      <w:proofErr w:type="spellEnd"/>
      <w:r w:rsidRPr="00E87609">
        <w:rPr>
          <w:color w:val="FF0000"/>
        </w:rPr>
        <w:t xml:space="preserve"> </w:t>
      </w:r>
      <w:proofErr w:type="spellStart"/>
      <w:r w:rsidRPr="00F63ABE">
        <w:t>dhe</w:t>
      </w:r>
      <w:proofErr w:type="spellEnd"/>
      <w:r w:rsidRPr="00F63ABE">
        <w:t xml:space="preserve"> </w:t>
      </w:r>
      <w:proofErr w:type="spellStart"/>
      <w:r w:rsidRPr="00F63ABE">
        <w:t>nënprodukteve</w:t>
      </w:r>
      <w:proofErr w:type="spellEnd"/>
      <w:r w:rsidRPr="00F63ABE">
        <w:t xml:space="preserve"> </w:t>
      </w:r>
      <w:proofErr w:type="spellStart"/>
      <w:r w:rsidRPr="00F63ABE">
        <w:t>të</w:t>
      </w:r>
      <w:proofErr w:type="spellEnd"/>
      <w:r w:rsidRPr="00F63ABE">
        <w:t xml:space="preserve"> </w:t>
      </w:r>
      <w:proofErr w:type="spellStart"/>
      <w:r w:rsidRPr="00F63ABE">
        <w:t>tyre</w:t>
      </w:r>
      <w:proofErr w:type="spellEnd"/>
      <w:r w:rsidRPr="00F63ABE">
        <w:rPr>
          <w:lang w:val="it-IT"/>
        </w:rPr>
        <w:t>.</w:t>
      </w:r>
    </w:p>
    <w:p w14:paraId="533BB89C" w14:textId="77777777" w:rsidR="00E87609" w:rsidRPr="00E87609" w:rsidRDefault="00E87609" w:rsidP="00E87609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color w:val="00B050"/>
          <w:lang w:val="it-IT"/>
        </w:rPr>
      </w:pPr>
      <w:r w:rsidRPr="009C3820">
        <w:rPr>
          <w:lang w:val="it-IT"/>
        </w:rPr>
        <w:t>Të zbatojë kërkesat</w:t>
      </w:r>
      <w:r w:rsidRPr="00E87609">
        <w:rPr>
          <w:color w:val="00B050"/>
          <w:lang w:val="it-IT"/>
        </w:rPr>
        <w:t xml:space="preserve"> </w:t>
      </w:r>
      <w:r w:rsidR="00D86FD4" w:rsidRPr="009C3820">
        <w:rPr>
          <w:lang w:val="it-IT"/>
        </w:rPr>
        <w:t>e</w:t>
      </w:r>
      <w:r w:rsidRPr="009C3820">
        <w:rPr>
          <w:lang w:val="it-IT"/>
        </w:rPr>
        <w:t xml:space="preserve"> sigurisë dhe shëndetit në vendin e punës në situata emergjente në repart (zjarr, emergjenca mjekësore, djegje, tension i lartë, aksidentet në linjë).</w:t>
      </w:r>
    </w:p>
    <w:p w14:paraId="35260ED7" w14:textId="77777777" w:rsidR="00E87609" w:rsidRPr="009C3820" w:rsidRDefault="00E87609" w:rsidP="00E87609">
      <w:pPr>
        <w:numPr>
          <w:ilvl w:val="0"/>
          <w:numId w:val="6"/>
        </w:numPr>
        <w:tabs>
          <w:tab w:val="left" w:pos="480"/>
          <w:tab w:val="left" w:pos="540"/>
        </w:tabs>
        <w:jc w:val="both"/>
        <w:rPr>
          <w:lang w:val="it-IT"/>
        </w:rPr>
      </w:pPr>
      <w:r w:rsidRPr="009C3820">
        <w:rPr>
          <w:lang w:val="it-IT"/>
        </w:rPr>
        <w:t xml:space="preserve">Të respektojë rregullat e shkarkimit, grumbullimit dhe trajtimit të mbetjeve të ngurta dhe atyre të lëngëta në funksion të ruajtjes së mjedisit.  </w:t>
      </w:r>
    </w:p>
    <w:p w14:paraId="1014239A" w14:textId="77777777" w:rsidR="009D26D8" w:rsidRPr="003A0B7D" w:rsidRDefault="009D26D8" w:rsidP="009D26D8">
      <w:pPr>
        <w:jc w:val="both"/>
        <w:rPr>
          <w:lang w:val="it-IT"/>
        </w:rPr>
      </w:pPr>
      <w:r w:rsidRPr="003A0B7D">
        <w:rPr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A68816" w14:textId="77777777" w:rsidR="009D26D8" w:rsidRPr="003A0B7D" w:rsidRDefault="004E72E4" w:rsidP="004E72E4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b/>
          <w:bCs/>
          <w:iCs/>
          <w:lang w:val="it-IT"/>
        </w:rPr>
      </w:pPr>
      <w:r w:rsidRPr="003A0B7D">
        <w:rPr>
          <w:b/>
          <w:bCs/>
          <w:iCs/>
          <w:lang w:val="it-IT"/>
        </w:rPr>
        <w:t xml:space="preserve">4. </w:t>
      </w:r>
      <w:r w:rsidR="009D26D8" w:rsidRPr="003A0B7D">
        <w:rPr>
          <w:b/>
          <w:bCs/>
          <w:iCs/>
          <w:lang w:val="it-IT"/>
        </w:rPr>
        <w:t>Mundësitë e punësimit dhe të arsimimit të mëtejshëm</w:t>
      </w:r>
      <w:r w:rsidR="009D26D8" w:rsidRPr="003A0B7D">
        <w:rPr>
          <w:lang w:val="it-IT"/>
        </w:rPr>
        <w:t xml:space="preserve"> </w:t>
      </w:r>
      <w:r w:rsidR="009D26D8" w:rsidRPr="003A0B7D">
        <w:rPr>
          <w:b/>
          <w:lang w:val="it-IT"/>
        </w:rPr>
        <w:t xml:space="preserve">në përfundim të arsimit profesional në </w:t>
      </w:r>
      <w:r w:rsidR="009D26D8" w:rsidRPr="003A0B7D">
        <w:rPr>
          <w:b/>
          <w:bCs/>
          <w:lang w:val="it-IT"/>
        </w:rPr>
        <w:t>profilin mësimor “</w:t>
      </w:r>
      <w:r w:rsidR="00CA6D2A" w:rsidRPr="003A0B7D">
        <w:rPr>
          <w:b/>
          <w:bCs/>
          <w:lang w:val="it-IT"/>
        </w:rPr>
        <w:t xml:space="preserve">Teknologji e </w:t>
      </w:r>
      <w:proofErr w:type="spellStart"/>
      <w:r w:rsidR="00F76A0A" w:rsidRPr="003A0B7D">
        <w:rPr>
          <w:b/>
          <w:bCs/>
        </w:rPr>
        <w:t>përpunimit</w:t>
      </w:r>
      <w:proofErr w:type="spellEnd"/>
      <w:r w:rsidR="00F76A0A" w:rsidRPr="003A0B7D">
        <w:rPr>
          <w:b/>
          <w:bCs/>
        </w:rPr>
        <w:t xml:space="preserve"> </w:t>
      </w:r>
      <w:proofErr w:type="spellStart"/>
      <w:r w:rsidR="00F76A0A" w:rsidRPr="003A0B7D">
        <w:rPr>
          <w:b/>
          <w:bCs/>
        </w:rPr>
        <w:t>të</w:t>
      </w:r>
      <w:proofErr w:type="spellEnd"/>
      <w:r w:rsidR="00F76A0A" w:rsidRPr="003A0B7D">
        <w:rPr>
          <w:b/>
          <w:bCs/>
        </w:rPr>
        <w:t xml:space="preserve"> </w:t>
      </w:r>
      <w:r w:rsidR="009B599F">
        <w:rPr>
          <w:b/>
          <w:bCs/>
        </w:rPr>
        <w:t xml:space="preserve">mishit </w:t>
      </w:r>
      <w:proofErr w:type="spellStart"/>
      <w:r w:rsidR="009B599F">
        <w:rPr>
          <w:b/>
          <w:bCs/>
        </w:rPr>
        <w:t>dhe</w:t>
      </w:r>
      <w:proofErr w:type="spellEnd"/>
      <w:r w:rsidR="009B599F">
        <w:rPr>
          <w:b/>
          <w:bCs/>
        </w:rPr>
        <w:t xml:space="preserve"> </w:t>
      </w:r>
      <w:proofErr w:type="spellStart"/>
      <w:r w:rsidR="00500448" w:rsidRPr="00500448">
        <w:rPr>
          <w:b/>
          <w:bCs/>
        </w:rPr>
        <w:t>peshkut</w:t>
      </w:r>
      <w:proofErr w:type="spellEnd"/>
      <w:r w:rsidR="009D26D8" w:rsidRPr="00500448">
        <w:rPr>
          <w:b/>
          <w:bCs/>
          <w:lang w:val="it-IT"/>
        </w:rPr>
        <w:t>”,</w:t>
      </w:r>
      <w:r w:rsidR="009D26D8" w:rsidRPr="003A0B7D">
        <w:rPr>
          <w:b/>
          <w:bCs/>
          <w:lang w:val="it-IT"/>
        </w:rPr>
        <w:t xml:space="preserve"> niveli II</w:t>
      </w:r>
      <w:r w:rsidR="00791168">
        <w:rPr>
          <w:b/>
          <w:bCs/>
          <w:lang w:val="it-IT"/>
        </w:rPr>
        <w:t>I i KSHK</w:t>
      </w:r>
      <w:r w:rsidR="009D26D8" w:rsidRPr="003A0B7D">
        <w:rPr>
          <w:b/>
          <w:lang w:val="it-IT"/>
        </w:rPr>
        <w:t>.</w:t>
      </w:r>
    </w:p>
    <w:p w14:paraId="62BF9639" w14:textId="77777777" w:rsidR="009D26D8" w:rsidRPr="003A0B7D" w:rsidRDefault="009D26D8" w:rsidP="009D26D8">
      <w:pPr>
        <w:jc w:val="both"/>
        <w:rPr>
          <w:b/>
          <w:bCs/>
          <w:lang w:val="it-IT"/>
        </w:rPr>
      </w:pPr>
    </w:p>
    <w:p w14:paraId="6AF2E7A4" w14:textId="77777777" w:rsidR="009D26D8" w:rsidRPr="007E3698" w:rsidRDefault="009D26D8" w:rsidP="009D26D8">
      <w:pPr>
        <w:jc w:val="both"/>
        <w:rPr>
          <w:lang w:val="it-IT"/>
        </w:rPr>
      </w:pPr>
      <w:r w:rsidRPr="003A0B7D">
        <w:rPr>
          <w:lang w:val="it-IT"/>
        </w:rPr>
        <w:t>Përfundimi me sukses i arsimit profesional n</w:t>
      </w:r>
      <w:r w:rsidRPr="003A0B7D">
        <w:t>ё</w:t>
      </w:r>
      <w:r w:rsidRPr="003A0B7D">
        <w:rPr>
          <w:lang w:val="it-IT"/>
        </w:rPr>
        <w:t xml:space="preserve"> </w:t>
      </w:r>
      <w:r w:rsidRPr="003A0B7D">
        <w:rPr>
          <w:bCs/>
          <w:lang w:val="it-IT"/>
        </w:rPr>
        <w:t>profilin “</w:t>
      </w:r>
      <w:r w:rsidR="00CA6D2A" w:rsidRPr="003A0B7D">
        <w:rPr>
          <w:bCs/>
          <w:lang w:val="it-IT"/>
        </w:rPr>
        <w:t xml:space="preserve">Teknologji e </w:t>
      </w:r>
      <w:proofErr w:type="spellStart"/>
      <w:r w:rsidR="00F76A0A" w:rsidRPr="003A0B7D">
        <w:rPr>
          <w:bCs/>
        </w:rPr>
        <w:t>përpunimit</w:t>
      </w:r>
      <w:proofErr w:type="spellEnd"/>
      <w:r w:rsidR="00F76A0A" w:rsidRPr="003A0B7D">
        <w:rPr>
          <w:bCs/>
        </w:rPr>
        <w:t xml:space="preserve"> </w:t>
      </w:r>
      <w:proofErr w:type="spellStart"/>
      <w:r w:rsidR="00F76A0A" w:rsidRPr="003A0B7D">
        <w:rPr>
          <w:bCs/>
        </w:rPr>
        <w:t>të</w:t>
      </w:r>
      <w:proofErr w:type="spellEnd"/>
      <w:r w:rsidR="00F76A0A" w:rsidRPr="003A0B7D">
        <w:rPr>
          <w:bCs/>
        </w:rPr>
        <w:t xml:space="preserve"> </w:t>
      </w:r>
      <w:r w:rsidR="009B599F">
        <w:rPr>
          <w:bCs/>
        </w:rPr>
        <w:t xml:space="preserve">mishit </w:t>
      </w:r>
      <w:proofErr w:type="spellStart"/>
      <w:r w:rsidR="009B599F">
        <w:rPr>
          <w:bCs/>
        </w:rPr>
        <w:t>dhe</w:t>
      </w:r>
      <w:proofErr w:type="spellEnd"/>
      <w:r w:rsidR="00500448">
        <w:rPr>
          <w:bCs/>
        </w:rPr>
        <w:t xml:space="preserve"> </w:t>
      </w:r>
      <w:proofErr w:type="spellStart"/>
      <w:r w:rsidR="00500448" w:rsidRPr="003A0B7D">
        <w:rPr>
          <w:bCs/>
        </w:rPr>
        <w:t>peshkut</w:t>
      </w:r>
      <w:proofErr w:type="spellEnd"/>
      <w:r w:rsidRPr="003A0B7D">
        <w:rPr>
          <w:bCs/>
          <w:lang w:val="it-IT"/>
        </w:rPr>
        <w:t>”, niveli II</w:t>
      </w:r>
      <w:r w:rsidR="00B0518D">
        <w:rPr>
          <w:bCs/>
          <w:lang w:val="it-IT"/>
        </w:rPr>
        <w:t>I i KSHK</w:t>
      </w:r>
      <w:r w:rsidRPr="003A0B7D">
        <w:rPr>
          <w:lang w:val="it-IT"/>
        </w:rPr>
        <w:t xml:space="preserve">, e pajis nxënësin me certifikatën e punonjësit të kualifikuar në këtë profil profesional. </w:t>
      </w:r>
      <w:r w:rsidRPr="003E6DF5">
        <w:rPr>
          <w:lang w:val="it-IT"/>
        </w:rPr>
        <w:t>Ky arsimim i jep mundësi nxënësit t’i drejtohet tregut të punës në</w:t>
      </w:r>
      <w:r w:rsidR="00BD52B0" w:rsidRPr="003E6DF5">
        <w:rPr>
          <w:lang w:val="it-IT"/>
        </w:rPr>
        <w:t>:</w:t>
      </w:r>
      <w:r w:rsidRPr="003E6DF5">
        <w:rPr>
          <w:lang w:val="it-IT"/>
        </w:rPr>
        <w:t xml:space="preserve"> </w:t>
      </w:r>
      <w:r w:rsidR="00E87609" w:rsidRPr="003E6DF5">
        <w:rPr>
          <w:lang w:val="it-IT"/>
        </w:rPr>
        <w:t xml:space="preserve">thertore, </w:t>
      </w:r>
      <w:r w:rsidR="00D675AB" w:rsidRPr="003E6DF5">
        <w:rPr>
          <w:lang w:val="it-IT"/>
        </w:rPr>
        <w:t xml:space="preserve">fabrikat e përpunimit të mishit </w:t>
      </w:r>
      <w:r w:rsidR="00BD52B0" w:rsidRPr="003E6DF5">
        <w:rPr>
          <w:lang w:val="it-IT"/>
        </w:rPr>
        <w:t>p</w:t>
      </w:r>
      <w:r w:rsidR="009917E8" w:rsidRPr="003E6DF5">
        <w:rPr>
          <w:lang w:val="it-IT"/>
        </w:rPr>
        <w:t>ë</w:t>
      </w:r>
      <w:r w:rsidR="00BD52B0" w:rsidRPr="003E6DF5">
        <w:rPr>
          <w:lang w:val="it-IT"/>
        </w:rPr>
        <w:t>r konsum, fabrikat e prodhimit t</w:t>
      </w:r>
      <w:r w:rsidR="009917E8" w:rsidRPr="003E6DF5">
        <w:rPr>
          <w:lang w:val="it-IT"/>
        </w:rPr>
        <w:t>ë</w:t>
      </w:r>
      <w:r w:rsidR="00BD52B0" w:rsidRPr="003E6DF5">
        <w:rPr>
          <w:lang w:val="it-IT"/>
        </w:rPr>
        <w:t xml:space="preserve"> sallameve, fabrikat e përpunimit të peshkut, t</w:t>
      </w:r>
      <w:r w:rsidR="009917E8" w:rsidRPr="003E6DF5">
        <w:rPr>
          <w:lang w:val="it-IT"/>
        </w:rPr>
        <w:t>ë</w:t>
      </w:r>
      <w:r w:rsidR="00BD52B0" w:rsidRPr="003E6DF5">
        <w:rPr>
          <w:lang w:val="it-IT"/>
        </w:rPr>
        <w:t xml:space="preserve"> frutave t</w:t>
      </w:r>
      <w:r w:rsidR="009917E8" w:rsidRPr="003E6DF5">
        <w:rPr>
          <w:lang w:val="it-IT"/>
        </w:rPr>
        <w:t>ë</w:t>
      </w:r>
      <w:r w:rsidR="00BD52B0" w:rsidRPr="003E6DF5">
        <w:rPr>
          <w:lang w:val="it-IT"/>
        </w:rPr>
        <w:t xml:space="preserve"> detit</w:t>
      </w:r>
      <w:r w:rsidR="009B599F" w:rsidRPr="003E6DF5">
        <w:rPr>
          <w:lang w:val="it-IT"/>
        </w:rPr>
        <w:t>, t</w:t>
      </w:r>
      <w:r w:rsidR="009917E8" w:rsidRPr="003E6DF5">
        <w:rPr>
          <w:lang w:val="it-IT"/>
        </w:rPr>
        <w:t>ë</w:t>
      </w:r>
      <w:r w:rsidR="009B599F" w:rsidRPr="003E6DF5">
        <w:rPr>
          <w:lang w:val="it-IT"/>
        </w:rPr>
        <w:t xml:space="preserve"> k</w:t>
      </w:r>
      <w:r w:rsidR="009917E8" w:rsidRPr="003E6DF5">
        <w:rPr>
          <w:lang w:val="it-IT"/>
        </w:rPr>
        <w:t>ë</w:t>
      </w:r>
      <w:r w:rsidR="009B599F" w:rsidRPr="003E6DF5">
        <w:rPr>
          <w:lang w:val="it-IT"/>
        </w:rPr>
        <w:t>rmillit</w:t>
      </w:r>
      <w:r w:rsidR="00BD52B0" w:rsidRPr="003E6DF5">
        <w:rPr>
          <w:lang w:val="it-IT"/>
        </w:rPr>
        <w:t xml:space="preserve"> p</w:t>
      </w:r>
      <w:r w:rsidR="009917E8" w:rsidRPr="003E6DF5">
        <w:rPr>
          <w:lang w:val="it-IT"/>
        </w:rPr>
        <w:t>ë</w:t>
      </w:r>
      <w:r w:rsidR="00BD52B0" w:rsidRPr="003E6DF5">
        <w:rPr>
          <w:lang w:val="it-IT"/>
        </w:rPr>
        <w:t>r konsum dhe konservim</w:t>
      </w:r>
      <w:r w:rsidR="003E6DF5" w:rsidRPr="003E6DF5">
        <w:rPr>
          <w:lang w:val="it-IT"/>
        </w:rPr>
        <w:t>,</w:t>
      </w:r>
      <w:r w:rsidR="00D675AB" w:rsidRPr="003E6DF5">
        <w:rPr>
          <w:iCs/>
          <w:color w:val="FF0000"/>
          <w:lang w:val="it-IT"/>
        </w:rPr>
        <w:t xml:space="preserve"> </w:t>
      </w:r>
      <w:r w:rsidR="00D675AB" w:rsidRPr="003E6DF5">
        <w:rPr>
          <w:iCs/>
          <w:lang w:val="it-IT"/>
        </w:rPr>
        <w:t>si dhe në mjaft reparte ndihmëse</w:t>
      </w:r>
      <w:r w:rsidR="00D675AB" w:rsidRPr="003E6DF5">
        <w:rPr>
          <w:lang w:val="it-IT"/>
        </w:rPr>
        <w:t xml:space="preserve"> të industrisë </w:t>
      </w:r>
      <w:r w:rsidR="00D86FD4" w:rsidRPr="003E6DF5">
        <w:rPr>
          <w:lang w:val="it-IT"/>
        </w:rPr>
        <w:t>së përpunimit të mishit, peshkut dhe frutave të detit</w:t>
      </w:r>
      <w:r w:rsidR="00D675AB" w:rsidRPr="003E6DF5">
        <w:rPr>
          <w:lang w:val="it-IT"/>
        </w:rPr>
        <w:t>.</w:t>
      </w:r>
      <w:r w:rsidR="00D675AB" w:rsidRPr="007E3698">
        <w:rPr>
          <w:i/>
          <w:lang w:val="it-IT"/>
        </w:rPr>
        <w:t xml:space="preserve"> </w:t>
      </w:r>
      <w:r w:rsidR="00D675AB" w:rsidRPr="007E3698">
        <w:rPr>
          <w:i/>
          <w:iCs/>
          <w:lang w:val="it-IT"/>
        </w:rPr>
        <w:t xml:space="preserve">  </w:t>
      </w:r>
      <w:r w:rsidR="00D675AB" w:rsidRPr="007E3698">
        <w:rPr>
          <w:lang w:val="it-IT"/>
        </w:rPr>
        <w:t xml:space="preserve">  </w:t>
      </w:r>
    </w:p>
    <w:p w14:paraId="03AD5DBE" w14:textId="77777777" w:rsidR="009D26D8" w:rsidRPr="003A0B7D" w:rsidRDefault="009D26D8" w:rsidP="009D26D8">
      <w:pPr>
        <w:jc w:val="both"/>
        <w:rPr>
          <w:lang w:val="it-IT"/>
        </w:rPr>
      </w:pPr>
      <w:r w:rsidRPr="003A0B7D">
        <w:rPr>
          <w:lang w:val="it-IT"/>
        </w:rPr>
        <w:t>Me përfundimin e këtij niveli, nxënësi ka mundësi për vazh</w:t>
      </w:r>
      <w:r w:rsidR="00B0518D">
        <w:rPr>
          <w:lang w:val="it-IT"/>
        </w:rPr>
        <w:t>dimin e arsimimit në nivelin IV i KSHK</w:t>
      </w:r>
      <w:r w:rsidRPr="003A0B7D">
        <w:rPr>
          <w:lang w:val="it-IT"/>
        </w:rPr>
        <w:t xml:space="preserve"> (teknik/menaxherial) të arsimit profesional (njëvjeçar) n</w:t>
      </w:r>
      <w:r w:rsidRPr="003A0B7D">
        <w:t>ё</w:t>
      </w:r>
      <w:r w:rsidRPr="003A0B7D">
        <w:rPr>
          <w:lang w:val="it-IT"/>
        </w:rPr>
        <w:t xml:space="preserve"> drejtimin </w:t>
      </w:r>
      <w:r w:rsidR="00427149">
        <w:rPr>
          <w:lang w:val="it-IT"/>
        </w:rPr>
        <w:t>“Teknologji ushqimore”</w:t>
      </w:r>
      <w:r w:rsidRPr="003A0B7D">
        <w:rPr>
          <w:lang w:val="it-IT"/>
        </w:rPr>
        <w:t>, për t</w:t>
      </w:r>
      <w:r w:rsidRPr="003A0B7D">
        <w:t>ё</w:t>
      </w:r>
      <w:r w:rsidR="005053E9">
        <w:rPr>
          <w:lang w:val="it-IT"/>
        </w:rPr>
        <w:t xml:space="preserve"> fituar diplomën e “M</w:t>
      </w:r>
      <w:r w:rsidRPr="003A0B7D">
        <w:rPr>
          <w:lang w:val="it-IT"/>
        </w:rPr>
        <w:t xml:space="preserve">aturës </w:t>
      </w:r>
      <w:r w:rsidR="005053E9">
        <w:rPr>
          <w:lang w:val="it-IT"/>
        </w:rPr>
        <w:t xml:space="preserve">shtetërore </w:t>
      </w:r>
      <w:r w:rsidRPr="003A0B7D">
        <w:rPr>
          <w:lang w:val="it-IT"/>
        </w:rPr>
        <w:t>profesionale”, me mundësi për vazhdimin e studimeve universitare</w:t>
      </w:r>
      <w:r w:rsidR="005053E9">
        <w:rPr>
          <w:lang w:val="it-IT"/>
        </w:rPr>
        <w:t xml:space="preserve"> dhe pas të mesmes</w:t>
      </w:r>
      <w:r w:rsidRPr="003A0B7D">
        <w:rPr>
          <w:lang w:val="it-IT"/>
        </w:rPr>
        <w:t xml:space="preserve">.    </w:t>
      </w:r>
    </w:p>
    <w:p w14:paraId="2CF1E983" w14:textId="77777777" w:rsidR="009D26D8" w:rsidRPr="003A0B7D" w:rsidRDefault="009D26D8" w:rsidP="009D26D8">
      <w:pPr>
        <w:jc w:val="both"/>
        <w:rPr>
          <w:lang w:val="it-IT"/>
        </w:rPr>
      </w:pPr>
    </w:p>
    <w:p w14:paraId="579815DD" w14:textId="77777777" w:rsidR="009D26D8" w:rsidRPr="003A0B7D" w:rsidRDefault="009D26D8" w:rsidP="009D26D8">
      <w:pPr>
        <w:rPr>
          <w:b/>
          <w:sz w:val="28"/>
          <w:szCs w:val="28"/>
          <w:lang w:val="it-IT"/>
        </w:rPr>
      </w:pPr>
      <w:r w:rsidRPr="003A0B7D">
        <w:rPr>
          <w:b/>
          <w:sz w:val="28"/>
          <w:szCs w:val="28"/>
          <w:lang w:val="it-IT"/>
        </w:rPr>
        <w:t xml:space="preserve">III. Plani mësimor për arsimin profesional në </w:t>
      </w:r>
      <w:r w:rsidRPr="003A0B7D">
        <w:rPr>
          <w:b/>
          <w:bCs/>
          <w:sz w:val="28"/>
          <w:szCs w:val="28"/>
          <w:lang w:val="it-IT"/>
        </w:rPr>
        <w:t>profilin mësimor “</w:t>
      </w:r>
      <w:r w:rsidR="00CA6D2A" w:rsidRPr="003A0B7D">
        <w:rPr>
          <w:b/>
          <w:bCs/>
          <w:sz w:val="28"/>
          <w:szCs w:val="28"/>
          <w:lang w:val="it-IT"/>
        </w:rPr>
        <w:t xml:space="preserve">Teknologji e </w:t>
      </w:r>
      <w:proofErr w:type="spellStart"/>
      <w:r w:rsidR="00F76A0A" w:rsidRPr="003A0B7D">
        <w:rPr>
          <w:b/>
          <w:bCs/>
          <w:sz w:val="28"/>
          <w:szCs w:val="28"/>
        </w:rPr>
        <w:t>përpunimit</w:t>
      </w:r>
      <w:proofErr w:type="spellEnd"/>
      <w:r w:rsidR="00F76A0A" w:rsidRPr="003A0B7D">
        <w:rPr>
          <w:b/>
          <w:bCs/>
          <w:sz w:val="28"/>
          <w:szCs w:val="28"/>
        </w:rPr>
        <w:t xml:space="preserve"> </w:t>
      </w:r>
      <w:proofErr w:type="spellStart"/>
      <w:r w:rsidR="00F76A0A" w:rsidRPr="003A0B7D">
        <w:rPr>
          <w:b/>
          <w:bCs/>
          <w:sz w:val="28"/>
          <w:szCs w:val="28"/>
        </w:rPr>
        <w:t>të</w:t>
      </w:r>
      <w:proofErr w:type="spellEnd"/>
      <w:r w:rsidR="00F76A0A" w:rsidRPr="003A0B7D">
        <w:rPr>
          <w:b/>
          <w:bCs/>
          <w:sz w:val="28"/>
          <w:szCs w:val="28"/>
        </w:rPr>
        <w:t xml:space="preserve"> </w:t>
      </w:r>
      <w:r w:rsidR="009B599F">
        <w:rPr>
          <w:b/>
          <w:bCs/>
          <w:sz w:val="28"/>
        </w:rPr>
        <w:t xml:space="preserve">mishit </w:t>
      </w:r>
      <w:proofErr w:type="spellStart"/>
      <w:r w:rsidR="009B599F">
        <w:rPr>
          <w:b/>
          <w:bCs/>
          <w:sz w:val="28"/>
        </w:rPr>
        <w:t>dhe</w:t>
      </w:r>
      <w:proofErr w:type="spellEnd"/>
      <w:r w:rsidR="00500448" w:rsidRPr="00500448">
        <w:rPr>
          <w:b/>
          <w:bCs/>
          <w:sz w:val="28"/>
        </w:rPr>
        <w:t xml:space="preserve"> </w:t>
      </w:r>
      <w:proofErr w:type="spellStart"/>
      <w:r w:rsidR="00500448" w:rsidRPr="00500448">
        <w:rPr>
          <w:b/>
          <w:bCs/>
          <w:sz w:val="28"/>
        </w:rPr>
        <w:t>peshkut</w:t>
      </w:r>
      <w:proofErr w:type="spellEnd"/>
      <w:r w:rsidRPr="003A0B7D">
        <w:rPr>
          <w:b/>
          <w:bCs/>
          <w:sz w:val="28"/>
          <w:szCs w:val="28"/>
          <w:lang w:val="it-IT"/>
        </w:rPr>
        <w:t>” niveli II</w:t>
      </w:r>
      <w:r w:rsidR="00791168">
        <w:rPr>
          <w:b/>
          <w:bCs/>
          <w:sz w:val="28"/>
          <w:szCs w:val="28"/>
          <w:lang w:val="it-IT"/>
        </w:rPr>
        <w:t>I i KSHK</w:t>
      </w:r>
      <w:r w:rsidR="00673130">
        <w:rPr>
          <w:b/>
          <w:bCs/>
          <w:sz w:val="28"/>
          <w:szCs w:val="28"/>
          <w:lang w:val="it-IT"/>
        </w:rPr>
        <w:t>.</w:t>
      </w:r>
      <w:r w:rsidRPr="003A0B7D">
        <w:rPr>
          <w:b/>
          <w:bCs/>
          <w:sz w:val="28"/>
          <w:szCs w:val="28"/>
          <w:lang w:val="it-IT"/>
        </w:rPr>
        <w:t xml:space="preserve">  </w:t>
      </w:r>
    </w:p>
    <w:p w14:paraId="008B9FDF" w14:textId="77777777" w:rsidR="009D26D8" w:rsidRPr="003A0B7D" w:rsidRDefault="009D26D8" w:rsidP="009D26D8">
      <w:pPr>
        <w:rPr>
          <w:lang w:val="sq-AL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00"/>
        <w:gridCol w:w="1560"/>
        <w:gridCol w:w="5640"/>
        <w:gridCol w:w="1200"/>
      </w:tblGrid>
      <w:tr w:rsidR="009D26D8" w:rsidRPr="00FD1FBD" w14:paraId="771DA128" w14:textId="77777777">
        <w:trPr>
          <w:trHeight w:val="375"/>
        </w:trPr>
        <w:tc>
          <w:tcPr>
            <w:tcW w:w="9000" w:type="dxa"/>
            <w:gridSpan w:val="4"/>
            <w:shd w:val="clear" w:color="auto" w:fill="CCCCCC"/>
          </w:tcPr>
          <w:p w14:paraId="0780E6A9" w14:textId="77777777" w:rsidR="009D26D8" w:rsidRPr="00FD1FBD" w:rsidRDefault="009D26D8" w:rsidP="009B599F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sz w:val="28"/>
                <w:szCs w:val="28"/>
                <w:lang w:val="sq-AL"/>
              </w:rPr>
              <w:t xml:space="preserve">Plani mësimor për </w:t>
            </w:r>
            <w:r w:rsidRPr="00FD1FBD">
              <w:rPr>
                <w:b/>
                <w:bCs/>
                <w:sz w:val="28"/>
                <w:szCs w:val="28"/>
                <w:lang w:val="sq-AL"/>
              </w:rPr>
              <w:t>profilin mësimor “</w:t>
            </w:r>
            <w:r w:rsidR="00CA6D2A" w:rsidRPr="00FD1FBD">
              <w:rPr>
                <w:b/>
                <w:bCs/>
                <w:sz w:val="28"/>
                <w:szCs w:val="28"/>
                <w:lang w:val="sq-AL"/>
              </w:rPr>
              <w:t xml:space="preserve">Teknologji e </w:t>
            </w:r>
            <w:r w:rsidR="00F76A0A" w:rsidRPr="00FD1FBD">
              <w:rPr>
                <w:b/>
                <w:bCs/>
                <w:sz w:val="28"/>
                <w:szCs w:val="28"/>
                <w:lang w:val="sq-AL"/>
              </w:rPr>
              <w:t xml:space="preserve">përpunimit të </w:t>
            </w:r>
            <w:r w:rsidR="009B599F" w:rsidRPr="00FD1FBD">
              <w:rPr>
                <w:b/>
                <w:bCs/>
                <w:sz w:val="28"/>
                <w:lang w:val="sq-AL"/>
              </w:rPr>
              <w:t>mishit dhe</w:t>
            </w:r>
            <w:r w:rsidR="00500448" w:rsidRPr="00FD1FBD">
              <w:rPr>
                <w:b/>
                <w:bCs/>
                <w:sz w:val="28"/>
                <w:lang w:val="sq-AL"/>
              </w:rPr>
              <w:t xml:space="preserve"> peshkut</w:t>
            </w:r>
            <w:r w:rsidRPr="00FD1FBD">
              <w:rPr>
                <w:b/>
                <w:bCs/>
                <w:sz w:val="32"/>
                <w:szCs w:val="28"/>
                <w:lang w:val="sq-AL"/>
              </w:rPr>
              <w:t xml:space="preserve">”, </w:t>
            </w:r>
            <w:r w:rsidRPr="00FD1FBD">
              <w:rPr>
                <w:b/>
                <w:bCs/>
                <w:sz w:val="28"/>
                <w:szCs w:val="28"/>
                <w:lang w:val="sq-AL"/>
              </w:rPr>
              <w:t>niveli II</w:t>
            </w:r>
            <w:r w:rsidR="00791168" w:rsidRPr="00FD1FBD">
              <w:rPr>
                <w:b/>
                <w:bCs/>
                <w:sz w:val="28"/>
                <w:szCs w:val="28"/>
                <w:lang w:val="sq-AL"/>
              </w:rPr>
              <w:t>I i KSHK</w:t>
            </w:r>
          </w:p>
        </w:tc>
      </w:tr>
      <w:tr w:rsidR="009D26D8" w:rsidRPr="00FD1FBD" w14:paraId="02DE7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90"/>
        </w:trPr>
        <w:tc>
          <w:tcPr>
            <w:tcW w:w="600" w:type="dxa"/>
            <w:vMerge w:val="restart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6BC76FA" w14:textId="77777777" w:rsidR="009D26D8" w:rsidRPr="00FD1FBD" w:rsidRDefault="009D26D8" w:rsidP="009D3F18">
            <w:pPr>
              <w:jc w:val="right"/>
              <w:rPr>
                <w:b/>
                <w:lang w:val="sq-AL"/>
              </w:rPr>
            </w:pPr>
          </w:p>
          <w:p w14:paraId="472D2538" w14:textId="77777777" w:rsidR="009D26D8" w:rsidRPr="00FD1FBD" w:rsidRDefault="009D26D8" w:rsidP="009D3F18">
            <w:pPr>
              <w:jc w:val="right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Nr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F9AB5D" w14:textId="77777777" w:rsidR="009D26D8" w:rsidRPr="00FD1FBD" w:rsidRDefault="009D26D8" w:rsidP="009D3F18">
            <w:pPr>
              <w:ind w:left="1731" w:firstLine="180"/>
              <w:rPr>
                <w:b/>
                <w:lang w:val="sq-AL"/>
              </w:rPr>
            </w:pPr>
          </w:p>
          <w:p w14:paraId="6A2FD657" w14:textId="77777777" w:rsidR="009D26D8" w:rsidRPr="00FD1FBD" w:rsidRDefault="009D26D8" w:rsidP="009D3F18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Kodi</w:t>
            </w:r>
          </w:p>
          <w:p w14:paraId="483EB35A" w14:textId="77777777" w:rsidR="009D26D8" w:rsidRPr="00FD1FBD" w:rsidRDefault="009D26D8" w:rsidP="009D3F18">
            <w:pPr>
              <w:rPr>
                <w:b/>
                <w:lang w:val="sq-AL"/>
              </w:rPr>
            </w:pPr>
          </w:p>
        </w:tc>
        <w:tc>
          <w:tcPr>
            <w:tcW w:w="564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3652E" w14:textId="77777777" w:rsidR="009D26D8" w:rsidRPr="00FD1FBD" w:rsidRDefault="009D26D8" w:rsidP="009D3F18">
            <w:pPr>
              <w:jc w:val="center"/>
              <w:rPr>
                <w:b/>
                <w:lang w:val="sq-AL"/>
              </w:rPr>
            </w:pPr>
          </w:p>
          <w:p w14:paraId="6DFD553F" w14:textId="77777777" w:rsidR="009D26D8" w:rsidRPr="00FD1FBD" w:rsidRDefault="009D26D8" w:rsidP="009D3F18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 xml:space="preserve">Lëndët dhe modulet mësimore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2ABC534A" w14:textId="77777777" w:rsidR="009D26D8" w:rsidRPr="00FD1FBD" w:rsidRDefault="009D26D8" w:rsidP="009D3F18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Orët javore/</w:t>
            </w:r>
          </w:p>
          <w:p w14:paraId="15D40C09" w14:textId="77777777" w:rsidR="009D26D8" w:rsidRPr="00FD1FBD" w:rsidRDefault="009D26D8" w:rsidP="009D3F18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vjetore</w:t>
            </w:r>
          </w:p>
        </w:tc>
      </w:tr>
      <w:tr w:rsidR="009D26D8" w:rsidRPr="00FD1FBD" w14:paraId="1DB88DA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8"/>
        </w:trPr>
        <w:tc>
          <w:tcPr>
            <w:tcW w:w="600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D3B30" w14:textId="77777777" w:rsidR="009D26D8" w:rsidRPr="00FD1FBD" w:rsidRDefault="009D26D8" w:rsidP="009D3F18">
            <w:pPr>
              <w:rPr>
                <w:b/>
                <w:lang w:val="sq-AL"/>
              </w:rPr>
            </w:pP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45A96" w14:textId="77777777" w:rsidR="009D26D8" w:rsidRPr="00FD1FBD" w:rsidRDefault="009D26D8" w:rsidP="009D3F18">
            <w:pPr>
              <w:rPr>
                <w:b/>
                <w:lang w:val="sq-AL"/>
              </w:rPr>
            </w:pPr>
          </w:p>
        </w:tc>
        <w:tc>
          <w:tcPr>
            <w:tcW w:w="5640" w:type="dxa"/>
            <w:vMerge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3F52C" w14:textId="77777777" w:rsidR="009D26D8" w:rsidRPr="00FD1FBD" w:rsidRDefault="009D26D8" w:rsidP="009D3F18">
            <w:pPr>
              <w:rPr>
                <w:b/>
                <w:lang w:val="sq-AL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2017A2A" w14:textId="77777777" w:rsidR="009D26D8" w:rsidRPr="00FD1FBD" w:rsidRDefault="009D26D8" w:rsidP="009D3F18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Klasa 12</w:t>
            </w:r>
          </w:p>
        </w:tc>
      </w:tr>
      <w:tr w:rsidR="005053E9" w:rsidRPr="00FD1FBD" w14:paraId="76FDE8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C1F04D4" w14:textId="77777777" w:rsidR="005053E9" w:rsidRPr="00FD1FBD" w:rsidRDefault="005053E9" w:rsidP="005053E9">
            <w:pPr>
              <w:jc w:val="right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A.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5D090597" w14:textId="77777777" w:rsidR="005053E9" w:rsidRPr="00FD1FBD" w:rsidRDefault="005053E9" w:rsidP="005053E9">
            <w:pPr>
              <w:rPr>
                <w:b/>
                <w:lang w:val="sq-AL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E28641F" w14:textId="77777777" w:rsidR="005053E9" w:rsidRPr="00FD1FBD" w:rsidRDefault="005053E9" w:rsidP="005053E9">
            <w:pPr>
              <w:rPr>
                <w:b/>
                <w:bCs/>
                <w:lang w:val="sq-AL"/>
              </w:rPr>
            </w:pPr>
            <w:r w:rsidRPr="00FD1FBD">
              <w:rPr>
                <w:b/>
                <w:bCs/>
                <w:lang w:val="sq-AL"/>
              </w:rPr>
              <w:t>Lëndët e përgjithshme                               (</w:t>
            </w:r>
            <w:r w:rsidRPr="00FD1FBD">
              <w:rPr>
                <w:lang w:val="sq-AL"/>
              </w:rPr>
              <w:t>Gjithsej)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E95D32D" w14:textId="77777777" w:rsidR="005053E9" w:rsidRPr="00FD1FBD" w:rsidRDefault="005053E9" w:rsidP="005053E9">
            <w:pPr>
              <w:jc w:val="center"/>
              <w:rPr>
                <w:b/>
                <w:bCs/>
                <w:lang w:val="sq-AL"/>
              </w:rPr>
            </w:pPr>
            <w:r w:rsidRPr="00FD1FBD">
              <w:rPr>
                <w:b/>
                <w:bCs/>
                <w:lang w:val="sq-AL"/>
              </w:rPr>
              <w:t>8/9</w:t>
            </w:r>
          </w:p>
          <w:p w14:paraId="44D33DFD" w14:textId="77777777" w:rsidR="005053E9" w:rsidRPr="00FD1FBD" w:rsidRDefault="005053E9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(272/306)</w:t>
            </w:r>
          </w:p>
        </w:tc>
      </w:tr>
      <w:tr w:rsidR="005053E9" w:rsidRPr="00FD1FBD" w14:paraId="6DBB81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5C0FB51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5F45E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2C9EDA" w14:textId="77777777" w:rsidR="005053E9" w:rsidRPr="00FD1FBD" w:rsidRDefault="005053E9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>Gjuhë shqipe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41D6EFD4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</w:tr>
      <w:tr w:rsidR="005053E9" w:rsidRPr="00FD1FBD" w14:paraId="48F0A6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D6A34F1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7DE7D3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338788" w14:textId="77777777" w:rsidR="005053E9" w:rsidRPr="00FD1FBD" w:rsidRDefault="005053E9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 xml:space="preserve">Letërsi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36E34C3E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</w:tr>
      <w:tr w:rsidR="005053E9" w:rsidRPr="00FD1FBD" w14:paraId="5A4F20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3254E97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44E30D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C74EA7" w14:textId="77777777" w:rsidR="005053E9" w:rsidRPr="00FD1FBD" w:rsidRDefault="005053E9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 xml:space="preserve">Gjuhë e huaj e parë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732129D7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2</w:t>
            </w:r>
          </w:p>
        </w:tc>
      </w:tr>
      <w:tr w:rsidR="005053E9" w:rsidRPr="00FD1FBD" w14:paraId="15D2F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8A86B80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30C9BE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B8595C" w14:textId="77777777" w:rsidR="005053E9" w:rsidRPr="00FD1FBD" w:rsidRDefault="005053E9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 xml:space="preserve">Gjuhë e huaj e dytë (me zgjedhje të lirë)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1D49085F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(1)</w:t>
            </w:r>
          </w:p>
        </w:tc>
      </w:tr>
      <w:tr w:rsidR="005053E9" w:rsidRPr="00FD1FBD" w14:paraId="0EEBD7B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988DEF8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DEC880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BED2BB" w14:textId="77777777" w:rsidR="005053E9" w:rsidRPr="00FD1FBD" w:rsidRDefault="005053E9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 xml:space="preserve">Matematikë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1EA73012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2</w:t>
            </w:r>
          </w:p>
        </w:tc>
      </w:tr>
      <w:tr w:rsidR="005053E9" w:rsidRPr="00FD1FBD" w14:paraId="5AC4098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8C04627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500D80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22BE58" w14:textId="0BF4456F" w:rsidR="005053E9" w:rsidRPr="00FD1FBD" w:rsidRDefault="00E62DB7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>Histori</w:t>
            </w:r>
            <w:r w:rsidR="005053E9" w:rsidRPr="00FD1FBD">
              <w:rPr>
                <w:lang w:val="sq-AL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6CECFD73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</w:tr>
      <w:tr w:rsidR="005053E9" w:rsidRPr="00FD1FBD" w14:paraId="5221B4FD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DAF7244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BF60D6" w14:textId="77777777" w:rsidR="005053E9" w:rsidRPr="00FD1FBD" w:rsidRDefault="005053E9" w:rsidP="005053E9">
            <w:pPr>
              <w:rPr>
                <w:lang w:val="sq-AL"/>
              </w:rPr>
            </w:pPr>
          </w:p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F2CC2E" w14:textId="2ABA28FA" w:rsidR="005053E9" w:rsidRPr="00FD1FBD" w:rsidRDefault="005053E9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>Edukim fizik, sporte</w:t>
            </w:r>
            <w:r w:rsidR="00E62DB7" w:rsidRPr="00FD1FBD">
              <w:rPr>
                <w:lang w:val="sq-AL"/>
              </w:rPr>
              <w:t xml:space="preserve"> dhe</w:t>
            </w:r>
            <w:r w:rsidRPr="00FD1FBD">
              <w:rPr>
                <w:lang w:val="sq-AL"/>
              </w:rPr>
              <w:t xml:space="preserve"> shëndet 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38FE3C4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</w:tr>
      <w:tr w:rsidR="005053E9" w:rsidRPr="00FD1FBD" w14:paraId="2EF1AC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2291F21" w14:textId="77777777" w:rsidR="005053E9" w:rsidRPr="00FD1FBD" w:rsidRDefault="005053E9" w:rsidP="005053E9">
            <w:pPr>
              <w:jc w:val="right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B.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E9C314C" w14:textId="77777777" w:rsidR="005053E9" w:rsidRPr="00FD1FBD" w:rsidRDefault="005053E9" w:rsidP="005053E9">
            <w:pPr>
              <w:rPr>
                <w:b/>
                <w:lang w:val="sq-AL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91BF146" w14:textId="77777777" w:rsidR="005053E9" w:rsidRPr="00FD1FBD" w:rsidRDefault="005053E9" w:rsidP="005053E9">
            <w:pPr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Lëndët profesionale                                       (</w:t>
            </w:r>
            <w:r w:rsidRPr="00FD1FBD">
              <w:rPr>
                <w:lang w:val="sq-AL"/>
              </w:rPr>
              <w:t>Gjithsej</w:t>
            </w:r>
            <w:r w:rsidRPr="00FD1FBD">
              <w:rPr>
                <w:b/>
                <w:lang w:val="sq-AL"/>
              </w:rPr>
              <w:t xml:space="preserve">)                                                                                            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0003DAE8" w14:textId="77777777" w:rsidR="005053E9" w:rsidRPr="00FD1FBD" w:rsidRDefault="005053E9" w:rsidP="005053E9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 xml:space="preserve">7 </w:t>
            </w:r>
            <w:r w:rsidRPr="00FD1FBD">
              <w:rPr>
                <w:lang w:val="sq-AL"/>
              </w:rPr>
              <w:t>(238)</w:t>
            </w:r>
          </w:p>
        </w:tc>
      </w:tr>
      <w:tr w:rsidR="00791168" w:rsidRPr="00FD1FBD" w14:paraId="70E35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88303B9" w14:textId="77777777" w:rsidR="00791168" w:rsidRPr="00FD1FBD" w:rsidRDefault="00791168" w:rsidP="005053E9">
            <w:pPr>
              <w:ind w:firstLine="120"/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327D6E" w14:textId="77777777" w:rsidR="00791168" w:rsidRPr="00FD1FBD" w:rsidRDefault="00791168" w:rsidP="00870A8D">
            <w:pPr>
              <w:jc w:val="right"/>
              <w:rPr>
                <w:color w:val="000000" w:themeColor="text1"/>
                <w:lang w:val="sq-AL"/>
              </w:rPr>
            </w:pPr>
            <w:r w:rsidRPr="00FD1FBD">
              <w:rPr>
                <w:color w:val="000000" w:themeColor="text1"/>
                <w:lang w:val="sq-AL"/>
              </w:rPr>
              <w:t>L-17-157-20</w:t>
            </w: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029D0C" w14:textId="77777777" w:rsidR="00791168" w:rsidRPr="00FD1FBD" w:rsidRDefault="00791168" w:rsidP="005053E9">
            <w:pPr>
              <w:pStyle w:val="Default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FD1FBD">
              <w:rPr>
                <w:rFonts w:ascii="Times New Roman" w:hAnsi="Times New Roman" w:cs="Times New Roman"/>
                <w:color w:val="auto"/>
                <w:lang w:val="sq-AL"/>
              </w:rPr>
              <w:t>Bazat e sipërmarrjes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084F9A69" w14:textId="77777777" w:rsidR="00791168" w:rsidRPr="00FD1FBD" w:rsidRDefault="00791168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2</w:t>
            </w:r>
          </w:p>
        </w:tc>
      </w:tr>
      <w:tr w:rsidR="005053E9" w:rsidRPr="00FD1FBD" w14:paraId="3A1B71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D76FA42" w14:textId="77777777" w:rsidR="005053E9" w:rsidRPr="00FD1FBD" w:rsidRDefault="005053E9" w:rsidP="005053E9">
            <w:pPr>
              <w:jc w:val="right"/>
              <w:rPr>
                <w:lang w:val="sq-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6B8F5E" w14:textId="77777777" w:rsidR="005053E9" w:rsidRPr="00FD1FBD" w:rsidRDefault="003E6DF5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>L-08-504</w:t>
            </w:r>
            <w:r w:rsidR="005053E9" w:rsidRPr="00FD1FBD">
              <w:rPr>
                <w:lang w:val="sq-AL"/>
              </w:rPr>
              <w:t>-1</w:t>
            </w:r>
            <w:r w:rsidRPr="00FD1FBD">
              <w:rPr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67D760" w14:textId="77777777" w:rsidR="005053E9" w:rsidRPr="00FD1FBD" w:rsidRDefault="005053E9" w:rsidP="003E6DF5">
            <w:pPr>
              <w:pStyle w:val="Default"/>
              <w:rPr>
                <w:rFonts w:ascii="Times New Roman" w:hAnsi="Times New Roman" w:cs="Times New Roman"/>
                <w:color w:val="00B050"/>
                <w:lang w:val="sq-AL"/>
              </w:rPr>
            </w:pPr>
            <w:r w:rsidRPr="00FD1FBD">
              <w:rPr>
                <w:rFonts w:ascii="Times New Roman" w:hAnsi="Times New Roman" w:cs="Times New Roman"/>
                <w:color w:val="auto"/>
                <w:lang w:val="sq-AL"/>
              </w:rPr>
              <w:t>Teknol</w:t>
            </w:r>
            <w:r w:rsidR="00B24BA2" w:rsidRPr="00FD1FBD">
              <w:rPr>
                <w:rFonts w:ascii="Times New Roman" w:hAnsi="Times New Roman" w:cs="Times New Roman"/>
                <w:color w:val="auto"/>
                <w:lang w:val="sq-AL"/>
              </w:rPr>
              <w:t>ogjia e pёrpunimit të mishit,</w:t>
            </w:r>
            <w:r w:rsidRPr="00FD1FBD">
              <w:rPr>
                <w:rFonts w:ascii="Times New Roman" w:hAnsi="Times New Roman" w:cs="Times New Roman"/>
                <w:color w:val="auto"/>
                <w:lang w:val="sq-AL"/>
              </w:rPr>
              <w:t xml:space="preserve"> peshkut</w:t>
            </w:r>
            <w:r w:rsidR="00B24BA2" w:rsidRPr="00FD1FBD">
              <w:rPr>
                <w:rFonts w:ascii="Times New Roman" w:hAnsi="Times New Roman" w:cs="Times New Roman"/>
                <w:color w:val="auto"/>
                <w:lang w:val="sq-AL"/>
              </w:rPr>
              <w:t xml:space="preserve"> dhe frutave t</w:t>
            </w:r>
            <w:r w:rsidR="009917E8" w:rsidRPr="00FD1FBD">
              <w:rPr>
                <w:rFonts w:ascii="Times New Roman" w:hAnsi="Times New Roman" w:cs="Times New Roman"/>
                <w:color w:val="auto"/>
                <w:lang w:val="sq-AL"/>
              </w:rPr>
              <w:t>ë</w:t>
            </w:r>
            <w:r w:rsidR="00B24BA2" w:rsidRPr="00FD1FBD">
              <w:rPr>
                <w:rFonts w:ascii="Times New Roman" w:hAnsi="Times New Roman" w:cs="Times New Roman"/>
                <w:color w:val="auto"/>
                <w:lang w:val="sq-AL"/>
              </w:rPr>
              <w:t xml:space="preserve"> detit.</w:t>
            </w:r>
            <w:r w:rsidR="009917E8" w:rsidRPr="00FD1FBD">
              <w:rPr>
                <w:rFonts w:ascii="Times New Roman" w:hAnsi="Times New Roman" w:cs="Times New Roman"/>
                <w:color w:val="00B050"/>
                <w:lang w:val="sq-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7BE49A0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5</w:t>
            </w:r>
          </w:p>
        </w:tc>
      </w:tr>
      <w:tr w:rsidR="005053E9" w:rsidRPr="00FD1FBD" w14:paraId="56B5684D" w14:textId="77777777" w:rsidTr="006B794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9DCC31D" w14:textId="77777777" w:rsidR="005053E9" w:rsidRPr="00FD1FBD" w:rsidRDefault="005053E9" w:rsidP="005053E9">
            <w:pPr>
              <w:jc w:val="right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C.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536040E" w14:textId="77777777" w:rsidR="005053E9" w:rsidRPr="00FD1FBD" w:rsidRDefault="005053E9" w:rsidP="005053E9">
            <w:pPr>
              <w:rPr>
                <w:b/>
                <w:lang w:val="sq-AL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44662BA" w14:textId="77777777" w:rsidR="005053E9" w:rsidRPr="00FD1FBD" w:rsidRDefault="005053E9" w:rsidP="005053E9">
            <w:pPr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 xml:space="preserve">Module të detyruar të praktikës profesionale     </w:t>
            </w:r>
          </w:p>
          <w:p w14:paraId="4B466B03" w14:textId="77777777" w:rsidR="005053E9" w:rsidRPr="00FD1FBD" w:rsidRDefault="005053E9" w:rsidP="005053E9">
            <w:pPr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 xml:space="preserve">                                                                         (</w:t>
            </w:r>
            <w:r w:rsidRPr="00FD1FBD">
              <w:rPr>
                <w:lang w:val="sq-AL"/>
              </w:rPr>
              <w:t>Gjithsej</w:t>
            </w:r>
            <w:r w:rsidRPr="00FD1FBD">
              <w:rPr>
                <w:b/>
                <w:lang w:val="sq-AL"/>
              </w:rPr>
              <w:t>)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67842C3A" w14:textId="77777777" w:rsidR="005053E9" w:rsidRPr="00FD1FBD" w:rsidRDefault="005053E9" w:rsidP="005053E9">
            <w:pPr>
              <w:jc w:val="center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12</w:t>
            </w:r>
          </w:p>
          <w:p w14:paraId="54A19A9D" w14:textId="77777777" w:rsidR="005053E9" w:rsidRPr="00FD1FBD" w:rsidRDefault="005053E9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(408)</w:t>
            </w:r>
          </w:p>
        </w:tc>
      </w:tr>
      <w:tr w:rsidR="0019702E" w:rsidRPr="00FD1FBD" w14:paraId="6294ED9F" w14:textId="77777777" w:rsidTr="006B794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86F4810" w14:textId="77777777" w:rsidR="0019702E" w:rsidRPr="00FD1FBD" w:rsidRDefault="0019702E" w:rsidP="00C8278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2C4B7B" w14:textId="77777777" w:rsidR="0019702E" w:rsidRPr="00FD1FBD" w:rsidRDefault="003E6DF5" w:rsidP="003E6DF5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M-08-1562-19</w:t>
            </w: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5873F8" w14:textId="77777777" w:rsidR="0019702E" w:rsidRPr="00FD1FBD" w:rsidRDefault="0019702E" w:rsidP="009B599F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color w:val="00B050"/>
                <w:lang w:val="sq-AL"/>
              </w:rPr>
            </w:pPr>
            <w:r w:rsidRPr="00FD1FBD">
              <w:rPr>
                <w:lang w:val="sq-AL"/>
              </w:rPr>
              <w:t>Therja dhe ndarja anatomike e kafshëve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1265B31C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51</w:t>
            </w:r>
          </w:p>
        </w:tc>
      </w:tr>
      <w:tr w:rsidR="0019702E" w:rsidRPr="00FD1FBD" w14:paraId="2B0A5878" w14:textId="77777777" w:rsidTr="006B794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066CCC4D" w14:textId="77777777" w:rsidR="0019702E" w:rsidRPr="00FD1FBD" w:rsidRDefault="0019702E" w:rsidP="00C8278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6E649CB" w14:textId="77777777" w:rsidR="0019702E" w:rsidRPr="00FD1FBD" w:rsidRDefault="0019702E" w:rsidP="005053E9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M-08-1120-1</w:t>
            </w:r>
            <w:r w:rsidR="003E6DF5"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BA99D7B" w14:textId="77777777" w:rsidR="0019702E" w:rsidRPr="00FD1FBD" w:rsidRDefault="0019702E" w:rsidP="009B599F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FD1FBD">
              <w:rPr>
                <w:lang w:val="sq-AL"/>
              </w:rPr>
              <w:t>Përpunimi i mishit të kafshëve për konsum dhe ruajtje.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double" w:sz="4" w:space="0" w:color="auto"/>
            </w:tcBorders>
          </w:tcPr>
          <w:p w14:paraId="550B3C04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51</w:t>
            </w:r>
          </w:p>
        </w:tc>
      </w:tr>
      <w:tr w:rsidR="0019702E" w:rsidRPr="00FD1FBD" w14:paraId="528572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6F0C677" w14:textId="77777777" w:rsidR="0019702E" w:rsidRPr="00FD1FBD" w:rsidRDefault="0019702E" w:rsidP="00C8278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FA9907" w14:textId="77777777" w:rsidR="0019702E" w:rsidRPr="00FD1FBD" w:rsidRDefault="0019702E" w:rsidP="005053E9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M-08-1121-1</w:t>
            </w:r>
            <w:r w:rsidR="00BD4CAE"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CD5432" w14:textId="77777777" w:rsidR="0019702E" w:rsidRPr="00FD1FBD" w:rsidRDefault="00BD4CAE" w:rsidP="00BD4CAE">
            <w:pPr>
              <w:rPr>
                <w:lang w:val="sq-AL"/>
              </w:rPr>
            </w:pPr>
            <w:r w:rsidRPr="00FD1FBD">
              <w:rPr>
                <w:lang w:val="sq-AL"/>
              </w:rPr>
              <w:t>P</w:t>
            </w:r>
            <w:r w:rsidR="0019702E" w:rsidRPr="00FD1FBD">
              <w:rPr>
                <w:lang w:val="sq-AL"/>
              </w:rPr>
              <w:t xml:space="preserve">ërpunimi i mishit të shpendëve për konsum dhe ruajtje. 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2D23D3EA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69</w:t>
            </w:r>
          </w:p>
        </w:tc>
      </w:tr>
      <w:tr w:rsidR="0019702E" w:rsidRPr="00FD1FBD" w14:paraId="62D843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64735A77" w14:textId="77777777" w:rsidR="0019702E" w:rsidRPr="00FD1FBD" w:rsidRDefault="0019702E" w:rsidP="00C8278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6279B9" w14:textId="77777777" w:rsidR="0019702E" w:rsidRPr="00FD1FBD" w:rsidRDefault="0019702E" w:rsidP="005053E9">
            <w:pPr>
              <w:jc w:val="both"/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M-08-1122-1</w:t>
            </w:r>
            <w:r w:rsidR="00BD4CAE"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E476AA" w14:textId="77777777" w:rsidR="0019702E" w:rsidRPr="00FD1FBD" w:rsidRDefault="0019702E" w:rsidP="00BD4CAE">
            <w:pPr>
              <w:rPr>
                <w:lang w:val="sq-AL"/>
              </w:rPr>
            </w:pPr>
            <w:r w:rsidRPr="00FD1FBD">
              <w:rPr>
                <w:lang w:val="sq-AL"/>
              </w:rPr>
              <w:t>Prodhimi i sallameve.</w:t>
            </w:r>
            <w:r w:rsidRPr="00FD1FBD">
              <w:rPr>
                <w:color w:val="FF0000"/>
                <w:lang w:val="sq-AL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3BA92409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84</w:t>
            </w:r>
          </w:p>
        </w:tc>
      </w:tr>
      <w:tr w:rsidR="0019702E" w:rsidRPr="00FD1FBD" w14:paraId="227654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1DA894CC" w14:textId="77777777" w:rsidR="0019702E" w:rsidRPr="00FD1FBD" w:rsidRDefault="0019702E" w:rsidP="00C8278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6106E3" w14:textId="77777777" w:rsidR="0019702E" w:rsidRPr="00FD1FBD" w:rsidRDefault="0019702E" w:rsidP="005053E9">
            <w:pPr>
              <w:jc w:val="both"/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M-08-1123-1</w:t>
            </w:r>
            <w:r w:rsidR="00BD4CAE"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5215D3" w14:textId="77777777" w:rsidR="0019702E" w:rsidRPr="00FD1FBD" w:rsidRDefault="0019702E" w:rsidP="00BD4CAE">
            <w:pPr>
              <w:rPr>
                <w:lang w:val="sq-AL"/>
              </w:rPr>
            </w:pPr>
            <w:r w:rsidRPr="00FD1FBD">
              <w:rPr>
                <w:lang w:val="sq-AL"/>
              </w:rPr>
              <w:t xml:space="preserve">Prodhimi i konservave të mishit.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381BED96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69</w:t>
            </w:r>
          </w:p>
        </w:tc>
      </w:tr>
      <w:tr w:rsidR="0019702E" w:rsidRPr="00FD1FBD" w14:paraId="643E0B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308A32E0" w14:textId="77777777" w:rsidR="0019702E" w:rsidRPr="00FD1FBD" w:rsidRDefault="0019702E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CE943D" w14:textId="77777777" w:rsidR="0019702E" w:rsidRPr="00FD1FBD" w:rsidRDefault="00506DCD" w:rsidP="005053E9">
            <w:pPr>
              <w:jc w:val="both"/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M-08-1563</w:t>
            </w:r>
            <w:r w:rsidR="0019702E" w:rsidRPr="00FD1FBD">
              <w:rPr>
                <w:sz w:val="22"/>
                <w:szCs w:val="22"/>
                <w:lang w:val="sq-AL"/>
              </w:rPr>
              <w:t>-1</w:t>
            </w:r>
            <w:r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19D255" w14:textId="77777777" w:rsidR="0019702E" w:rsidRPr="00FD1FBD" w:rsidRDefault="0019702E" w:rsidP="00E1212F">
            <w:pPr>
              <w:rPr>
                <w:lang w:val="sq-AL"/>
              </w:rPr>
            </w:pPr>
            <w:r w:rsidRPr="00FD1FBD">
              <w:rPr>
                <w:lang w:val="sq-AL"/>
              </w:rPr>
              <w:t>Prodhimi i konservave t</w:t>
            </w:r>
            <w:r w:rsidR="00506DCD" w:rsidRPr="00FD1FBD">
              <w:rPr>
                <w:lang w:val="sq-AL"/>
              </w:rPr>
              <w:t>ë peshkut dhe frutave të detit.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09A6EF7C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84</w:t>
            </w:r>
          </w:p>
        </w:tc>
      </w:tr>
      <w:tr w:rsidR="0019702E" w:rsidRPr="00FD1FBD" w14:paraId="3B0C56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B3A51CE" w14:textId="77777777" w:rsidR="0019702E" w:rsidRPr="00FD1FBD" w:rsidRDefault="0019702E" w:rsidP="005053E9">
            <w:pPr>
              <w:jc w:val="right"/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>D.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7611724" w14:textId="77777777" w:rsidR="0019702E" w:rsidRPr="00FD1FBD" w:rsidRDefault="0019702E" w:rsidP="005053E9">
            <w:pPr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2C1889B" w14:textId="77777777" w:rsidR="0019702E" w:rsidRPr="00FD1FBD" w:rsidRDefault="0019702E" w:rsidP="005053E9">
            <w:pPr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 xml:space="preserve">Modulet e praktikës profesionale me zgjedhje të detyruar                                                          </w:t>
            </w:r>
            <w:r w:rsidRPr="00FD1FBD">
              <w:rPr>
                <w:lang w:val="sq-AL"/>
              </w:rPr>
              <w:t>(Gjithsej)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05A29BEC" w14:textId="77777777" w:rsidR="0019702E" w:rsidRPr="00FD1FBD" w:rsidRDefault="0019702E" w:rsidP="005053E9">
            <w:pPr>
              <w:jc w:val="center"/>
              <w:rPr>
                <w:b/>
                <w:bCs/>
                <w:lang w:val="sq-AL"/>
              </w:rPr>
            </w:pPr>
            <w:r w:rsidRPr="00FD1FBD">
              <w:rPr>
                <w:b/>
                <w:bCs/>
                <w:lang w:val="sq-AL"/>
              </w:rPr>
              <w:t>3</w:t>
            </w:r>
          </w:p>
          <w:p w14:paraId="4A4458B8" w14:textId="77777777" w:rsidR="0019702E" w:rsidRPr="00FD1FBD" w:rsidRDefault="0019702E" w:rsidP="005053E9">
            <w:pPr>
              <w:jc w:val="center"/>
              <w:rPr>
                <w:lang w:val="sq-AL"/>
              </w:rPr>
            </w:pPr>
            <w:r w:rsidRPr="00FD1FBD">
              <w:rPr>
                <w:bCs/>
                <w:lang w:val="sq-AL"/>
              </w:rPr>
              <w:t>(102)</w:t>
            </w:r>
          </w:p>
        </w:tc>
      </w:tr>
      <w:tr w:rsidR="0019702E" w:rsidRPr="00FD1FBD" w14:paraId="6A9F3E12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7"/>
        </w:trPr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63549834" w14:textId="77777777" w:rsidR="0019702E" w:rsidRPr="00FD1FBD" w:rsidRDefault="0019702E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5FF861" w14:textId="77777777" w:rsidR="0019702E" w:rsidRPr="00FD1FBD" w:rsidRDefault="0019702E" w:rsidP="005053E9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M-08-1125-1</w:t>
            </w:r>
            <w:r w:rsidR="006D0096"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C873E2" w14:textId="77777777" w:rsidR="0019702E" w:rsidRPr="00FD1FBD" w:rsidRDefault="0019702E" w:rsidP="00823BD6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FD1FBD">
              <w:rPr>
                <w:lang w:val="sq-AL"/>
              </w:rPr>
              <w:t>Prodhimi i produkteve gjysëm të gatshme të mishit.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28128C5B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51</w:t>
            </w:r>
          </w:p>
        </w:tc>
      </w:tr>
      <w:tr w:rsidR="0019702E" w:rsidRPr="00FD1FBD" w14:paraId="19C30352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0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7A1D2F86" w14:textId="77777777" w:rsidR="0019702E" w:rsidRPr="00FD1FBD" w:rsidRDefault="0019702E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B5129A" w14:textId="77777777" w:rsidR="0019702E" w:rsidRPr="00FD1FBD" w:rsidRDefault="006D0096" w:rsidP="005053E9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M-08-1564</w:t>
            </w:r>
            <w:r w:rsidR="0019702E" w:rsidRPr="00FD1FBD">
              <w:rPr>
                <w:sz w:val="22"/>
                <w:szCs w:val="22"/>
                <w:lang w:val="sq-AL"/>
              </w:rPr>
              <w:t>-1</w:t>
            </w:r>
            <w:r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977F93" w14:textId="77777777" w:rsidR="0019702E" w:rsidRPr="00FD1FBD" w:rsidRDefault="0019702E" w:rsidP="001A11CC">
            <w:pPr>
              <w:rPr>
                <w:color w:val="FF0000"/>
                <w:lang w:val="sq-AL"/>
              </w:rPr>
            </w:pPr>
            <w:r w:rsidRPr="00FD1FBD">
              <w:rPr>
                <w:lang w:val="sq-AL"/>
              </w:rPr>
              <w:t>Prodhimi i i produkteve të mishit të kripur dhe të tymosur.</w:t>
            </w:r>
            <w:r w:rsidRPr="00FD1FBD">
              <w:rPr>
                <w:color w:val="FF0000"/>
                <w:lang w:val="sq-AL"/>
              </w:rPr>
              <w:t xml:space="preserve">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24061E3E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51</w:t>
            </w:r>
          </w:p>
        </w:tc>
      </w:tr>
      <w:tr w:rsidR="0019702E" w:rsidRPr="00FD1FBD" w14:paraId="053247E7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0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69632F9D" w14:textId="77777777" w:rsidR="0019702E" w:rsidRPr="00FD1FBD" w:rsidRDefault="0019702E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26772C" w14:textId="77777777" w:rsidR="0019702E" w:rsidRPr="00FD1FBD" w:rsidRDefault="0019702E" w:rsidP="005053E9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M-08-1127-1</w:t>
            </w:r>
            <w:r w:rsidR="006D0096" w:rsidRPr="00FD1FBD">
              <w:rPr>
                <w:sz w:val="22"/>
                <w:szCs w:val="22"/>
                <w:lang w:val="sq-AL"/>
              </w:rPr>
              <w:t>9</w:t>
            </w:r>
          </w:p>
        </w:tc>
        <w:tc>
          <w:tcPr>
            <w:tcW w:w="564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B6A45B" w14:textId="77777777" w:rsidR="0019702E" w:rsidRPr="00FD1FBD" w:rsidRDefault="0019702E" w:rsidP="005053E9">
            <w:pPr>
              <w:rPr>
                <w:lang w:val="sq-AL"/>
              </w:rPr>
            </w:pPr>
            <w:r w:rsidRPr="00FD1FBD">
              <w:rPr>
                <w:lang w:val="sq-AL"/>
              </w:rPr>
              <w:t>Përpunimi i peshkut dhe frutave t</w:t>
            </w:r>
            <w:r w:rsidR="006D0096" w:rsidRPr="00FD1FBD">
              <w:rPr>
                <w:lang w:val="sq-AL"/>
              </w:rPr>
              <w:t>ë detit për konsum dhe ruajtje</w:t>
            </w:r>
            <w:r w:rsidR="006D0096" w:rsidRPr="00FD1FBD">
              <w:rPr>
                <w:color w:val="FF0000"/>
                <w:lang w:val="sq-AL"/>
              </w:rPr>
              <w:t>.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64CC1AF0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51</w:t>
            </w:r>
          </w:p>
        </w:tc>
      </w:tr>
      <w:tr w:rsidR="0019702E" w:rsidRPr="00FD1FBD" w14:paraId="2A62F730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0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74FD0CCE" w14:textId="77777777" w:rsidR="0019702E" w:rsidRPr="00FD1FBD" w:rsidRDefault="00DD3378" w:rsidP="005053E9">
            <w:pPr>
              <w:jc w:val="right"/>
              <w:rPr>
                <w:lang w:val="sq-AL"/>
              </w:rPr>
            </w:pPr>
            <w:r w:rsidRPr="00FD1FBD">
              <w:rPr>
                <w:lang w:val="sq-AL"/>
              </w:rPr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E13B44" w14:textId="77777777" w:rsidR="0019702E" w:rsidRPr="00FD1FBD" w:rsidRDefault="006D0096" w:rsidP="005053E9">
            <w:pPr>
              <w:rPr>
                <w:sz w:val="22"/>
                <w:szCs w:val="22"/>
                <w:lang w:val="sq-AL"/>
              </w:rPr>
            </w:pPr>
            <w:r w:rsidRPr="00FD1FBD">
              <w:rPr>
                <w:sz w:val="22"/>
                <w:szCs w:val="22"/>
                <w:lang w:val="sq-AL"/>
              </w:rPr>
              <w:t>M-08-1565-19</w:t>
            </w:r>
          </w:p>
        </w:tc>
        <w:tc>
          <w:tcPr>
            <w:tcW w:w="564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AB6012" w14:textId="77777777" w:rsidR="0019702E" w:rsidRPr="00FD1FBD" w:rsidRDefault="0019702E" w:rsidP="006D0096">
            <w:pPr>
              <w:rPr>
                <w:color w:val="00B050"/>
                <w:lang w:val="sq-AL"/>
              </w:rPr>
            </w:pPr>
            <w:r w:rsidRPr="00FD1FBD">
              <w:rPr>
                <w:lang w:val="sq-AL"/>
              </w:rPr>
              <w:t>Përpunimi i kërmillit për konsum</w:t>
            </w:r>
            <w:r w:rsidR="006D0096" w:rsidRPr="00FD1FBD">
              <w:rPr>
                <w:lang w:val="sq-AL"/>
              </w:rPr>
              <w:t xml:space="preserve">, </w:t>
            </w:r>
            <w:r w:rsidRPr="00FD1FBD">
              <w:rPr>
                <w:lang w:val="sq-AL"/>
              </w:rPr>
              <w:t xml:space="preserve">ruajtje dhe </w:t>
            </w:r>
            <w:r w:rsidR="006D0096" w:rsidRPr="00FD1FBD">
              <w:rPr>
                <w:lang w:val="sq-AL"/>
              </w:rPr>
              <w:t>konservim</w:t>
            </w:r>
            <w:r w:rsidRPr="00FD1FBD">
              <w:rPr>
                <w:color w:val="00B050"/>
                <w:lang w:val="sq-AL"/>
              </w:rPr>
              <w:t xml:space="preserve">  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2914723" w14:textId="77777777" w:rsidR="0019702E" w:rsidRPr="00FD1FBD" w:rsidRDefault="0019702E" w:rsidP="005053E9">
            <w:pPr>
              <w:jc w:val="center"/>
              <w:rPr>
                <w:bCs/>
                <w:lang w:val="sq-AL"/>
              </w:rPr>
            </w:pPr>
            <w:r w:rsidRPr="00FD1FBD">
              <w:rPr>
                <w:bCs/>
                <w:lang w:val="sq-AL"/>
              </w:rPr>
              <w:t>51</w:t>
            </w:r>
          </w:p>
        </w:tc>
      </w:tr>
      <w:tr w:rsidR="0019702E" w:rsidRPr="00FD1FBD" w14:paraId="32C31C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1B1AE60" w14:textId="77777777" w:rsidR="0019702E" w:rsidRPr="00FD1FBD" w:rsidRDefault="0019702E" w:rsidP="005053E9">
            <w:pPr>
              <w:jc w:val="right"/>
              <w:rPr>
                <w:b/>
                <w:lang w:val="sq-AL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87B6CB9" w14:textId="77777777" w:rsidR="0019702E" w:rsidRPr="00FD1FBD" w:rsidRDefault="0019702E" w:rsidP="005053E9">
            <w:pPr>
              <w:rPr>
                <w:b/>
                <w:lang w:val="sq-AL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206B281" w14:textId="77777777" w:rsidR="0019702E" w:rsidRPr="00FD1FBD" w:rsidRDefault="0019702E" w:rsidP="005053E9">
            <w:pPr>
              <w:tabs>
                <w:tab w:val="right" w:pos="5410"/>
              </w:tabs>
              <w:rPr>
                <w:b/>
                <w:lang w:val="sq-AL"/>
              </w:rPr>
            </w:pPr>
            <w:r w:rsidRPr="00FD1FBD">
              <w:rPr>
                <w:b/>
                <w:lang w:val="sq-AL"/>
              </w:rPr>
              <w:tab/>
              <w:t xml:space="preserve">Gjithsej A+B+C+D                                                                                            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55FAA24E" w14:textId="77777777" w:rsidR="0019702E" w:rsidRPr="00FD1FBD" w:rsidRDefault="0019702E" w:rsidP="005053E9">
            <w:pPr>
              <w:jc w:val="center"/>
              <w:rPr>
                <w:b/>
                <w:bCs/>
                <w:lang w:val="sq-AL"/>
              </w:rPr>
            </w:pPr>
            <w:r w:rsidRPr="00FD1FBD">
              <w:rPr>
                <w:b/>
                <w:bCs/>
                <w:lang w:val="sq-AL"/>
              </w:rPr>
              <w:t>30/31</w:t>
            </w:r>
          </w:p>
          <w:p w14:paraId="0B3160F5" w14:textId="77777777" w:rsidR="0019702E" w:rsidRPr="00FD1FBD" w:rsidRDefault="0019702E" w:rsidP="005053E9">
            <w:pPr>
              <w:jc w:val="center"/>
              <w:rPr>
                <w:lang w:val="sq-AL"/>
              </w:rPr>
            </w:pPr>
            <w:r w:rsidRPr="00FD1FBD">
              <w:rPr>
                <w:lang w:val="sq-AL"/>
              </w:rPr>
              <w:t>(1020/</w:t>
            </w:r>
          </w:p>
          <w:p w14:paraId="00616096" w14:textId="77777777" w:rsidR="0019702E" w:rsidRPr="00FD1FBD" w:rsidRDefault="0019702E" w:rsidP="005053E9">
            <w:pPr>
              <w:jc w:val="center"/>
              <w:rPr>
                <w:b/>
                <w:lang w:val="sq-AL"/>
              </w:rPr>
            </w:pPr>
            <w:r w:rsidRPr="00FD1FBD">
              <w:rPr>
                <w:lang w:val="sq-AL"/>
              </w:rPr>
              <w:t>1054)</w:t>
            </w:r>
          </w:p>
        </w:tc>
      </w:tr>
    </w:tbl>
    <w:p w14:paraId="021DDC33" w14:textId="77777777" w:rsidR="009D26D8" w:rsidRPr="003A0B7D" w:rsidRDefault="009D26D8" w:rsidP="009D26D8"/>
    <w:p w14:paraId="4E954234" w14:textId="77777777" w:rsidR="009D3D9D" w:rsidRPr="003A0B7D" w:rsidRDefault="009D3D9D" w:rsidP="009D3D9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3A0B7D">
        <w:rPr>
          <w:b/>
          <w:bCs/>
          <w:sz w:val="28"/>
          <w:szCs w:val="28"/>
        </w:rPr>
        <w:t xml:space="preserve">IV. </w:t>
      </w:r>
      <w:proofErr w:type="spellStart"/>
      <w:r w:rsidRPr="003A0B7D">
        <w:rPr>
          <w:b/>
          <w:bCs/>
          <w:sz w:val="28"/>
          <w:szCs w:val="28"/>
        </w:rPr>
        <w:t>Udhëzime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për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planin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mësimor</w:t>
      </w:r>
      <w:proofErr w:type="spellEnd"/>
    </w:p>
    <w:p w14:paraId="4F19AF24" w14:textId="77777777" w:rsidR="009D3D9D" w:rsidRPr="003A0B7D" w:rsidRDefault="009D3D9D" w:rsidP="009D3D9D">
      <w:pPr>
        <w:rPr>
          <w:b/>
          <w:bCs/>
        </w:rPr>
      </w:pPr>
    </w:p>
    <w:p w14:paraId="2760D84A" w14:textId="77777777" w:rsidR="009D3D9D" w:rsidRPr="003A0B7D" w:rsidRDefault="009D3D9D" w:rsidP="009D3D9D">
      <w:pPr>
        <w:rPr>
          <w:bCs/>
        </w:rPr>
      </w:pPr>
      <w:proofErr w:type="spellStart"/>
      <w:r w:rsidRPr="003A0B7D">
        <w:rPr>
          <w:bCs/>
        </w:rPr>
        <w:t>Në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klasën</w:t>
      </w:r>
      <w:proofErr w:type="spellEnd"/>
      <w:r w:rsidRPr="003A0B7D">
        <w:rPr>
          <w:bCs/>
        </w:rPr>
        <w:t xml:space="preserve"> 12, </w:t>
      </w:r>
      <w:proofErr w:type="spellStart"/>
      <w:r w:rsidRPr="003A0B7D">
        <w:rPr>
          <w:bCs/>
        </w:rPr>
        <w:t>viti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shkollor</w:t>
      </w:r>
      <w:proofErr w:type="spellEnd"/>
      <w:r w:rsidRPr="003A0B7D">
        <w:rPr>
          <w:bCs/>
        </w:rPr>
        <w:t xml:space="preserve"> ka </w:t>
      </w:r>
      <w:proofErr w:type="spellStart"/>
      <w:r w:rsidRPr="003A0B7D">
        <w:rPr>
          <w:bCs/>
        </w:rPr>
        <w:t>gjithsej</w:t>
      </w:r>
      <w:proofErr w:type="spellEnd"/>
      <w:r w:rsidRPr="003A0B7D">
        <w:rPr>
          <w:bCs/>
        </w:rPr>
        <w:t xml:space="preserve"> 36 </w:t>
      </w:r>
      <w:proofErr w:type="spellStart"/>
      <w:r w:rsidRPr="003A0B7D">
        <w:rPr>
          <w:bCs/>
        </w:rPr>
        <w:t>javë</w:t>
      </w:r>
      <w:proofErr w:type="spellEnd"/>
      <w:r w:rsidRPr="003A0B7D">
        <w:rPr>
          <w:bCs/>
        </w:rPr>
        <w:t xml:space="preserve"> (34 </w:t>
      </w:r>
      <w:proofErr w:type="spellStart"/>
      <w:r w:rsidRPr="003A0B7D">
        <w:rPr>
          <w:bCs/>
        </w:rPr>
        <w:t>javë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mësimore</w:t>
      </w:r>
      <w:proofErr w:type="spellEnd"/>
      <w:r w:rsidRPr="003A0B7D">
        <w:rPr>
          <w:bCs/>
        </w:rPr>
        <w:t xml:space="preserve"> + 2 </w:t>
      </w:r>
      <w:proofErr w:type="spellStart"/>
      <w:r w:rsidRPr="003A0B7D">
        <w:rPr>
          <w:bCs/>
        </w:rPr>
        <w:t>javë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provime</w:t>
      </w:r>
      <w:proofErr w:type="spellEnd"/>
      <w:r w:rsidRPr="003A0B7D">
        <w:rPr>
          <w:bCs/>
        </w:rPr>
        <w:t>)</w:t>
      </w:r>
    </w:p>
    <w:p w14:paraId="49564B0D" w14:textId="77777777" w:rsidR="009D3D9D" w:rsidRPr="003A0B7D" w:rsidRDefault="009D3D9D" w:rsidP="009D3D9D">
      <w:pPr>
        <w:rPr>
          <w:bCs/>
        </w:rPr>
      </w:pPr>
      <w:proofErr w:type="spellStart"/>
      <w:r w:rsidRPr="003A0B7D">
        <w:rPr>
          <w:bCs/>
        </w:rPr>
        <w:t>Një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ja</w:t>
      </w:r>
      <w:r w:rsidR="005053E9">
        <w:rPr>
          <w:bCs/>
        </w:rPr>
        <w:t>vë</w:t>
      </w:r>
      <w:proofErr w:type="spellEnd"/>
      <w:r w:rsidR="005053E9">
        <w:rPr>
          <w:bCs/>
        </w:rPr>
        <w:t xml:space="preserve"> </w:t>
      </w:r>
      <w:proofErr w:type="spellStart"/>
      <w:r w:rsidR="005053E9">
        <w:rPr>
          <w:bCs/>
        </w:rPr>
        <w:t>mësimore</w:t>
      </w:r>
      <w:proofErr w:type="spellEnd"/>
      <w:r w:rsidR="005053E9">
        <w:rPr>
          <w:bCs/>
        </w:rPr>
        <w:t xml:space="preserve"> ka jo </w:t>
      </w:r>
      <w:proofErr w:type="spellStart"/>
      <w:r w:rsidR="005053E9">
        <w:rPr>
          <w:bCs/>
        </w:rPr>
        <w:t>më</w:t>
      </w:r>
      <w:proofErr w:type="spellEnd"/>
      <w:r w:rsidR="005053E9">
        <w:rPr>
          <w:bCs/>
        </w:rPr>
        <w:t xml:space="preserve"> </w:t>
      </w:r>
      <w:proofErr w:type="spellStart"/>
      <w:r w:rsidR="005053E9">
        <w:rPr>
          <w:bCs/>
        </w:rPr>
        <w:t>shumë</w:t>
      </w:r>
      <w:proofErr w:type="spellEnd"/>
      <w:r w:rsidR="005053E9">
        <w:rPr>
          <w:bCs/>
        </w:rPr>
        <w:t xml:space="preserve"> se 31</w:t>
      </w:r>
      <w:r w:rsidR="006D0096">
        <w:rPr>
          <w:bCs/>
        </w:rPr>
        <w:t xml:space="preserve"> </w:t>
      </w:r>
      <w:proofErr w:type="spellStart"/>
      <w:r w:rsidRPr="003A0B7D">
        <w:rPr>
          <w:bCs/>
        </w:rPr>
        <w:t>orë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mësimore</w:t>
      </w:r>
      <w:proofErr w:type="spellEnd"/>
      <w:r w:rsidRPr="003A0B7D">
        <w:rPr>
          <w:bCs/>
        </w:rPr>
        <w:t xml:space="preserve"> (</w:t>
      </w:r>
      <w:proofErr w:type="spellStart"/>
      <w:r w:rsidRPr="003A0B7D">
        <w:rPr>
          <w:bCs/>
        </w:rPr>
        <w:t>teorike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dhe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praktike</w:t>
      </w:r>
      <w:proofErr w:type="spellEnd"/>
      <w:r w:rsidRPr="003A0B7D">
        <w:rPr>
          <w:bCs/>
        </w:rPr>
        <w:t>).</w:t>
      </w:r>
    </w:p>
    <w:p w14:paraId="0E8A0618" w14:textId="77777777" w:rsidR="009D3D9D" w:rsidRPr="003A0B7D" w:rsidRDefault="009D3D9D" w:rsidP="009D3D9D">
      <w:pPr>
        <w:rPr>
          <w:bCs/>
        </w:rPr>
      </w:pPr>
      <w:proofErr w:type="spellStart"/>
      <w:r w:rsidRPr="003A0B7D">
        <w:rPr>
          <w:bCs/>
        </w:rPr>
        <w:t>Një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orë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mësimore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zgjat</w:t>
      </w:r>
      <w:proofErr w:type="spellEnd"/>
      <w:r w:rsidRPr="003A0B7D">
        <w:rPr>
          <w:bCs/>
        </w:rPr>
        <w:t xml:space="preserve"> 45 </w:t>
      </w:r>
      <w:proofErr w:type="spellStart"/>
      <w:r w:rsidRPr="003A0B7D">
        <w:rPr>
          <w:bCs/>
        </w:rPr>
        <w:t>minuta</w:t>
      </w:r>
      <w:proofErr w:type="spellEnd"/>
      <w:r w:rsidRPr="003A0B7D">
        <w:rPr>
          <w:bCs/>
        </w:rPr>
        <w:t>.</w:t>
      </w:r>
    </w:p>
    <w:p w14:paraId="60188E6C" w14:textId="77777777" w:rsidR="009D3D9D" w:rsidRPr="003A0B7D" w:rsidRDefault="009D3D9D" w:rsidP="00CA6D2A">
      <w:pPr>
        <w:rPr>
          <w:bCs/>
        </w:rPr>
      </w:pPr>
      <w:proofErr w:type="spellStart"/>
      <w:r w:rsidRPr="003A0B7D">
        <w:rPr>
          <w:bCs/>
        </w:rPr>
        <w:t>Kurrikuli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i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arsimit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profesional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në</w:t>
      </w:r>
      <w:proofErr w:type="spellEnd"/>
      <w:r w:rsidRPr="003A0B7D">
        <w:rPr>
          <w:bCs/>
        </w:rPr>
        <w:t xml:space="preserve"> profilin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6B75A5" w:rsidRPr="003A0B7D">
        <w:rPr>
          <w:bCs/>
        </w:rPr>
        <w:t>përpunimit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3A0B7D">
        <w:rPr>
          <w:bCs/>
        </w:rPr>
        <w:t xml:space="preserve"> </w:t>
      </w:r>
      <w:r w:rsidR="000F3348">
        <w:rPr>
          <w:bCs/>
        </w:rPr>
        <w:t xml:space="preserve">mishit </w:t>
      </w:r>
      <w:proofErr w:type="spellStart"/>
      <w:r w:rsidR="000F3348">
        <w:rPr>
          <w:bCs/>
        </w:rPr>
        <w:t>dhe</w:t>
      </w:r>
      <w:proofErr w:type="spellEnd"/>
      <w:r w:rsidR="000F3348">
        <w:rPr>
          <w:bCs/>
        </w:rPr>
        <w:t xml:space="preserve"> </w:t>
      </w:r>
      <w:proofErr w:type="spellStart"/>
      <w:r w:rsidR="00500448" w:rsidRPr="003A0B7D">
        <w:rPr>
          <w:bCs/>
        </w:rPr>
        <w:t>peshkut</w:t>
      </w:r>
      <w:proofErr w:type="spellEnd"/>
      <w:r w:rsidRPr="003A0B7D">
        <w:rPr>
          <w:bCs/>
        </w:rPr>
        <w:t xml:space="preserve">”, </w:t>
      </w:r>
      <w:proofErr w:type="spellStart"/>
      <w:r w:rsidRPr="003A0B7D">
        <w:rPr>
          <w:bCs/>
        </w:rPr>
        <w:t>niveli</w:t>
      </w:r>
      <w:proofErr w:type="spellEnd"/>
      <w:r w:rsidRPr="003A0B7D">
        <w:rPr>
          <w:bCs/>
        </w:rPr>
        <w:t xml:space="preserve"> II</w:t>
      </w:r>
      <w:r w:rsidR="00791168">
        <w:rPr>
          <w:bCs/>
        </w:rPr>
        <w:t xml:space="preserve">I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  <w:r w:rsidRPr="003A0B7D">
        <w:rPr>
          <w:bCs/>
        </w:rPr>
        <w:t xml:space="preserve">, </w:t>
      </w:r>
      <w:proofErr w:type="spellStart"/>
      <w:r w:rsidRPr="003A0B7D">
        <w:rPr>
          <w:bCs/>
        </w:rPr>
        <w:t>përbëhet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nga</w:t>
      </w:r>
      <w:proofErr w:type="spellEnd"/>
      <w:r w:rsidRPr="003A0B7D">
        <w:rPr>
          <w:bCs/>
        </w:rPr>
        <w:t xml:space="preserve"> 4 </w:t>
      </w:r>
      <w:proofErr w:type="spellStart"/>
      <w:r w:rsidRPr="003A0B7D">
        <w:rPr>
          <w:bCs/>
        </w:rPr>
        <w:t>grupe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elementesh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kurrikulare</w:t>
      </w:r>
      <w:proofErr w:type="spellEnd"/>
      <w:r w:rsidRPr="003A0B7D">
        <w:rPr>
          <w:bCs/>
        </w:rPr>
        <w:t>:</w:t>
      </w:r>
    </w:p>
    <w:p w14:paraId="291CBEEB" w14:textId="77777777" w:rsidR="009D3D9D" w:rsidRPr="003A0B7D" w:rsidRDefault="009D3D9D" w:rsidP="00C224EB">
      <w:pPr>
        <w:widowControl w:val="0"/>
        <w:numPr>
          <w:ilvl w:val="0"/>
          <w:numId w:val="31"/>
        </w:numPr>
        <w:autoSpaceDE w:val="0"/>
        <w:autoSpaceDN w:val="0"/>
        <w:adjustRightInd w:val="0"/>
        <w:rPr>
          <w:bCs/>
        </w:rPr>
      </w:pPr>
      <w:proofErr w:type="spellStart"/>
      <w:r w:rsidRPr="003A0B7D">
        <w:rPr>
          <w:bCs/>
        </w:rPr>
        <w:t>Lëndët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kulturës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së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përgjithshme</w:t>
      </w:r>
      <w:proofErr w:type="spellEnd"/>
      <w:r w:rsidRPr="003A0B7D">
        <w:rPr>
          <w:bCs/>
        </w:rPr>
        <w:t xml:space="preserve">,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përbashkëta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për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drejtimet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ndryshme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këtij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niveli</w:t>
      </w:r>
      <w:proofErr w:type="spellEnd"/>
      <w:r w:rsidRPr="003A0B7D">
        <w:rPr>
          <w:bCs/>
        </w:rPr>
        <w:t xml:space="preserve"> (</w:t>
      </w:r>
      <w:proofErr w:type="spellStart"/>
      <w:r w:rsidRPr="003A0B7D">
        <w:rPr>
          <w:bCs/>
        </w:rPr>
        <w:t>programet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detajuara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tyre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jepen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në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një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dokument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veçantë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500448">
        <w:rPr>
          <w:bCs/>
          <w:color w:val="FF0000"/>
          <w:sz w:val="40"/>
        </w:rPr>
        <w:t xml:space="preserve"> </w:t>
      </w:r>
      <w:r w:rsidR="006B75A5" w:rsidRPr="00BC614F">
        <w:rPr>
          <w:bCs/>
          <w:color w:val="000000"/>
          <w:sz w:val="22"/>
        </w:rPr>
        <w:t>MAS</w:t>
      </w:r>
      <w:r w:rsidR="005053E9" w:rsidRPr="00BC614F">
        <w:rPr>
          <w:bCs/>
          <w:color w:val="000000"/>
          <w:sz w:val="22"/>
        </w:rPr>
        <w:t>R</w:t>
      </w:r>
      <w:r w:rsidRPr="003A0B7D">
        <w:rPr>
          <w:bCs/>
        </w:rPr>
        <w:t>).</w:t>
      </w:r>
    </w:p>
    <w:p w14:paraId="4ED5169C" w14:textId="77777777" w:rsidR="009D3D9D" w:rsidRPr="003A0B7D" w:rsidRDefault="009D3D9D" w:rsidP="00C224EB">
      <w:pPr>
        <w:widowControl w:val="0"/>
        <w:numPr>
          <w:ilvl w:val="0"/>
          <w:numId w:val="31"/>
        </w:numPr>
        <w:autoSpaceDE w:val="0"/>
        <w:autoSpaceDN w:val="0"/>
        <w:adjustRightInd w:val="0"/>
        <w:rPr>
          <w:bCs/>
        </w:rPr>
      </w:pPr>
      <w:proofErr w:type="spellStart"/>
      <w:r w:rsidRPr="003A0B7D">
        <w:rPr>
          <w:bCs/>
        </w:rPr>
        <w:t>Lëndët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kulturës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profesionale</w:t>
      </w:r>
      <w:proofErr w:type="spellEnd"/>
      <w:r w:rsidRPr="003A0B7D">
        <w:rPr>
          <w:bCs/>
        </w:rPr>
        <w:t xml:space="preserve"> (</w:t>
      </w:r>
      <w:proofErr w:type="spellStart"/>
      <w:r w:rsidRPr="003A0B7D">
        <w:rPr>
          <w:bCs/>
        </w:rPr>
        <w:t>programet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përgjithëshme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janë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pjesë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këtij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skeletkurrikuli</w:t>
      </w:r>
      <w:proofErr w:type="spellEnd"/>
      <w:r w:rsidRPr="003A0B7D">
        <w:rPr>
          <w:bCs/>
        </w:rPr>
        <w:t>).</w:t>
      </w:r>
    </w:p>
    <w:p w14:paraId="5FD14552" w14:textId="77777777" w:rsidR="009D3D9D" w:rsidRPr="003A0B7D" w:rsidRDefault="009D3D9D" w:rsidP="00C224EB">
      <w:pPr>
        <w:widowControl w:val="0"/>
        <w:numPr>
          <w:ilvl w:val="0"/>
          <w:numId w:val="31"/>
        </w:numPr>
        <w:autoSpaceDE w:val="0"/>
        <w:autoSpaceDN w:val="0"/>
        <w:adjustRightInd w:val="0"/>
        <w:rPr>
          <w:bCs/>
        </w:rPr>
      </w:pPr>
      <w:proofErr w:type="spellStart"/>
      <w:r w:rsidRPr="003A0B7D">
        <w:rPr>
          <w:bCs/>
        </w:rPr>
        <w:t>Modulet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praktikave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profesionale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detyruara</w:t>
      </w:r>
      <w:proofErr w:type="spellEnd"/>
      <w:r w:rsidRPr="003A0B7D">
        <w:rPr>
          <w:bCs/>
        </w:rPr>
        <w:t xml:space="preserve"> (</w:t>
      </w:r>
      <w:proofErr w:type="spellStart"/>
      <w:r w:rsidRPr="003A0B7D">
        <w:rPr>
          <w:bCs/>
        </w:rPr>
        <w:t>përshkruesit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tyre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janë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pjesë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këtij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skeletkurrikuli</w:t>
      </w:r>
      <w:proofErr w:type="spellEnd"/>
      <w:r w:rsidRPr="003A0B7D">
        <w:rPr>
          <w:bCs/>
        </w:rPr>
        <w:t>).</w:t>
      </w:r>
    </w:p>
    <w:p w14:paraId="7A5D5525" w14:textId="77777777" w:rsidR="009D3D9D" w:rsidRPr="003A0B7D" w:rsidRDefault="009D3D9D" w:rsidP="00C224EB">
      <w:pPr>
        <w:widowControl w:val="0"/>
        <w:numPr>
          <w:ilvl w:val="0"/>
          <w:numId w:val="31"/>
        </w:numPr>
        <w:autoSpaceDE w:val="0"/>
        <w:autoSpaceDN w:val="0"/>
        <w:adjustRightInd w:val="0"/>
        <w:rPr>
          <w:bCs/>
        </w:rPr>
      </w:pPr>
      <w:proofErr w:type="spellStart"/>
      <w:r w:rsidRPr="003A0B7D">
        <w:rPr>
          <w:bCs/>
        </w:rPr>
        <w:t>Modulet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praktikave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profesionale</w:t>
      </w:r>
      <w:proofErr w:type="spellEnd"/>
      <w:r w:rsidRPr="003A0B7D">
        <w:rPr>
          <w:bCs/>
        </w:rPr>
        <w:t xml:space="preserve"> me </w:t>
      </w:r>
      <w:proofErr w:type="spellStart"/>
      <w:r w:rsidRPr="003A0B7D">
        <w:rPr>
          <w:bCs/>
        </w:rPr>
        <w:t>zgjedhje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detyruar</w:t>
      </w:r>
      <w:proofErr w:type="spellEnd"/>
      <w:r w:rsidRPr="003A0B7D">
        <w:rPr>
          <w:bCs/>
        </w:rPr>
        <w:t xml:space="preserve"> (</w:t>
      </w:r>
      <w:proofErr w:type="spellStart"/>
      <w:r w:rsidRPr="003A0B7D">
        <w:rPr>
          <w:bCs/>
        </w:rPr>
        <w:t>përshkruesit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tyre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janë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pjesë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këtij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skeletkurrikuli</w:t>
      </w:r>
      <w:proofErr w:type="spellEnd"/>
      <w:r w:rsidRPr="003A0B7D">
        <w:rPr>
          <w:bCs/>
        </w:rPr>
        <w:t>).</w:t>
      </w:r>
    </w:p>
    <w:p w14:paraId="69985E08" w14:textId="77777777" w:rsidR="009D3D9D" w:rsidRPr="003A0B7D" w:rsidRDefault="009D3D9D" w:rsidP="009D3D9D">
      <w:pPr>
        <w:widowControl w:val="0"/>
        <w:autoSpaceDE w:val="0"/>
        <w:autoSpaceDN w:val="0"/>
        <w:adjustRightInd w:val="0"/>
        <w:rPr>
          <w:bCs/>
        </w:rPr>
      </w:pPr>
      <w:proofErr w:type="spellStart"/>
      <w:r w:rsidRPr="003A0B7D">
        <w:rPr>
          <w:bCs/>
        </w:rPr>
        <w:t>Rekomandohet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që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modulet</w:t>
      </w:r>
      <w:proofErr w:type="spellEnd"/>
      <w:r w:rsidRPr="003A0B7D">
        <w:rPr>
          <w:bCs/>
        </w:rPr>
        <w:t xml:space="preserve"> e </w:t>
      </w:r>
      <w:proofErr w:type="spellStart"/>
      <w:r w:rsidRPr="003A0B7D">
        <w:rPr>
          <w:bCs/>
        </w:rPr>
        <w:t>praktikës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profesionale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të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realizohen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në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ndarje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ditore</w:t>
      </w:r>
      <w:proofErr w:type="spellEnd"/>
      <w:r w:rsidRPr="003A0B7D">
        <w:rPr>
          <w:bCs/>
        </w:rPr>
        <w:t xml:space="preserve"> 3 </w:t>
      </w:r>
      <w:proofErr w:type="spellStart"/>
      <w:r w:rsidRPr="003A0B7D">
        <w:rPr>
          <w:bCs/>
        </w:rPr>
        <w:t>orëshe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ose</w:t>
      </w:r>
      <w:proofErr w:type="spellEnd"/>
      <w:r w:rsidRPr="003A0B7D">
        <w:rPr>
          <w:bCs/>
        </w:rPr>
        <w:t xml:space="preserve"> 6 </w:t>
      </w:r>
      <w:proofErr w:type="spellStart"/>
      <w:r w:rsidRPr="003A0B7D">
        <w:rPr>
          <w:bCs/>
        </w:rPr>
        <w:t>orëshe</w:t>
      </w:r>
      <w:proofErr w:type="spellEnd"/>
      <w:r w:rsidRPr="003A0B7D">
        <w:rPr>
          <w:bCs/>
        </w:rPr>
        <w:t xml:space="preserve">. </w:t>
      </w:r>
    </w:p>
    <w:p w14:paraId="155C40D6" w14:textId="77777777" w:rsidR="009D3D9D" w:rsidRPr="003A0B7D" w:rsidRDefault="009D3D9D" w:rsidP="009D3D9D">
      <w:pPr>
        <w:rPr>
          <w:bCs/>
        </w:rPr>
      </w:pPr>
    </w:p>
    <w:p w14:paraId="0F3002C0" w14:textId="77777777" w:rsidR="009D3D9D" w:rsidRPr="003A0B7D" w:rsidRDefault="009D3D9D" w:rsidP="009D3D9D">
      <w:pPr>
        <w:rPr>
          <w:b/>
          <w:bCs/>
          <w:sz w:val="28"/>
          <w:szCs w:val="28"/>
        </w:rPr>
      </w:pPr>
      <w:r w:rsidRPr="003A0B7D">
        <w:rPr>
          <w:b/>
          <w:bCs/>
          <w:sz w:val="28"/>
          <w:szCs w:val="28"/>
        </w:rPr>
        <w:t xml:space="preserve">V.  </w:t>
      </w:r>
      <w:proofErr w:type="spellStart"/>
      <w:r w:rsidRPr="003A0B7D">
        <w:rPr>
          <w:b/>
          <w:bCs/>
          <w:sz w:val="28"/>
          <w:szCs w:val="28"/>
        </w:rPr>
        <w:t>Udhëzime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për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procesin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mësimor</w:t>
      </w:r>
      <w:proofErr w:type="spellEnd"/>
      <w:r w:rsidRPr="003A0B7D">
        <w:rPr>
          <w:b/>
          <w:bCs/>
          <w:sz w:val="28"/>
          <w:szCs w:val="28"/>
        </w:rPr>
        <w:t>.</w:t>
      </w:r>
    </w:p>
    <w:p w14:paraId="3FE62B49" w14:textId="77777777" w:rsidR="009D3D9D" w:rsidRPr="003A0B7D" w:rsidRDefault="009D3D9D" w:rsidP="009D3D9D">
      <w:pPr>
        <w:ind w:left="360" w:hanging="360"/>
        <w:jc w:val="both"/>
        <w:rPr>
          <w:b/>
          <w:bCs/>
        </w:rPr>
      </w:pPr>
    </w:p>
    <w:p w14:paraId="7C175773" w14:textId="77777777" w:rsidR="009D3D9D" w:rsidRPr="003A0B7D" w:rsidRDefault="009D3D9D" w:rsidP="009D3D9D">
      <w:pPr>
        <w:jc w:val="both"/>
      </w:pPr>
      <w:proofErr w:type="spellStart"/>
      <w:r w:rsidRPr="003A0B7D">
        <w:t>Mësuesit</w:t>
      </w:r>
      <w:proofErr w:type="spellEnd"/>
      <w:r w:rsidRPr="003A0B7D">
        <w:t xml:space="preserve"> e </w:t>
      </w:r>
      <w:proofErr w:type="spellStart"/>
      <w:r w:rsidRPr="003A0B7D">
        <w:t>lëndëve</w:t>
      </w:r>
      <w:proofErr w:type="spellEnd"/>
      <w:r w:rsidRPr="003A0B7D">
        <w:t xml:space="preserve"> </w:t>
      </w:r>
      <w:proofErr w:type="spellStart"/>
      <w:r w:rsidRPr="003A0B7D">
        <w:t>teorike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instruktorët</w:t>
      </w:r>
      <w:proofErr w:type="spellEnd"/>
      <w:r w:rsidRPr="003A0B7D">
        <w:t xml:space="preserve"> e </w:t>
      </w:r>
      <w:proofErr w:type="spellStart"/>
      <w:r w:rsidRPr="003A0B7D">
        <w:t>moduleve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praktikave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përzgjedhin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përdorin</w:t>
      </w:r>
      <w:proofErr w:type="spellEnd"/>
      <w:r w:rsidRPr="003A0B7D">
        <w:t xml:space="preserve"> forma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metoda</w:t>
      </w:r>
      <w:proofErr w:type="spellEnd"/>
      <w:r w:rsidRPr="003A0B7D">
        <w:t xml:space="preserve"> </w:t>
      </w:r>
      <w:proofErr w:type="spellStart"/>
      <w:r w:rsidRPr="003A0B7D">
        <w:t>mësimdhënieje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tilla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nxisin</w:t>
      </w:r>
      <w:proofErr w:type="spellEnd"/>
      <w:r w:rsidRPr="003A0B7D">
        <w:t xml:space="preserve"> </w:t>
      </w:r>
      <w:proofErr w:type="spellStart"/>
      <w:r w:rsidRPr="003A0B7D">
        <w:t>maksimalisht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nxënit</w:t>
      </w:r>
      <w:proofErr w:type="spellEnd"/>
      <w:r w:rsidRPr="003A0B7D">
        <w:t xml:space="preserve"> </w:t>
      </w:r>
      <w:proofErr w:type="spellStart"/>
      <w:r w:rsidRPr="003A0B7D">
        <w:t>aktiv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nxënësve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çojnë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krijimin</w:t>
      </w:r>
      <w:proofErr w:type="spellEnd"/>
      <w:r w:rsidRPr="003A0B7D">
        <w:t xml:space="preserve"> </w:t>
      </w:r>
      <w:proofErr w:type="spellStart"/>
      <w:r w:rsidRPr="003A0B7D">
        <w:t>te</w:t>
      </w:r>
      <w:proofErr w:type="spellEnd"/>
      <w:r w:rsidRPr="003A0B7D">
        <w:t xml:space="preserve"> ta,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kompetencave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punës</w:t>
      </w:r>
      <w:proofErr w:type="spellEnd"/>
      <w:r w:rsidRPr="003A0B7D">
        <w:t xml:space="preserve">,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plota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qëndrueshme</w:t>
      </w:r>
      <w:proofErr w:type="spellEnd"/>
      <w:r w:rsidRPr="003A0B7D">
        <w:t>.</w:t>
      </w:r>
    </w:p>
    <w:p w14:paraId="2682BF01" w14:textId="77777777" w:rsidR="009D3D9D" w:rsidRPr="003A0B7D" w:rsidRDefault="009D3D9D" w:rsidP="009D3D9D">
      <w:pPr>
        <w:jc w:val="both"/>
      </w:pPr>
      <w:r w:rsidRPr="003A0B7D">
        <w:t xml:space="preserve">E </w:t>
      </w:r>
      <w:proofErr w:type="spellStart"/>
      <w:r w:rsidRPr="003A0B7D">
        <w:t>rëndësishme</w:t>
      </w:r>
      <w:proofErr w:type="spellEnd"/>
      <w:r w:rsidRPr="003A0B7D">
        <w:t xml:space="preserve"> </w:t>
      </w:r>
      <w:proofErr w:type="spellStart"/>
      <w:r w:rsidRPr="003A0B7D">
        <w:t>është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rPr>
          <w:b/>
          <w:bCs/>
          <w:i/>
          <w:iCs/>
        </w:rPr>
        <w:t>planifikimi</w:t>
      </w:r>
      <w:proofErr w:type="spellEnd"/>
      <w:r w:rsidRPr="003A0B7D">
        <w:rPr>
          <w:b/>
          <w:bCs/>
          <w:i/>
          <w:iCs/>
        </w:rPr>
        <w:t xml:space="preserve"> </w:t>
      </w:r>
      <w:proofErr w:type="spellStart"/>
      <w:r w:rsidRPr="003A0B7D">
        <w:rPr>
          <w:b/>
          <w:bCs/>
          <w:i/>
          <w:iCs/>
        </w:rPr>
        <w:t>i</w:t>
      </w:r>
      <w:proofErr w:type="spellEnd"/>
      <w:r w:rsidRPr="003A0B7D">
        <w:rPr>
          <w:b/>
          <w:bCs/>
          <w:i/>
          <w:iCs/>
        </w:rPr>
        <w:t xml:space="preserve"> </w:t>
      </w:r>
      <w:proofErr w:type="spellStart"/>
      <w:r w:rsidRPr="003A0B7D">
        <w:rPr>
          <w:b/>
          <w:bCs/>
          <w:i/>
          <w:iCs/>
        </w:rPr>
        <w:t>mësimdhënies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bazohet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proces</w:t>
      </w:r>
      <w:proofErr w:type="spellEnd"/>
      <w:r w:rsidRPr="003A0B7D">
        <w:t xml:space="preserve"> </w:t>
      </w:r>
      <w:proofErr w:type="spellStart"/>
      <w:r w:rsidRPr="003A0B7D">
        <w:t>analize</w:t>
      </w:r>
      <w:proofErr w:type="spellEnd"/>
      <w:r w:rsidRPr="003A0B7D">
        <w:t xml:space="preserve"> </w:t>
      </w:r>
      <w:proofErr w:type="spellStart"/>
      <w:r w:rsidRPr="003A0B7D">
        <w:t>fillestare</w:t>
      </w:r>
      <w:proofErr w:type="spellEnd"/>
      <w:r w:rsidRPr="003A0B7D">
        <w:t xml:space="preserve">,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cili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marrë</w:t>
      </w:r>
      <w:proofErr w:type="spellEnd"/>
      <w:r w:rsidRPr="003A0B7D">
        <w:t xml:space="preserve"> </w:t>
      </w:r>
      <w:proofErr w:type="spellStart"/>
      <w:r w:rsidRPr="003A0B7D">
        <w:t>parasysh</w:t>
      </w:r>
      <w:proofErr w:type="spellEnd"/>
      <w:r w:rsidRPr="003A0B7D">
        <w:t xml:space="preserve"> </w:t>
      </w:r>
      <w:proofErr w:type="spellStart"/>
      <w:r w:rsidRPr="003A0B7D">
        <w:t>faktorë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tillë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rëndësishëm</w:t>
      </w:r>
      <w:proofErr w:type="spellEnd"/>
      <w:r w:rsidRPr="003A0B7D">
        <w:t xml:space="preserve"> </w:t>
      </w:r>
      <w:proofErr w:type="spellStart"/>
      <w:r w:rsidRPr="003A0B7D">
        <w:t>si</w:t>
      </w:r>
      <w:proofErr w:type="spellEnd"/>
      <w:r w:rsidRPr="003A0B7D">
        <w:t xml:space="preserve">, </w:t>
      </w:r>
      <w:proofErr w:type="spellStart"/>
      <w:r w:rsidRPr="003A0B7D">
        <w:t>niveli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hyrjes</w:t>
      </w:r>
      <w:proofErr w:type="spellEnd"/>
      <w:r w:rsidRPr="003A0B7D">
        <w:t xml:space="preserve"> </w:t>
      </w:r>
      <w:proofErr w:type="spellStart"/>
      <w:r w:rsidRPr="003A0B7D">
        <w:t>së</w:t>
      </w:r>
      <w:proofErr w:type="spellEnd"/>
      <w:r w:rsidRPr="003A0B7D">
        <w:t xml:space="preserve"> </w:t>
      </w:r>
      <w:proofErr w:type="spellStart"/>
      <w:r w:rsidRPr="003A0B7D">
        <w:t>nxënësve</w:t>
      </w:r>
      <w:proofErr w:type="spellEnd"/>
      <w:r w:rsidRPr="003A0B7D">
        <w:t xml:space="preserve">, </w:t>
      </w:r>
      <w:proofErr w:type="spellStart"/>
      <w:r w:rsidRPr="003A0B7D">
        <w:t>përmbajtja</w:t>
      </w:r>
      <w:proofErr w:type="spellEnd"/>
      <w:r w:rsidRPr="003A0B7D">
        <w:t xml:space="preserve"> e </w:t>
      </w:r>
      <w:proofErr w:type="spellStart"/>
      <w:r w:rsidRPr="003A0B7D">
        <w:t>hollësishme</w:t>
      </w:r>
      <w:proofErr w:type="spellEnd"/>
      <w:r w:rsidRPr="003A0B7D">
        <w:t xml:space="preserve"> e </w:t>
      </w:r>
      <w:proofErr w:type="spellStart"/>
      <w:r w:rsidRPr="003A0B7D">
        <w:t>lëndëve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e </w:t>
      </w:r>
      <w:proofErr w:type="spellStart"/>
      <w:r w:rsidRPr="003A0B7D">
        <w:t>moduleve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praktikave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parashikuara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shkalla</w:t>
      </w:r>
      <w:proofErr w:type="spellEnd"/>
      <w:r w:rsidRPr="003A0B7D">
        <w:t xml:space="preserve"> e </w:t>
      </w:r>
      <w:proofErr w:type="spellStart"/>
      <w:r w:rsidRPr="003A0B7D">
        <w:t>integrimit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tyre</w:t>
      </w:r>
      <w:proofErr w:type="spellEnd"/>
      <w:r w:rsidRPr="003A0B7D">
        <w:t xml:space="preserve">, </w:t>
      </w:r>
      <w:proofErr w:type="spellStart"/>
      <w:r w:rsidRPr="003A0B7D">
        <w:t>objektivat</w:t>
      </w:r>
      <w:proofErr w:type="spellEnd"/>
      <w:r w:rsidRPr="003A0B7D">
        <w:t xml:space="preserve"> </w:t>
      </w:r>
      <w:proofErr w:type="spellStart"/>
      <w:r w:rsidRPr="003A0B7D">
        <w:t>konkretë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do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arrihen</w:t>
      </w:r>
      <w:proofErr w:type="spellEnd"/>
      <w:r w:rsidRPr="003A0B7D">
        <w:t xml:space="preserve">, </w:t>
      </w:r>
      <w:proofErr w:type="spellStart"/>
      <w:r w:rsidRPr="003A0B7D">
        <w:t>mundësitë</w:t>
      </w:r>
      <w:proofErr w:type="spellEnd"/>
      <w:r w:rsidRPr="003A0B7D">
        <w:t xml:space="preserve"> </w:t>
      </w:r>
      <w:proofErr w:type="spellStart"/>
      <w:r w:rsidRPr="003A0B7D">
        <w:t>reale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ka </w:t>
      </w:r>
      <w:proofErr w:type="spellStart"/>
      <w:r w:rsidRPr="003A0B7D">
        <w:t>shkolla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realizimin</w:t>
      </w:r>
      <w:proofErr w:type="spellEnd"/>
      <w:r w:rsidRPr="003A0B7D">
        <w:t xml:space="preserve"> e </w:t>
      </w:r>
      <w:proofErr w:type="spellStart"/>
      <w:r w:rsidRPr="003A0B7D">
        <w:t>veprimtarive</w:t>
      </w:r>
      <w:proofErr w:type="spellEnd"/>
      <w:r w:rsidRPr="003A0B7D">
        <w:t xml:space="preserve"> </w:t>
      </w:r>
      <w:proofErr w:type="spellStart"/>
      <w:r w:rsidRPr="003A0B7D">
        <w:t>mësimore</w:t>
      </w:r>
      <w:proofErr w:type="spellEnd"/>
      <w:r w:rsidRPr="003A0B7D">
        <w:t xml:space="preserve"> </w:t>
      </w:r>
      <w:proofErr w:type="spellStart"/>
      <w:r w:rsidRPr="003A0B7D">
        <w:t>etj</w:t>
      </w:r>
      <w:proofErr w:type="spellEnd"/>
      <w:r w:rsidRPr="003A0B7D">
        <w:t xml:space="preserve">.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këtë</w:t>
      </w:r>
      <w:proofErr w:type="spellEnd"/>
      <w:r w:rsidRPr="003A0B7D">
        <w:t xml:space="preserve"> </w:t>
      </w:r>
      <w:proofErr w:type="spellStart"/>
      <w:r w:rsidRPr="003A0B7D">
        <w:t>planifikim</w:t>
      </w:r>
      <w:proofErr w:type="spellEnd"/>
      <w:r w:rsidRPr="003A0B7D">
        <w:t xml:space="preserve">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bashkëpunim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ngushtë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gjithë</w:t>
      </w:r>
      <w:proofErr w:type="spellEnd"/>
      <w:r w:rsidRPr="003A0B7D">
        <w:t xml:space="preserve"> </w:t>
      </w:r>
      <w:proofErr w:type="spellStart"/>
      <w:r w:rsidRPr="003A0B7D">
        <w:t>personelit</w:t>
      </w:r>
      <w:proofErr w:type="spellEnd"/>
      <w:r w:rsidRPr="003A0B7D">
        <w:t xml:space="preserve"> </w:t>
      </w:r>
      <w:proofErr w:type="spellStart"/>
      <w:r w:rsidRPr="003A0B7D">
        <w:t>mësimdhënës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drejtues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shkollës</w:t>
      </w:r>
      <w:proofErr w:type="spellEnd"/>
      <w:r w:rsidRPr="003A0B7D">
        <w:t>.</w:t>
      </w:r>
    </w:p>
    <w:p w14:paraId="00E65652" w14:textId="77777777" w:rsidR="009D3D9D" w:rsidRPr="003A0B7D" w:rsidRDefault="009D3D9D" w:rsidP="009D3D9D">
      <w:pPr>
        <w:jc w:val="both"/>
      </w:pPr>
      <w:proofErr w:type="spellStart"/>
      <w:r w:rsidRPr="003A0B7D">
        <w:t>Elementi</w:t>
      </w:r>
      <w:proofErr w:type="spellEnd"/>
      <w:r w:rsidRPr="003A0B7D">
        <w:t xml:space="preserve"> </w:t>
      </w:r>
      <w:proofErr w:type="spellStart"/>
      <w:r w:rsidRPr="003A0B7D">
        <w:t>kyç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arritjen</w:t>
      </w:r>
      <w:proofErr w:type="spellEnd"/>
      <w:r w:rsidRPr="003A0B7D">
        <w:t xml:space="preserve"> e </w:t>
      </w:r>
      <w:proofErr w:type="spellStart"/>
      <w:r w:rsidRPr="003A0B7D">
        <w:t>suksesit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proces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nxëni</w:t>
      </w:r>
      <w:proofErr w:type="spellEnd"/>
      <w:r w:rsidRPr="003A0B7D">
        <w:t xml:space="preserve">, </w:t>
      </w:r>
      <w:proofErr w:type="spellStart"/>
      <w:r w:rsidRPr="003A0B7D">
        <w:t>është</w:t>
      </w:r>
      <w:proofErr w:type="spellEnd"/>
      <w:r w:rsidRPr="003A0B7D">
        <w:t xml:space="preserve"> </w:t>
      </w:r>
      <w:proofErr w:type="spellStart"/>
      <w:r w:rsidRPr="003A0B7D">
        <w:rPr>
          <w:i/>
          <w:iCs/>
        </w:rPr>
        <w:t>motivimi</w:t>
      </w:r>
      <w:proofErr w:type="spellEnd"/>
      <w:r w:rsidRPr="003A0B7D">
        <w:t xml:space="preserve"> </w:t>
      </w:r>
      <w:proofErr w:type="spellStart"/>
      <w:r w:rsidRPr="003A0B7D">
        <w:rPr>
          <w:i/>
          <w:iCs/>
        </w:rPr>
        <w:t>i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nxënësve</w:t>
      </w:r>
      <w:proofErr w:type="spellEnd"/>
      <w:r w:rsidRPr="003A0B7D">
        <w:t xml:space="preserve">. </w:t>
      </w:r>
      <w:proofErr w:type="spellStart"/>
      <w:r w:rsidRPr="003A0B7D">
        <w:t>Njohja</w:t>
      </w:r>
      <w:proofErr w:type="spellEnd"/>
      <w:r w:rsidRPr="003A0B7D">
        <w:t xml:space="preserve"> e </w:t>
      </w:r>
      <w:proofErr w:type="spellStart"/>
      <w:r w:rsidRPr="003A0B7D">
        <w:t>vazhdueshme</w:t>
      </w:r>
      <w:proofErr w:type="spellEnd"/>
      <w:r w:rsidRPr="003A0B7D">
        <w:t xml:space="preserve"> e </w:t>
      </w:r>
      <w:proofErr w:type="spellStart"/>
      <w:r w:rsidRPr="003A0B7D">
        <w:t>nxënësve</w:t>
      </w:r>
      <w:proofErr w:type="spellEnd"/>
      <w:r w:rsidRPr="003A0B7D">
        <w:t xml:space="preserve"> me </w:t>
      </w:r>
      <w:proofErr w:type="spellStart"/>
      <w:r w:rsidRPr="003A0B7D">
        <w:t>shkallën</w:t>
      </w:r>
      <w:proofErr w:type="spellEnd"/>
      <w:r w:rsidRPr="003A0B7D">
        <w:t xml:space="preserve"> e </w:t>
      </w:r>
      <w:proofErr w:type="spellStart"/>
      <w:r w:rsidRPr="003A0B7D">
        <w:t>përmbushjes</w:t>
      </w:r>
      <w:proofErr w:type="spellEnd"/>
      <w:r w:rsidRPr="003A0B7D">
        <w:t xml:space="preserve"> </w:t>
      </w:r>
      <w:proofErr w:type="spellStart"/>
      <w:r w:rsidRPr="003A0B7D">
        <w:t>së</w:t>
      </w:r>
      <w:proofErr w:type="spellEnd"/>
      <w:r w:rsidRPr="003A0B7D">
        <w:t xml:space="preserve"> </w:t>
      </w:r>
      <w:proofErr w:type="spellStart"/>
      <w:r w:rsidRPr="003A0B7D">
        <w:t>objektivave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ana e </w:t>
      </w:r>
      <w:proofErr w:type="spellStart"/>
      <w:r w:rsidRPr="003A0B7D">
        <w:t>tyre</w:t>
      </w:r>
      <w:proofErr w:type="spellEnd"/>
      <w:r w:rsidRPr="003A0B7D">
        <w:t xml:space="preserve"> </w:t>
      </w:r>
      <w:proofErr w:type="spellStart"/>
      <w:r w:rsidRPr="003A0B7D">
        <w:t>përbën</w:t>
      </w:r>
      <w:proofErr w:type="spellEnd"/>
      <w:r w:rsidRPr="003A0B7D">
        <w:t xml:space="preserve"> </w:t>
      </w: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mekanizëm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fuqishëm</w:t>
      </w:r>
      <w:proofErr w:type="spellEnd"/>
      <w:r w:rsidRPr="003A0B7D">
        <w:t xml:space="preserve"> </w:t>
      </w:r>
      <w:proofErr w:type="spellStart"/>
      <w:r w:rsidRPr="003A0B7D">
        <w:t>motivimi</w:t>
      </w:r>
      <w:proofErr w:type="spellEnd"/>
      <w:r w:rsidRPr="003A0B7D">
        <w:t xml:space="preserve">,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cili</w:t>
      </w:r>
      <w:proofErr w:type="spellEnd"/>
      <w:r w:rsidRPr="003A0B7D">
        <w:t xml:space="preserve">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shihet</w:t>
      </w:r>
      <w:proofErr w:type="spellEnd"/>
      <w:r w:rsidRPr="003A0B7D">
        <w:t xml:space="preserve"> me </w:t>
      </w:r>
      <w:proofErr w:type="spellStart"/>
      <w:r w:rsidRPr="003A0B7D">
        <w:t>përparësi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</w:t>
      </w:r>
      <w:proofErr w:type="spellStart"/>
      <w:r w:rsidRPr="003A0B7D">
        <w:t>mësuesit</w:t>
      </w:r>
      <w:proofErr w:type="spellEnd"/>
      <w:r w:rsidRPr="003A0B7D">
        <w:t>.</w:t>
      </w:r>
    </w:p>
    <w:p w14:paraId="1F8A29CF" w14:textId="77777777" w:rsidR="009D3D9D" w:rsidRPr="003A0B7D" w:rsidRDefault="009D3D9D" w:rsidP="009D3D9D">
      <w:pPr>
        <w:jc w:val="both"/>
        <w:rPr>
          <w:b/>
          <w:bCs/>
        </w:rPr>
      </w:pPr>
      <w:proofErr w:type="spellStart"/>
      <w:r w:rsidRPr="003A0B7D">
        <w:t>Një</w:t>
      </w:r>
      <w:proofErr w:type="spellEnd"/>
      <w:r w:rsidRPr="003A0B7D">
        <w:t xml:space="preserve"> element </w:t>
      </w:r>
      <w:proofErr w:type="spellStart"/>
      <w:r w:rsidRPr="003A0B7D">
        <w:t>tjetër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t>ndihmon</w:t>
      </w:r>
      <w:proofErr w:type="spellEnd"/>
      <w:r w:rsidRPr="003A0B7D">
        <w:t xml:space="preserve"> </w:t>
      </w:r>
      <w:proofErr w:type="spellStart"/>
      <w:r w:rsidRPr="003A0B7D">
        <w:t>suksesin</w:t>
      </w:r>
      <w:proofErr w:type="spellEnd"/>
      <w:r w:rsidRPr="003A0B7D">
        <w:t xml:space="preserve"> </w:t>
      </w:r>
      <w:proofErr w:type="spellStart"/>
      <w:r w:rsidRPr="003A0B7D">
        <w:t>është</w:t>
      </w:r>
      <w:proofErr w:type="spellEnd"/>
      <w:r w:rsidRPr="003A0B7D">
        <w:t xml:space="preserve"> </w:t>
      </w:r>
      <w:proofErr w:type="spellStart"/>
      <w:r w:rsidRPr="003A0B7D">
        <w:rPr>
          <w:i/>
          <w:iCs/>
        </w:rPr>
        <w:t>integrimi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i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teorisë</w:t>
      </w:r>
      <w:proofErr w:type="spellEnd"/>
      <w:r w:rsidRPr="003A0B7D">
        <w:rPr>
          <w:i/>
          <w:iCs/>
        </w:rPr>
        <w:t xml:space="preserve"> me </w:t>
      </w:r>
      <w:proofErr w:type="spellStart"/>
      <w:r w:rsidRPr="003A0B7D">
        <w:rPr>
          <w:i/>
          <w:iCs/>
        </w:rPr>
        <w:t>praktikën</w:t>
      </w:r>
      <w:proofErr w:type="spellEnd"/>
      <w:r w:rsidRPr="003A0B7D">
        <w:t xml:space="preserve"> e </w:t>
      </w:r>
      <w:proofErr w:type="spellStart"/>
      <w:r w:rsidRPr="003A0B7D">
        <w:t>profesionit</w:t>
      </w:r>
      <w:proofErr w:type="spellEnd"/>
      <w:r w:rsidRPr="003A0B7D">
        <w:t xml:space="preserve">. Parimi </w:t>
      </w:r>
      <w:proofErr w:type="spellStart"/>
      <w:r w:rsidRPr="003A0B7D">
        <w:t>i</w:t>
      </w:r>
      <w:proofErr w:type="spellEnd"/>
      <w:r w:rsidRPr="003A0B7D">
        <w:t xml:space="preserve"> “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nxënit</w:t>
      </w:r>
      <w:proofErr w:type="spellEnd"/>
      <w:r w:rsidRPr="003A0B7D">
        <w:t xml:space="preserve"> duke </w:t>
      </w:r>
      <w:proofErr w:type="spellStart"/>
      <w:r w:rsidRPr="003A0B7D">
        <w:t>bërë</w:t>
      </w:r>
      <w:proofErr w:type="spellEnd"/>
      <w:r w:rsidRPr="003A0B7D">
        <w:t xml:space="preserve">”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gjejë</w:t>
      </w:r>
      <w:proofErr w:type="spellEnd"/>
      <w:r w:rsidRPr="003A0B7D">
        <w:t xml:space="preserve"> </w:t>
      </w:r>
      <w:proofErr w:type="spellStart"/>
      <w:r w:rsidRPr="003A0B7D">
        <w:t>vendin</w:t>
      </w:r>
      <w:proofErr w:type="spellEnd"/>
      <w:r w:rsidRPr="003A0B7D">
        <w:t xml:space="preserve"> e </w:t>
      </w:r>
      <w:proofErr w:type="spellStart"/>
      <w:r w:rsidRPr="003A0B7D">
        <w:t>duhur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procesin</w:t>
      </w:r>
      <w:proofErr w:type="spellEnd"/>
      <w:r w:rsidRPr="003A0B7D">
        <w:t xml:space="preserve"> e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mësuarit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shkollat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rPr>
          <w:bCs/>
        </w:rPr>
        <w:t>profilit</w:t>
      </w:r>
      <w:proofErr w:type="spellEnd"/>
      <w:r w:rsidRPr="003A0B7D">
        <w:rPr>
          <w:bCs/>
        </w:rPr>
        <w:t xml:space="preserve"> </w:t>
      </w:r>
      <w:proofErr w:type="spellStart"/>
      <w:r w:rsidRPr="003A0B7D">
        <w:rPr>
          <w:bCs/>
        </w:rPr>
        <w:t>mësimor</w:t>
      </w:r>
      <w:proofErr w:type="spellEnd"/>
      <w:r w:rsidRPr="003A0B7D">
        <w:rPr>
          <w:bCs/>
        </w:rPr>
        <w:t xml:space="preserve">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6B75A5" w:rsidRPr="003A0B7D">
        <w:rPr>
          <w:bCs/>
        </w:rPr>
        <w:t>përpunimit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3A0B7D">
        <w:rPr>
          <w:bCs/>
        </w:rPr>
        <w:t xml:space="preserve"> </w:t>
      </w:r>
      <w:r w:rsidR="000F3348">
        <w:rPr>
          <w:bCs/>
        </w:rPr>
        <w:t xml:space="preserve">mishit </w:t>
      </w:r>
      <w:proofErr w:type="spellStart"/>
      <w:r w:rsidR="000F3348">
        <w:rPr>
          <w:bCs/>
        </w:rPr>
        <w:t>dhe</w:t>
      </w:r>
      <w:proofErr w:type="spellEnd"/>
      <w:r w:rsidR="000F3348">
        <w:rPr>
          <w:bCs/>
        </w:rPr>
        <w:t xml:space="preserve"> </w:t>
      </w:r>
      <w:proofErr w:type="spellStart"/>
      <w:r w:rsidR="00500448" w:rsidRPr="003A0B7D">
        <w:rPr>
          <w:bCs/>
        </w:rPr>
        <w:t>peshkut</w:t>
      </w:r>
      <w:proofErr w:type="spellEnd"/>
      <w:r w:rsidRPr="003A0B7D">
        <w:rPr>
          <w:bCs/>
        </w:rPr>
        <w:t xml:space="preserve">”, </w:t>
      </w:r>
      <w:proofErr w:type="spellStart"/>
      <w:r w:rsidRPr="003A0B7D">
        <w:rPr>
          <w:bCs/>
        </w:rPr>
        <w:t>niveli</w:t>
      </w:r>
      <w:proofErr w:type="spellEnd"/>
      <w:r w:rsidRPr="003A0B7D">
        <w:rPr>
          <w:bCs/>
        </w:rPr>
        <w:t xml:space="preserve"> II</w:t>
      </w:r>
      <w:r w:rsidR="00FA7E2B">
        <w:rPr>
          <w:bCs/>
        </w:rPr>
        <w:t xml:space="preserve">I </w:t>
      </w:r>
      <w:proofErr w:type="spellStart"/>
      <w:r w:rsidR="00FA7E2B">
        <w:rPr>
          <w:bCs/>
        </w:rPr>
        <w:t>i</w:t>
      </w:r>
      <w:proofErr w:type="spellEnd"/>
      <w:r w:rsidR="00FA7E2B">
        <w:rPr>
          <w:bCs/>
        </w:rPr>
        <w:t xml:space="preserve"> KSHK</w:t>
      </w:r>
      <w:r w:rsidRPr="003A0B7D">
        <w:rPr>
          <w:bCs/>
        </w:rPr>
        <w:t>.</w:t>
      </w:r>
    </w:p>
    <w:p w14:paraId="1272AF83" w14:textId="77777777" w:rsidR="009D3D9D" w:rsidRPr="003A0B7D" w:rsidRDefault="009D3D9D" w:rsidP="009D3D9D">
      <w:pPr>
        <w:jc w:val="both"/>
      </w:pPr>
      <w:proofErr w:type="spellStart"/>
      <w:r w:rsidRPr="003A0B7D">
        <w:t>Mësuesit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instruktorët</w:t>
      </w:r>
      <w:proofErr w:type="spellEnd"/>
      <w:r w:rsidRPr="003A0B7D">
        <w:t xml:space="preserve">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përdorin</w:t>
      </w:r>
      <w:proofErr w:type="spellEnd"/>
      <w:r w:rsidRPr="003A0B7D">
        <w:t xml:space="preserve"> </w:t>
      </w:r>
      <w:proofErr w:type="spellStart"/>
      <w:r w:rsidRPr="003A0B7D">
        <w:t>metoda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tilla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mësuarit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t>zhvillojnë</w:t>
      </w:r>
      <w:proofErr w:type="spellEnd"/>
      <w:r w:rsidRPr="003A0B7D">
        <w:t xml:space="preserve"> jo </w:t>
      </w:r>
      <w:proofErr w:type="spellStart"/>
      <w:r w:rsidRPr="003A0B7D">
        <w:t>vetëm</w:t>
      </w:r>
      <w:proofErr w:type="spellEnd"/>
      <w:r w:rsidRPr="003A0B7D">
        <w:t xml:space="preserve"> </w:t>
      </w:r>
      <w:proofErr w:type="spellStart"/>
      <w:r w:rsidRPr="003A0B7D">
        <w:t>njohuritë</w:t>
      </w:r>
      <w:proofErr w:type="spellEnd"/>
      <w:r w:rsidRPr="003A0B7D">
        <w:t xml:space="preserve"> </w:t>
      </w:r>
      <w:proofErr w:type="spellStart"/>
      <w:r w:rsidRPr="003A0B7D">
        <w:t>teorike</w:t>
      </w:r>
      <w:proofErr w:type="spellEnd"/>
      <w:r w:rsidRPr="003A0B7D">
        <w:t xml:space="preserve">, </w:t>
      </w:r>
      <w:proofErr w:type="spellStart"/>
      <w:r w:rsidRPr="003A0B7D">
        <w:t>shkathtësitë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shprehitë</w:t>
      </w:r>
      <w:proofErr w:type="spellEnd"/>
      <w:r w:rsidRPr="003A0B7D">
        <w:t xml:space="preserve"> </w:t>
      </w:r>
      <w:proofErr w:type="spellStart"/>
      <w:r w:rsidRPr="003A0B7D">
        <w:t>praktike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nxënësve</w:t>
      </w:r>
      <w:proofErr w:type="spellEnd"/>
      <w:r w:rsidRPr="003A0B7D">
        <w:t xml:space="preserve">, </w:t>
      </w:r>
      <w:proofErr w:type="spellStart"/>
      <w:r w:rsidRPr="003A0B7D">
        <w:t>por</w:t>
      </w:r>
      <w:proofErr w:type="spellEnd"/>
      <w:r w:rsidRPr="003A0B7D">
        <w:t xml:space="preserve"> </w:t>
      </w:r>
      <w:proofErr w:type="spellStart"/>
      <w:r w:rsidRPr="003A0B7D">
        <w:t>edhe</w:t>
      </w:r>
      <w:proofErr w:type="spellEnd"/>
      <w:r w:rsidRPr="003A0B7D">
        <w:t xml:space="preserve"> </w:t>
      </w:r>
      <w:proofErr w:type="spellStart"/>
      <w:r w:rsidRPr="003A0B7D">
        <w:t>qëndrimet</w:t>
      </w:r>
      <w:proofErr w:type="spellEnd"/>
      <w:r w:rsidRPr="003A0B7D">
        <w:t xml:space="preserve"> e </w:t>
      </w:r>
      <w:proofErr w:type="spellStart"/>
      <w:r w:rsidRPr="003A0B7D">
        <w:t>tyre</w:t>
      </w:r>
      <w:proofErr w:type="spellEnd"/>
      <w:r w:rsidRPr="003A0B7D">
        <w:t xml:space="preserve"> </w:t>
      </w:r>
      <w:proofErr w:type="spellStart"/>
      <w:r w:rsidRPr="003A0B7D">
        <w:t>ndaj</w:t>
      </w:r>
      <w:proofErr w:type="spellEnd"/>
      <w:r w:rsidRPr="003A0B7D">
        <w:t xml:space="preserve"> </w:t>
      </w:r>
      <w:proofErr w:type="spellStart"/>
      <w:r w:rsidRPr="003A0B7D">
        <w:t>jetës</w:t>
      </w:r>
      <w:proofErr w:type="spellEnd"/>
      <w:r w:rsidRPr="003A0B7D">
        <w:t xml:space="preserve">, </w:t>
      </w:r>
      <w:proofErr w:type="spellStart"/>
      <w:r w:rsidRPr="003A0B7D">
        <w:t>punës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shoqërisë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përgjithësi</w:t>
      </w:r>
      <w:proofErr w:type="spellEnd"/>
      <w:r w:rsidRPr="003A0B7D">
        <w:t xml:space="preserve">. </w:t>
      </w:r>
      <w:r w:rsidRPr="003A0B7D">
        <w:rPr>
          <w:i/>
          <w:iCs/>
        </w:rPr>
        <w:t xml:space="preserve">Puna </w:t>
      </w:r>
      <w:proofErr w:type="spellStart"/>
      <w:r w:rsidRPr="003A0B7D">
        <w:rPr>
          <w:i/>
          <w:iCs/>
        </w:rPr>
        <w:t>në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grup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r w:rsidRPr="003A0B7D">
        <w:rPr>
          <w:i/>
          <w:iCs/>
        </w:rPr>
        <w:t xml:space="preserve">Puna me </w:t>
      </w:r>
      <w:proofErr w:type="spellStart"/>
      <w:r w:rsidRPr="003A0B7D">
        <w:rPr>
          <w:i/>
          <w:iCs/>
        </w:rPr>
        <w:t>projekte</w:t>
      </w:r>
      <w:proofErr w:type="spellEnd"/>
      <w:r w:rsidRPr="003A0B7D">
        <w:t xml:space="preserve"> </w:t>
      </w:r>
      <w:proofErr w:type="spellStart"/>
      <w:r w:rsidRPr="003A0B7D">
        <w:t>janë</w:t>
      </w:r>
      <w:proofErr w:type="spellEnd"/>
      <w:r w:rsidRPr="003A0B7D">
        <w:t xml:space="preserve"> </w:t>
      </w:r>
      <w:proofErr w:type="spellStart"/>
      <w:r w:rsidRPr="003A0B7D">
        <w:t>dy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format </w:t>
      </w:r>
      <w:proofErr w:type="spellStart"/>
      <w:r w:rsidRPr="003A0B7D">
        <w:t>bazë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organizimit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mësimit</w:t>
      </w:r>
      <w:proofErr w:type="spellEnd"/>
      <w:r w:rsidRPr="003A0B7D">
        <w:t xml:space="preserve"> (</w:t>
      </w:r>
      <w:proofErr w:type="spellStart"/>
      <w:r w:rsidRPr="003A0B7D">
        <w:t>teorik</w:t>
      </w:r>
      <w:proofErr w:type="spellEnd"/>
      <w:r w:rsidRPr="003A0B7D">
        <w:t xml:space="preserve"> </w:t>
      </w:r>
      <w:proofErr w:type="spellStart"/>
      <w:r w:rsidRPr="003A0B7D">
        <w:t>ose</w:t>
      </w:r>
      <w:proofErr w:type="spellEnd"/>
      <w:r w:rsidRPr="003A0B7D">
        <w:t xml:space="preserve"> </w:t>
      </w:r>
      <w:proofErr w:type="spellStart"/>
      <w:r w:rsidRPr="003A0B7D">
        <w:t>praktik</w:t>
      </w:r>
      <w:proofErr w:type="spellEnd"/>
      <w:r w:rsidRPr="003A0B7D">
        <w:t xml:space="preserve">)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zhvilluar</w:t>
      </w:r>
      <w:proofErr w:type="spellEnd"/>
      <w:r w:rsidRPr="003A0B7D">
        <w:t xml:space="preserve"> </w:t>
      </w:r>
      <w:proofErr w:type="spellStart"/>
      <w:r w:rsidRPr="003A0B7D">
        <w:rPr>
          <w:i/>
          <w:iCs/>
        </w:rPr>
        <w:t>kompetencat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kyçe</w:t>
      </w:r>
      <w:proofErr w:type="spellEnd"/>
      <w:r w:rsidRPr="003A0B7D">
        <w:t xml:space="preserve">,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nevojshme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zgjidhjen</w:t>
      </w:r>
      <w:proofErr w:type="spellEnd"/>
      <w:r w:rsidRPr="003A0B7D">
        <w:t xml:space="preserve"> e </w:t>
      </w:r>
      <w:proofErr w:type="spellStart"/>
      <w:r w:rsidRPr="003A0B7D">
        <w:t>problemeve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t>kanë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bëjnë</w:t>
      </w:r>
      <w:proofErr w:type="spellEnd"/>
      <w:r w:rsidRPr="003A0B7D">
        <w:t xml:space="preserve"> me </w:t>
      </w:r>
      <w:proofErr w:type="spellStart"/>
      <w:r w:rsidRPr="003A0B7D">
        <w:t>veprimtarinë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veçanti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jetën</w:t>
      </w:r>
      <w:proofErr w:type="spellEnd"/>
      <w:r w:rsidRPr="003A0B7D">
        <w:t xml:space="preserve"> e </w:t>
      </w:r>
      <w:proofErr w:type="spellStart"/>
      <w:r w:rsidRPr="003A0B7D">
        <w:t>profesionistit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ardhshëm</w:t>
      </w:r>
      <w:proofErr w:type="spellEnd"/>
      <w:r w:rsidRPr="003A0B7D">
        <w:t xml:space="preserve">,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përgjithësi</w:t>
      </w:r>
      <w:proofErr w:type="spellEnd"/>
      <w:r w:rsidRPr="003A0B7D">
        <w:t>.</w:t>
      </w:r>
    </w:p>
    <w:p w14:paraId="54C3F43E" w14:textId="77777777" w:rsidR="009D3D9D" w:rsidRPr="003A0B7D" w:rsidRDefault="009D3D9D" w:rsidP="009D3D9D">
      <w:pPr>
        <w:jc w:val="both"/>
      </w:pP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parim</w:t>
      </w:r>
      <w:proofErr w:type="spellEnd"/>
      <w:r w:rsidRPr="003A0B7D">
        <w:t xml:space="preserve"> </w:t>
      </w:r>
      <w:proofErr w:type="spellStart"/>
      <w:r w:rsidRPr="003A0B7D">
        <w:t>tjetër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respektuar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</w:t>
      </w:r>
      <w:proofErr w:type="spellStart"/>
      <w:r w:rsidRPr="003A0B7D">
        <w:t>mësuesit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instruktorët</w:t>
      </w:r>
      <w:proofErr w:type="spellEnd"/>
      <w:r w:rsidRPr="003A0B7D">
        <w:t xml:space="preserve"> </w:t>
      </w:r>
      <w:proofErr w:type="spellStart"/>
      <w:r w:rsidRPr="003A0B7D">
        <w:t>është</w:t>
      </w:r>
      <w:proofErr w:type="spellEnd"/>
      <w:r w:rsidRPr="003A0B7D">
        <w:t xml:space="preserve"> </w:t>
      </w:r>
      <w:proofErr w:type="spellStart"/>
      <w:r w:rsidRPr="003A0B7D">
        <w:t>fakti</w:t>
      </w:r>
      <w:proofErr w:type="spellEnd"/>
      <w:r w:rsidRPr="003A0B7D">
        <w:t xml:space="preserve"> </w:t>
      </w:r>
      <w:proofErr w:type="spellStart"/>
      <w:r w:rsidRPr="003A0B7D">
        <w:t>që</w:t>
      </w:r>
      <w:proofErr w:type="spellEnd"/>
      <w:r w:rsidRPr="003A0B7D">
        <w:t xml:space="preserve"> </w:t>
      </w:r>
      <w:proofErr w:type="spellStart"/>
      <w:r w:rsidRPr="003A0B7D">
        <w:rPr>
          <w:i/>
          <w:iCs/>
        </w:rPr>
        <w:t>të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nxënit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nuk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ndodh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vetëm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në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mjediset</w:t>
      </w:r>
      <w:proofErr w:type="spellEnd"/>
      <w:r w:rsidRPr="003A0B7D">
        <w:rPr>
          <w:i/>
          <w:iCs/>
        </w:rPr>
        <w:t xml:space="preserve"> e </w:t>
      </w:r>
      <w:proofErr w:type="spellStart"/>
      <w:r w:rsidRPr="003A0B7D">
        <w:rPr>
          <w:i/>
          <w:iCs/>
        </w:rPr>
        <w:t>shkollës</w:t>
      </w:r>
      <w:proofErr w:type="spellEnd"/>
      <w:r w:rsidRPr="003A0B7D">
        <w:rPr>
          <w:i/>
          <w:iCs/>
        </w:rPr>
        <w:t xml:space="preserve">, </w:t>
      </w:r>
      <w:proofErr w:type="spellStart"/>
      <w:r w:rsidRPr="003A0B7D">
        <w:rPr>
          <w:i/>
          <w:iCs/>
        </w:rPr>
        <w:t>por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edhe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jashtë</w:t>
      </w:r>
      <w:proofErr w:type="spellEnd"/>
      <w:r w:rsidRPr="003A0B7D">
        <w:rPr>
          <w:i/>
          <w:iCs/>
        </w:rPr>
        <w:t xml:space="preserve"> </w:t>
      </w:r>
      <w:proofErr w:type="spellStart"/>
      <w:r w:rsidRPr="003A0B7D">
        <w:rPr>
          <w:i/>
          <w:iCs/>
        </w:rPr>
        <w:t>tyre</w:t>
      </w:r>
      <w:proofErr w:type="spellEnd"/>
      <w:r w:rsidRPr="003A0B7D">
        <w:t xml:space="preserve">. </w:t>
      </w:r>
      <w:proofErr w:type="spellStart"/>
      <w:r w:rsidRPr="003A0B7D">
        <w:t>Dhënia</w:t>
      </w:r>
      <w:proofErr w:type="spellEnd"/>
      <w:r w:rsidRPr="003A0B7D">
        <w:t xml:space="preserve"> e </w:t>
      </w:r>
      <w:proofErr w:type="spellStart"/>
      <w:r w:rsidRPr="003A0B7D">
        <w:t>detyrave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puna</w:t>
      </w:r>
      <w:proofErr w:type="spellEnd"/>
      <w:r w:rsidRPr="003A0B7D">
        <w:t xml:space="preserve"> </w:t>
      </w:r>
      <w:proofErr w:type="spellStart"/>
      <w:r w:rsidRPr="003A0B7D">
        <w:t>kërkimore</w:t>
      </w:r>
      <w:proofErr w:type="spellEnd"/>
      <w:r w:rsidRPr="003A0B7D">
        <w:t xml:space="preserve"> e </w:t>
      </w:r>
      <w:proofErr w:type="spellStart"/>
      <w:r w:rsidRPr="003A0B7D">
        <w:t>pavarur</w:t>
      </w:r>
      <w:proofErr w:type="spellEnd"/>
      <w:r w:rsidRPr="003A0B7D">
        <w:t xml:space="preserve"> e </w:t>
      </w:r>
      <w:proofErr w:type="spellStart"/>
      <w:r w:rsidRPr="003A0B7D">
        <w:t>nxënësve</w:t>
      </w:r>
      <w:proofErr w:type="spellEnd"/>
      <w:r w:rsidRPr="003A0B7D">
        <w:t xml:space="preserve"> ka </w:t>
      </w:r>
      <w:proofErr w:type="spellStart"/>
      <w:r w:rsidRPr="003A0B7D">
        <w:t>një</w:t>
      </w:r>
      <w:proofErr w:type="spellEnd"/>
      <w:r w:rsidRPr="003A0B7D">
        <w:t xml:space="preserve"> </w:t>
      </w:r>
      <w:proofErr w:type="spellStart"/>
      <w:r w:rsidRPr="003A0B7D">
        <w:t>ndikim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dukshëm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formimin</w:t>
      </w:r>
      <w:proofErr w:type="spellEnd"/>
      <w:r w:rsidRPr="003A0B7D">
        <w:t xml:space="preserve"> e </w:t>
      </w:r>
      <w:proofErr w:type="spellStart"/>
      <w:r w:rsidRPr="003A0B7D">
        <w:t>tyre</w:t>
      </w:r>
      <w:proofErr w:type="spellEnd"/>
      <w:r w:rsidRPr="003A0B7D">
        <w:t xml:space="preserve">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profesionistë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ardhshëm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profilit</w:t>
      </w:r>
      <w:proofErr w:type="spellEnd"/>
      <w:r w:rsidRPr="003A0B7D">
        <w:t xml:space="preserve"> </w:t>
      </w:r>
      <w:proofErr w:type="spellStart"/>
      <w:r w:rsidRPr="003A0B7D">
        <w:t>profesional</w:t>
      </w:r>
      <w:proofErr w:type="spellEnd"/>
      <w:r w:rsidRPr="003A0B7D">
        <w:t xml:space="preserve"> 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6B75A5" w:rsidRPr="003A0B7D">
        <w:rPr>
          <w:bCs/>
        </w:rPr>
        <w:t>përpunimit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3A0B7D">
        <w:rPr>
          <w:bCs/>
        </w:rPr>
        <w:t xml:space="preserve"> </w:t>
      </w:r>
      <w:r w:rsidR="004C2156">
        <w:rPr>
          <w:bCs/>
        </w:rPr>
        <w:t xml:space="preserve">mishit </w:t>
      </w:r>
      <w:proofErr w:type="spellStart"/>
      <w:r w:rsidR="004C2156">
        <w:rPr>
          <w:bCs/>
        </w:rPr>
        <w:t>dhe</w:t>
      </w:r>
      <w:proofErr w:type="spellEnd"/>
      <w:r w:rsidR="00500448">
        <w:rPr>
          <w:bCs/>
        </w:rPr>
        <w:t xml:space="preserve"> </w:t>
      </w:r>
      <w:proofErr w:type="spellStart"/>
      <w:r w:rsidR="00500448" w:rsidRPr="003A0B7D">
        <w:rPr>
          <w:bCs/>
        </w:rPr>
        <w:t>peshku</w:t>
      </w:r>
      <w:r w:rsidR="004C2156">
        <w:rPr>
          <w:bCs/>
        </w:rPr>
        <w:t>t</w:t>
      </w:r>
      <w:proofErr w:type="spellEnd"/>
      <w:r w:rsidR="004C2156">
        <w:rPr>
          <w:bCs/>
        </w:rPr>
        <w:t>”</w:t>
      </w:r>
      <w:r w:rsidR="004C2156">
        <w:rPr>
          <w:b/>
          <w:bCs/>
        </w:rPr>
        <w:t>.</w:t>
      </w:r>
    </w:p>
    <w:p w14:paraId="7C7DC0D4" w14:textId="77777777" w:rsidR="009D3D9D" w:rsidRPr="003A0B7D" w:rsidRDefault="009D3D9D" w:rsidP="009D3D9D">
      <w:pPr>
        <w:jc w:val="both"/>
      </w:pP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rastin</w:t>
      </w:r>
      <w:proofErr w:type="spellEnd"/>
      <w:r w:rsidRPr="003A0B7D">
        <w:t xml:space="preserve"> e </w:t>
      </w:r>
      <w:proofErr w:type="spellStart"/>
      <w:r w:rsidRPr="003A0B7D">
        <w:t>nxënësve</w:t>
      </w:r>
      <w:proofErr w:type="spellEnd"/>
      <w:r w:rsidRPr="003A0B7D">
        <w:t xml:space="preserve"> me </w:t>
      </w:r>
      <w:proofErr w:type="spellStart"/>
      <w:r w:rsidRPr="003A0B7D">
        <w:t>aftësi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kufizuara</w:t>
      </w:r>
      <w:proofErr w:type="spellEnd"/>
      <w:r w:rsidRPr="003A0B7D">
        <w:t xml:space="preserve">, </w:t>
      </w:r>
      <w:proofErr w:type="spellStart"/>
      <w:r w:rsidRPr="003A0B7D">
        <w:t>mësuesit</w:t>
      </w:r>
      <w:proofErr w:type="spellEnd"/>
      <w:r w:rsidRPr="003A0B7D">
        <w:t xml:space="preserve"> </w:t>
      </w:r>
      <w:proofErr w:type="spellStart"/>
      <w:r w:rsidRPr="003A0B7D">
        <w:t>duhet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përshtasin</w:t>
      </w:r>
      <w:proofErr w:type="spellEnd"/>
      <w:r w:rsidRPr="003A0B7D">
        <w:t xml:space="preserve"> </w:t>
      </w:r>
      <w:proofErr w:type="spellStart"/>
      <w:r w:rsidRPr="003A0B7D">
        <w:t>programet</w:t>
      </w:r>
      <w:proofErr w:type="spellEnd"/>
      <w:r w:rsidRPr="003A0B7D">
        <w:t xml:space="preserve"> e </w:t>
      </w:r>
      <w:proofErr w:type="spellStart"/>
      <w:r w:rsidRPr="003A0B7D">
        <w:t>lëndëve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përshkruesit</w:t>
      </w:r>
      <w:proofErr w:type="spellEnd"/>
      <w:r w:rsidRPr="003A0B7D">
        <w:t xml:space="preserve"> e </w:t>
      </w:r>
      <w:proofErr w:type="spellStart"/>
      <w:r w:rsidRPr="003A0B7D">
        <w:t>moduleve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përputhje</w:t>
      </w:r>
      <w:proofErr w:type="spellEnd"/>
      <w:r w:rsidRPr="003A0B7D">
        <w:t xml:space="preserve"> me </w:t>
      </w:r>
      <w:proofErr w:type="spellStart"/>
      <w:r w:rsidRPr="003A0B7D">
        <w:t>mundësitë</w:t>
      </w:r>
      <w:proofErr w:type="spellEnd"/>
      <w:r w:rsidRPr="003A0B7D">
        <w:t xml:space="preserve"> e </w:t>
      </w:r>
      <w:proofErr w:type="spellStart"/>
      <w:r w:rsidRPr="003A0B7D">
        <w:t>tyre</w:t>
      </w:r>
      <w:proofErr w:type="spellEnd"/>
      <w:r w:rsidRPr="003A0B7D">
        <w:t xml:space="preserve">,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krijojnë</w:t>
      </w:r>
      <w:proofErr w:type="spellEnd"/>
      <w:r w:rsidRPr="003A0B7D">
        <w:t xml:space="preserve"> </w:t>
      </w:r>
      <w:proofErr w:type="spellStart"/>
      <w:r w:rsidRPr="003A0B7D">
        <w:t>kushte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zbatimin</w:t>
      </w:r>
      <w:proofErr w:type="spellEnd"/>
      <w:r w:rsidRPr="003A0B7D">
        <w:t xml:space="preserve"> e </w:t>
      </w:r>
      <w:proofErr w:type="spellStart"/>
      <w:r w:rsidRPr="003A0B7D">
        <w:t>tyre</w:t>
      </w:r>
      <w:proofErr w:type="spellEnd"/>
      <w:r w:rsidRPr="003A0B7D">
        <w:t>.</w:t>
      </w:r>
    </w:p>
    <w:p w14:paraId="7F5B867D" w14:textId="77777777" w:rsidR="009D3D9D" w:rsidRPr="003A0B7D" w:rsidRDefault="009D3D9D" w:rsidP="009D3D9D">
      <w:pPr>
        <w:jc w:val="both"/>
      </w:pPr>
    </w:p>
    <w:p w14:paraId="754364D0" w14:textId="77777777" w:rsidR="009D3D9D" w:rsidRPr="003A0B7D" w:rsidRDefault="009D3D9D" w:rsidP="009D3D9D">
      <w:pPr>
        <w:rPr>
          <w:b/>
          <w:bCs/>
          <w:sz w:val="28"/>
          <w:szCs w:val="28"/>
        </w:rPr>
      </w:pPr>
      <w:r w:rsidRPr="003A0B7D">
        <w:rPr>
          <w:b/>
          <w:bCs/>
          <w:sz w:val="28"/>
          <w:szCs w:val="28"/>
        </w:rPr>
        <w:t>VI.</w:t>
      </w:r>
      <w:r w:rsidRPr="003A0B7D">
        <w:rPr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Udhëzime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për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vlerësimin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dhe</w:t>
      </w:r>
      <w:proofErr w:type="spellEnd"/>
      <w:r w:rsidRPr="003A0B7D">
        <w:rPr>
          <w:b/>
          <w:bCs/>
          <w:sz w:val="28"/>
          <w:szCs w:val="28"/>
        </w:rPr>
        <w:t xml:space="preserve"> </w:t>
      </w:r>
      <w:proofErr w:type="spellStart"/>
      <w:r w:rsidRPr="003A0B7D">
        <w:rPr>
          <w:b/>
          <w:bCs/>
          <w:sz w:val="28"/>
          <w:szCs w:val="28"/>
        </w:rPr>
        <w:t>provimet</w:t>
      </w:r>
      <w:proofErr w:type="spellEnd"/>
      <w:r w:rsidRPr="003A0B7D">
        <w:rPr>
          <w:b/>
          <w:bCs/>
          <w:sz w:val="28"/>
          <w:szCs w:val="28"/>
        </w:rPr>
        <w:t>.</w:t>
      </w:r>
    </w:p>
    <w:p w14:paraId="357F860F" w14:textId="77777777" w:rsidR="009D3D9D" w:rsidRPr="003A0B7D" w:rsidRDefault="009D3D9D" w:rsidP="009D3D9D">
      <w:pPr>
        <w:rPr>
          <w:b/>
          <w:bCs/>
        </w:rPr>
      </w:pPr>
    </w:p>
    <w:p w14:paraId="7846C915" w14:textId="77777777" w:rsidR="009D3D9D" w:rsidRPr="003A0B7D" w:rsidRDefault="009D3D9D" w:rsidP="009D3D9D">
      <w:pPr>
        <w:jc w:val="both"/>
      </w:pPr>
      <w:proofErr w:type="spellStart"/>
      <w:r w:rsidRPr="003A0B7D">
        <w:t>Vlerësimi</w:t>
      </w:r>
      <w:proofErr w:type="spellEnd"/>
      <w:r w:rsidRPr="003A0B7D">
        <w:t xml:space="preserve"> </w:t>
      </w:r>
      <w:proofErr w:type="spellStart"/>
      <w:r w:rsidRPr="003A0B7D">
        <w:t>vjetor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nxënësve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lëndët</w:t>
      </w:r>
      <w:proofErr w:type="spellEnd"/>
      <w:r w:rsidRPr="003A0B7D">
        <w:t xml:space="preserve"> </w:t>
      </w:r>
      <w:proofErr w:type="spellStart"/>
      <w:r w:rsidRPr="003A0B7D">
        <w:t>teorike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modulet</w:t>
      </w:r>
      <w:proofErr w:type="spellEnd"/>
      <w:r w:rsidRPr="003A0B7D">
        <w:t xml:space="preserve"> e </w:t>
      </w:r>
      <w:proofErr w:type="spellStart"/>
      <w:r w:rsidRPr="003A0B7D">
        <w:t>praktikave</w:t>
      </w:r>
      <w:proofErr w:type="spellEnd"/>
      <w:r w:rsidRPr="003A0B7D">
        <w:t xml:space="preserve"> </w:t>
      </w:r>
      <w:proofErr w:type="spellStart"/>
      <w:r w:rsidRPr="003A0B7D">
        <w:t>profesionale</w:t>
      </w:r>
      <w:proofErr w:type="spellEnd"/>
      <w:r w:rsidRPr="003A0B7D">
        <w:t xml:space="preserve"> </w:t>
      </w:r>
      <w:proofErr w:type="spellStart"/>
      <w:r w:rsidRPr="003A0B7D">
        <w:t>bëhet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</w:t>
      </w:r>
      <w:proofErr w:type="spellStart"/>
      <w:r w:rsidRPr="003A0B7D">
        <w:t>vetë</w:t>
      </w:r>
      <w:proofErr w:type="spellEnd"/>
      <w:r w:rsidRPr="003A0B7D">
        <w:t xml:space="preserve"> </w:t>
      </w:r>
      <w:proofErr w:type="spellStart"/>
      <w:r w:rsidRPr="003A0B7D">
        <w:t>mësuesit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instruktorët</w:t>
      </w:r>
      <w:proofErr w:type="spellEnd"/>
      <w:r w:rsidRPr="003A0B7D">
        <w:t xml:space="preserve"> </w:t>
      </w:r>
      <w:proofErr w:type="spellStart"/>
      <w:r w:rsidRPr="003A0B7D">
        <w:t>përkatës</w:t>
      </w:r>
      <w:proofErr w:type="spellEnd"/>
      <w:r w:rsidRPr="003A0B7D">
        <w:t xml:space="preserve">, me </w:t>
      </w:r>
      <w:proofErr w:type="spellStart"/>
      <w:r w:rsidRPr="003A0B7D">
        <w:t>metoda</w:t>
      </w:r>
      <w:proofErr w:type="spellEnd"/>
      <w:r w:rsidRPr="003A0B7D">
        <w:t xml:space="preserve"> </w:t>
      </w:r>
      <w:proofErr w:type="spellStart"/>
      <w:r w:rsidRPr="003A0B7D">
        <w:t>dhe</w:t>
      </w:r>
      <w:proofErr w:type="spellEnd"/>
      <w:r w:rsidRPr="003A0B7D">
        <w:t xml:space="preserve"> </w:t>
      </w:r>
      <w:proofErr w:type="spellStart"/>
      <w:r w:rsidRPr="003A0B7D">
        <w:t>instrumente</w:t>
      </w:r>
      <w:proofErr w:type="spellEnd"/>
      <w:r w:rsidRPr="003A0B7D">
        <w:t xml:space="preserve"> </w:t>
      </w:r>
      <w:proofErr w:type="spellStart"/>
      <w:r w:rsidRPr="003A0B7D">
        <w:t>vlerësimi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përgatitura</w:t>
      </w:r>
      <w:proofErr w:type="spellEnd"/>
      <w:r w:rsidRPr="003A0B7D">
        <w:t xml:space="preserve"> </w:t>
      </w:r>
      <w:proofErr w:type="spellStart"/>
      <w:r w:rsidRPr="003A0B7D">
        <w:t>ose</w:t>
      </w:r>
      <w:proofErr w:type="spellEnd"/>
      <w:r w:rsidRPr="003A0B7D">
        <w:t xml:space="preserve"> </w:t>
      </w:r>
      <w:proofErr w:type="spellStart"/>
      <w:r w:rsidRPr="003A0B7D">
        <w:t>përzgjedhura</w:t>
      </w:r>
      <w:proofErr w:type="spellEnd"/>
      <w:r w:rsidRPr="003A0B7D">
        <w:t xml:space="preserve"> </w:t>
      </w:r>
      <w:proofErr w:type="spellStart"/>
      <w:r w:rsidRPr="003A0B7D">
        <w:t>nga</w:t>
      </w:r>
      <w:proofErr w:type="spellEnd"/>
      <w:r w:rsidRPr="003A0B7D">
        <w:t xml:space="preserve"> </w:t>
      </w:r>
      <w:proofErr w:type="spellStart"/>
      <w:r w:rsidRPr="003A0B7D">
        <w:t>vetë</w:t>
      </w:r>
      <w:proofErr w:type="spellEnd"/>
      <w:r w:rsidRPr="003A0B7D">
        <w:t xml:space="preserve"> </w:t>
      </w:r>
      <w:proofErr w:type="spellStart"/>
      <w:r w:rsidRPr="003A0B7D">
        <w:t>ata</w:t>
      </w:r>
      <w:proofErr w:type="spellEnd"/>
      <w:r w:rsidRPr="003A0B7D">
        <w:t xml:space="preserve">. </w:t>
      </w:r>
      <w:proofErr w:type="spellStart"/>
      <w:r w:rsidRPr="003A0B7D">
        <w:t>Vlerësimi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nxënësve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bëhet</w:t>
      </w:r>
      <w:proofErr w:type="spellEnd"/>
      <w:r w:rsidRPr="003A0B7D">
        <w:t xml:space="preserve"> me nota (4-10)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lëndët</w:t>
      </w:r>
      <w:proofErr w:type="spellEnd"/>
      <w:r w:rsidRPr="003A0B7D">
        <w:t xml:space="preserve"> </w:t>
      </w:r>
      <w:proofErr w:type="spellStart"/>
      <w:r w:rsidRPr="003A0B7D">
        <w:t>teorike</w:t>
      </w:r>
      <w:proofErr w:type="spellEnd"/>
      <w:r w:rsidRPr="003A0B7D">
        <w:t xml:space="preserve">, </w:t>
      </w:r>
      <w:proofErr w:type="spellStart"/>
      <w:r w:rsidRPr="003A0B7D">
        <w:t>ashtu</w:t>
      </w:r>
      <w:proofErr w:type="spellEnd"/>
      <w:r w:rsidRPr="003A0B7D">
        <w:t xml:space="preserve"> </w:t>
      </w:r>
      <w:proofErr w:type="spellStart"/>
      <w:r w:rsidRPr="003A0B7D">
        <w:t>edhe</w:t>
      </w:r>
      <w:proofErr w:type="spellEnd"/>
      <w:r w:rsidRPr="003A0B7D">
        <w:t xml:space="preserve"> </w:t>
      </w:r>
      <w:proofErr w:type="spellStart"/>
      <w:r w:rsidRPr="003A0B7D">
        <w:t>për</w:t>
      </w:r>
      <w:proofErr w:type="spellEnd"/>
      <w:r w:rsidRPr="003A0B7D">
        <w:t xml:space="preserve"> </w:t>
      </w:r>
      <w:proofErr w:type="spellStart"/>
      <w:r w:rsidRPr="003A0B7D">
        <w:t>modulet</w:t>
      </w:r>
      <w:proofErr w:type="spellEnd"/>
      <w:r w:rsidRPr="003A0B7D">
        <w:t xml:space="preserve"> </w:t>
      </w:r>
      <w:proofErr w:type="spellStart"/>
      <w:r w:rsidRPr="003A0B7D">
        <w:t>praktike</w:t>
      </w:r>
      <w:proofErr w:type="spellEnd"/>
      <w:r w:rsidRPr="003A0B7D">
        <w:t xml:space="preserve">, </w:t>
      </w:r>
      <w:proofErr w:type="spellStart"/>
      <w:r w:rsidRPr="003A0B7D">
        <w:t>si</w:t>
      </w:r>
      <w:proofErr w:type="spellEnd"/>
      <w:r w:rsidRPr="003A0B7D">
        <w:t xml:space="preserve"> </w:t>
      </w:r>
      <w:proofErr w:type="spellStart"/>
      <w:r w:rsidRPr="003A0B7D">
        <w:t>gjatë</w:t>
      </w:r>
      <w:proofErr w:type="spellEnd"/>
      <w:r w:rsidRPr="003A0B7D">
        <w:t xml:space="preserve"> </w:t>
      </w:r>
      <w:proofErr w:type="spellStart"/>
      <w:r w:rsidRPr="003A0B7D">
        <w:t>vitit</w:t>
      </w:r>
      <w:proofErr w:type="spellEnd"/>
      <w:r w:rsidRPr="003A0B7D">
        <w:t xml:space="preserve">, </w:t>
      </w:r>
      <w:proofErr w:type="spellStart"/>
      <w:r w:rsidRPr="003A0B7D">
        <w:t>ashtu</w:t>
      </w:r>
      <w:proofErr w:type="spellEnd"/>
      <w:r w:rsidRPr="003A0B7D">
        <w:t xml:space="preserve"> </w:t>
      </w:r>
      <w:proofErr w:type="spellStart"/>
      <w:r w:rsidRPr="003A0B7D">
        <w:t>edhe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provimet</w:t>
      </w:r>
      <w:proofErr w:type="spellEnd"/>
      <w:r w:rsidRPr="003A0B7D">
        <w:t xml:space="preserve"> </w:t>
      </w:r>
      <w:proofErr w:type="spellStart"/>
      <w:r w:rsidRPr="003A0B7D">
        <w:t>përfundimtare</w:t>
      </w:r>
      <w:proofErr w:type="spellEnd"/>
      <w:r w:rsidRPr="003A0B7D">
        <w:t>.</w:t>
      </w:r>
    </w:p>
    <w:p w14:paraId="4E9D3073" w14:textId="77777777" w:rsidR="009D3D9D" w:rsidRPr="003A0B7D" w:rsidRDefault="009D3D9D" w:rsidP="009D3D9D">
      <w:pPr>
        <w:tabs>
          <w:tab w:val="left" w:pos="360"/>
        </w:tabs>
        <w:jc w:val="both"/>
      </w:pPr>
      <w:proofErr w:type="spellStart"/>
      <w:r w:rsidRPr="003A0B7D">
        <w:t>Në</w:t>
      </w:r>
      <w:proofErr w:type="spellEnd"/>
      <w:r w:rsidRPr="003A0B7D">
        <w:t xml:space="preserve"> </w:t>
      </w:r>
      <w:proofErr w:type="spellStart"/>
      <w:r w:rsidRPr="003A0B7D">
        <w:t>përfundim</w:t>
      </w:r>
      <w:proofErr w:type="spellEnd"/>
      <w:r w:rsidRPr="003A0B7D">
        <w:t xml:space="preserve"> </w:t>
      </w:r>
      <w:proofErr w:type="spellStart"/>
      <w:r w:rsidRPr="003A0B7D">
        <w:t>të</w:t>
      </w:r>
      <w:proofErr w:type="spellEnd"/>
      <w:r w:rsidRPr="003A0B7D">
        <w:t xml:space="preserve"> </w:t>
      </w:r>
      <w:proofErr w:type="spellStart"/>
      <w:r w:rsidRPr="003A0B7D">
        <w:t>klasës</w:t>
      </w:r>
      <w:proofErr w:type="spellEnd"/>
      <w:r w:rsidRPr="003A0B7D">
        <w:t xml:space="preserve"> </w:t>
      </w:r>
      <w:proofErr w:type="spellStart"/>
      <w:r w:rsidRPr="003A0B7D">
        <w:t>sё</w:t>
      </w:r>
      <w:proofErr w:type="spellEnd"/>
      <w:r w:rsidRPr="003A0B7D">
        <w:t xml:space="preserve"> 12-tё, </w:t>
      </w:r>
      <w:proofErr w:type="spellStart"/>
      <w:r w:rsidRPr="003A0B7D">
        <w:t>nxënësi</w:t>
      </w:r>
      <w:proofErr w:type="spellEnd"/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arsimuar</w:t>
      </w:r>
      <w:proofErr w:type="spellEnd"/>
      <w:r w:rsidRPr="003A0B7D">
        <w:t xml:space="preserve"> </w:t>
      </w:r>
      <w:proofErr w:type="spellStart"/>
      <w:r w:rsidRPr="003A0B7D">
        <w:t>në</w:t>
      </w:r>
      <w:proofErr w:type="spellEnd"/>
      <w:r w:rsidRPr="003A0B7D">
        <w:t xml:space="preserve"> profilin </w:t>
      </w:r>
      <w:proofErr w:type="spellStart"/>
      <w:r w:rsidRPr="003A0B7D">
        <w:t>mësimor</w:t>
      </w:r>
      <w:proofErr w:type="spellEnd"/>
      <w:r w:rsidRPr="003A0B7D">
        <w:t xml:space="preserve"> </w:t>
      </w:r>
      <w:r w:rsidRPr="003A0B7D">
        <w:rPr>
          <w:bCs/>
        </w:rPr>
        <w:t>“</w:t>
      </w:r>
      <w:proofErr w:type="spellStart"/>
      <w:r w:rsidR="00CA6D2A" w:rsidRPr="003A0B7D">
        <w:rPr>
          <w:bCs/>
        </w:rPr>
        <w:t>Teknologji</w:t>
      </w:r>
      <w:proofErr w:type="spellEnd"/>
      <w:r w:rsidR="00CA6D2A" w:rsidRPr="003A0B7D">
        <w:rPr>
          <w:bCs/>
        </w:rPr>
        <w:t xml:space="preserve"> e </w:t>
      </w:r>
      <w:proofErr w:type="spellStart"/>
      <w:r w:rsidR="006B75A5" w:rsidRPr="003A0B7D">
        <w:rPr>
          <w:bCs/>
        </w:rPr>
        <w:t>përpunimit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3A0B7D">
        <w:rPr>
          <w:bCs/>
        </w:rPr>
        <w:t xml:space="preserve"> </w:t>
      </w:r>
      <w:r w:rsidR="004C2156">
        <w:rPr>
          <w:bCs/>
        </w:rPr>
        <w:t xml:space="preserve">mishit </w:t>
      </w:r>
      <w:proofErr w:type="spellStart"/>
      <w:r w:rsidR="004C2156">
        <w:rPr>
          <w:bCs/>
        </w:rPr>
        <w:t>dhe</w:t>
      </w:r>
      <w:proofErr w:type="spellEnd"/>
      <w:r w:rsidR="004C2156">
        <w:rPr>
          <w:bCs/>
        </w:rPr>
        <w:t xml:space="preserve"> </w:t>
      </w:r>
      <w:proofErr w:type="spellStart"/>
      <w:r w:rsidR="00500448" w:rsidRPr="003A0B7D">
        <w:rPr>
          <w:bCs/>
        </w:rPr>
        <w:t>peshkut</w:t>
      </w:r>
      <w:proofErr w:type="spellEnd"/>
      <w:r w:rsidRPr="003A0B7D">
        <w:rPr>
          <w:bCs/>
        </w:rPr>
        <w:t xml:space="preserve">”, </w:t>
      </w:r>
      <w:proofErr w:type="spellStart"/>
      <w:r w:rsidRPr="003A0B7D">
        <w:rPr>
          <w:bCs/>
        </w:rPr>
        <w:t>niveli</w:t>
      </w:r>
      <w:proofErr w:type="spellEnd"/>
      <w:r w:rsidRPr="003A0B7D">
        <w:rPr>
          <w:bCs/>
        </w:rPr>
        <w:t xml:space="preserve"> II</w:t>
      </w:r>
      <w:r w:rsidR="00791168">
        <w:rPr>
          <w:bCs/>
        </w:rPr>
        <w:t xml:space="preserve">I </w:t>
      </w:r>
      <w:proofErr w:type="spellStart"/>
      <w:r w:rsidR="00791168">
        <w:rPr>
          <w:bCs/>
        </w:rPr>
        <w:t>i</w:t>
      </w:r>
      <w:proofErr w:type="spellEnd"/>
      <w:r w:rsidR="00791168">
        <w:rPr>
          <w:bCs/>
        </w:rPr>
        <w:t xml:space="preserve"> KSHK</w:t>
      </w:r>
      <w:r w:rsidRPr="003A0B7D">
        <w:rPr>
          <w:i/>
          <w:iCs/>
        </w:rPr>
        <w:t>,</w:t>
      </w:r>
      <w:r w:rsidRPr="003A0B7D">
        <w:t xml:space="preserve"> </w:t>
      </w:r>
      <w:proofErr w:type="spellStart"/>
      <w:r w:rsidRPr="003A0B7D">
        <w:t>i</w:t>
      </w:r>
      <w:proofErr w:type="spellEnd"/>
      <w:r w:rsidRPr="003A0B7D">
        <w:t xml:space="preserve"> </w:t>
      </w:r>
      <w:proofErr w:type="spellStart"/>
      <w:r w:rsidRPr="003A0B7D">
        <w:t>nёnshtrohet</w:t>
      </w:r>
      <w:proofErr w:type="spellEnd"/>
      <w:r w:rsidRPr="003A0B7D">
        <w:t xml:space="preserve"> </w:t>
      </w:r>
      <w:proofErr w:type="spellStart"/>
      <w:r w:rsidRPr="003A0B7D">
        <w:t>provimeve</w:t>
      </w:r>
      <w:proofErr w:type="spellEnd"/>
      <w:r w:rsidRPr="003A0B7D">
        <w:t xml:space="preserve"> </w:t>
      </w:r>
      <w:proofErr w:type="spellStart"/>
      <w:r w:rsidRPr="003A0B7D">
        <w:t>tё</w:t>
      </w:r>
      <w:proofErr w:type="spellEnd"/>
      <w:r w:rsidRPr="003A0B7D">
        <w:t xml:space="preserve"> </w:t>
      </w:r>
      <w:proofErr w:type="spellStart"/>
      <w:r w:rsidRPr="003A0B7D">
        <w:t>mёposhtme</w:t>
      </w:r>
      <w:proofErr w:type="spellEnd"/>
      <w:r w:rsidRPr="003A0B7D">
        <w:t xml:space="preserve">: </w:t>
      </w:r>
    </w:p>
    <w:p w14:paraId="7F58957F" w14:textId="77777777" w:rsidR="009D3D9D" w:rsidRPr="003A0B7D" w:rsidRDefault="009D3D9D" w:rsidP="009D3D9D">
      <w:pPr>
        <w:jc w:val="both"/>
        <w:rPr>
          <w:lang w:val="sq-AL"/>
        </w:rPr>
      </w:pPr>
      <w:r w:rsidRPr="003A0B7D">
        <w:rPr>
          <w:lang w:val="it-IT"/>
        </w:rPr>
        <w:t>a) Provimi i teorisë profesionale të integruar;</w:t>
      </w:r>
    </w:p>
    <w:p w14:paraId="046C34A8" w14:textId="77777777" w:rsidR="009D3D9D" w:rsidRPr="003A0B7D" w:rsidRDefault="009D3D9D" w:rsidP="009D3D9D">
      <w:pPr>
        <w:jc w:val="both"/>
      </w:pPr>
      <w:r w:rsidRPr="003A0B7D">
        <w:rPr>
          <w:lang w:val="it-IT"/>
        </w:rPr>
        <w:t>b) Provimi i praktikës profesionale të integruar;</w:t>
      </w:r>
    </w:p>
    <w:p w14:paraId="462CCCE6" w14:textId="77777777" w:rsidR="009D3D9D" w:rsidRPr="003A0B7D" w:rsidRDefault="009D3D9D" w:rsidP="009D3D9D">
      <w:pPr>
        <w:jc w:val="both"/>
        <w:rPr>
          <w:lang w:val="it-IT"/>
        </w:rPr>
      </w:pPr>
      <w:r w:rsidRPr="003A0B7D">
        <w:rPr>
          <w:lang w:val="it-IT"/>
        </w:rPr>
        <w:t xml:space="preserve">Në këto provime ata vlerësohen për shkallën e përvetësimit të kompetencave profesionale (njohurive, shprehive, vlerave dhe qëndrimeve), të nevojshme për të punuar në veprimtari të ndryshme profesionale që operojnë në fushën e ndërtimit, dhe u jepet certifikata në të cilën evidentohen notat përfundimtare të lëndëve teorike profesionale, të moduleve të praktikës </w:t>
      </w:r>
      <w:r w:rsidRPr="003A0B7D">
        <w:rPr>
          <w:lang w:val="it-IT"/>
        </w:rPr>
        <w:lastRenderedPageBreak/>
        <w:t>profesionale, të lëndëve të përgjithshme, si dhe rezultatet e dy provimeve përfundimtare të nivelit II</w:t>
      </w:r>
      <w:r w:rsidR="00427149">
        <w:rPr>
          <w:lang w:val="it-IT"/>
        </w:rPr>
        <w:t>I të</w:t>
      </w:r>
      <w:r w:rsidR="00791168">
        <w:rPr>
          <w:lang w:val="it-IT"/>
        </w:rPr>
        <w:t xml:space="preserve"> KSHK</w:t>
      </w:r>
      <w:r w:rsidRPr="003A0B7D">
        <w:rPr>
          <w:lang w:val="it-IT"/>
        </w:rPr>
        <w:t>.</w:t>
      </w:r>
    </w:p>
    <w:p w14:paraId="3FBD726A" w14:textId="77777777" w:rsidR="009D3D9D" w:rsidRPr="003A0B7D" w:rsidRDefault="009D3D9D" w:rsidP="009D3D9D">
      <w:pPr>
        <w:jc w:val="both"/>
        <w:rPr>
          <w:lang w:val="it-IT"/>
        </w:rPr>
      </w:pPr>
    </w:p>
    <w:p w14:paraId="61DB24B2" w14:textId="77777777" w:rsidR="009D3D9D" w:rsidRPr="003A0B7D" w:rsidRDefault="009D3D9D" w:rsidP="009D3D9D">
      <w:pPr>
        <w:jc w:val="both"/>
        <w:rPr>
          <w:b/>
          <w:bCs/>
          <w:sz w:val="28"/>
          <w:szCs w:val="28"/>
          <w:lang w:val="sq-AL"/>
        </w:rPr>
      </w:pPr>
      <w:r w:rsidRPr="003A0B7D">
        <w:rPr>
          <w:b/>
          <w:bCs/>
          <w:sz w:val="28"/>
          <w:szCs w:val="28"/>
          <w:lang w:val="it-IT"/>
        </w:rPr>
        <w:t>VII. Të dhëna për certifikatën që fitohet në përfundim të arsimit profesional në profilin mësimor “</w:t>
      </w:r>
      <w:r w:rsidR="00CA6D2A" w:rsidRPr="003A0B7D">
        <w:rPr>
          <w:b/>
          <w:bCs/>
          <w:sz w:val="28"/>
          <w:szCs w:val="28"/>
          <w:lang w:val="it-IT"/>
        </w:rPr>
        <w:t xml:space="preserve">Teknologji e </w:t>
      </w:r>
      <w:proofErr w:type="spellStart"/>
      <w:r w:rsidR="006B75A5" w:rsidRPr="003A0B7D">
        <w:rPr>
          <w:b/>
          <w:bCs/>
          <w:sz w:val="28"/>
          <w:szCs w:val="28"/>
        </w:rPr>
        <w:t>përpunimit</w:t>
      </w:r>
      <w:proofErr w:type="spellEnd"/>
      <w:r w:rsidR="006B75A5" w:rsidRPr="003A0B7D">
        <w:rPr>
          <w:b/>
          <w:bCs/>
          <w:sz w:val="28"/>
          <w:szCs w:val="28"/>
        </w:rPr>
        <w:t xml:space="preserve"> </w:t>
      </w:r>
      <w:proofErr w:type="spellStart"/>
      <w:r w:rsidR="006B75A5" w:rsidRPr="003A0B7D">
        <w:rPr>
          <w:b/>
          <w:bCs/>
          <w:sz w:val="28"/>
          <w:szCs w:val="28"/>
        </w:rPr>
        <w:t>të</w:t>
      </w:r>
      <w:proofErr w:type="spellEnd"/>
      <w:r w:rsidR="006B75A5" w:rsidRPr="003A0B7D">
        <w:rPr>
          <w:b/>
          <w:bCs/>
          <w:sz w:val="28"/>
          <w:szCs w:val="28"/>
        </w:rPr>
        <w:t xml:space="preserve"> </w:t>
      </w:r>
      <w:r w:rsidR="004C2156">
        <w:rPr>
          <w:b/>
          <w:bCs/>
          <w:sz w:val="28"/>
        </w:rPr>
        <w:t xml:space="preserve">mishit </w:t>
      </w:r>
      <w:proofErr w:type="spellStart"/>
      <w:r w:rsidR="004C2156">
        <w:rPr>
          <w:b/>
          <w:bCs/>
          <w:sz w:val="28"/>
        </w:rPr>
        <w:t>dhe</w:t>
      </w:r>
      <w:proofErr w:type="spellEnd"/>
      <w:r w:rsidR="004C2156">
        <w:rPr>
          <w:b/>
          <w:bCs/>
          <w:sz w:val="28"/>
        </w:rPr>
        <w:t xml:space="preserve"> </w:t>
      </w:r>
      <w:proofErr w:type="spellStart"/>
      <w:r w:rsidR="00500448" w:rsidRPr="00500448">
        <w:rPr>
          <w:b/>
          <w:bCs/>
          <w:sz w:val="28"/>
        </w:rPr>
        <w:t>peshkut</w:t>
      </w:r>
      <w:proofErr w:type="spellEnd"/>
      <w:r w:rsidR="006B75A5" w:rsidRPr="003A0B7D">
        <w:rPr>
          <w:b/>
          <w:bCs/>
          <w:sz w:val="28"/>
          <w:szCs w:val="28"/>
        </w:rPr>
        <w:t>”</w:t>
      </w:r>
      <w:r w:rsidR="006B75A5" w:rsidRPr="003A0B7D">
        <w:rPr>
          <w:b/>
          <w:bCs/>
          <w:sz w:val="28"/>
          <w:szCs w:val="28"/>
          <w:lang w:val="it-IT"/>
        </w:rPr>
        <w:t xml:space="preserve"> </w:t>
      </w:r>
      <w:r w:rsidRPr="003A0B7D">
        <w:rPr>
          <w:b/>
          <w:bCs/>
          <w:sz w:val="28"/>
          <w:szCs w:val="28"/>
          <w:lang w:val="it-IT"/>
        </w:rPr>
        <w:t>niveli II</w:t>
      </w:r>
      <w:r w:rsidR="00791168">
        <w:rPr>
          <w:b/>
          <w:bCs/>
          <w:sz w:val="28"/>
          <w:szCs w:val="28"/>
          <w:lang w:val="it-IT"/>
        </w:rPr>
        <w:t>I i KSHK</w:t>
      </w:r>
      <w:r w:rsidR="00673130">
        <w:rPr>
          <w:b/>
          <w:bCs/>
          <w:sz w:val="28"/>
          <w:szCs w:val="28"/>
          <w:lang w:val="it-IT"/>
        </w:rPr>
        <w:t>.</w:t>
      </w:r>
    </w:p>
    <w:p w14:paraId="2F1BB8DA" w14:textId="77777777" w:rsidR="009D3D9D" w:rsidRPr="003A0B7D" w:rsidRDefault="009D3D9D" w:rsidP="009D3D9D">
      <w:pPr>
        <w:rPr>
          <w:b/>
          <w:bCs/>
        </w:rPr>
      </w:pPr>
    </w:p>
    <w:p w14:paraId="558F4428" w14:textId="77777777" w:rsidR="009D3D9D" w:rsidRPr="003A0B7D" w:rsidRDefault="009D3D9D" w:rsidP="009D3D9D">
      <w:pPr>
        <w:tabs>
          <w:tab w:val="left" w:pos="360"/>
        </w:tabs>
        <w:jc w:val="both"/>
        <w:rPr>
          <w:lang w:val="it-IT"/>
        </w:rPr>
      </w:pPr>
      <w:r w:rsidRPr="003A0B7D">
        <w:rPr>
          <w:lang w:val="it-IT"/>
        </w:rPr>
        <w:t xml:space="preserve">Me përfundimin e suksesshëm të arsimit profesional në profilin mësimor </w:t>
      </w:r>
      <w:r w:rsidRPr="003A0B7D">
        <w:rPr>
          <w:bCs/>
          <w:lang w:val="it-IT"/>
        </w:rPr>
        <w:t>“</w:t>
      </w:r>
      <w:r w:rsidR="00CA6D2A" w:rsidRPr="003A0B7D">
        <w:rPr>
          <w:bCs/>
          <w:lang w:val="it-IT"/>
        </w:rPr>
        <w:t xml:space="preserve">Teknologji e </w:t>
      </w:r>
      <w:proofErr w:type="spellStart"/>
      <w:r w:rsidR="006B75A5" w:rsidRPr="003A0B7D">
        <w:rPr>
          <w:bCs/>
        </w:rPr>
        <w:t>përpunimit</w:t>
      </w:r>
      <w:proofErr w:type="spellEnd"/>
      <w:r w:rsidR="006B75A5" w:rsidRPr="003A0B7D">
        <w:rPr>
          <w:bCs/>
        </w:rPr>
        <w:t xml:space="preserve"> </w:t>
      </w:r>
      <w:proofErr w:type="spellStart"/>
      <w:r w:rsidR="006B75A5" w:rsidRPr="003A0B7D">
        <w:rPr>
          <w:bCs/>
        </w:rPr>
        <w:t>të</w:t>
      </w:r>
      <w:proofErr w:type="spellEnd"/>
      <w:r w:rsidR="006B75A5" w:rsidRPr="003A0B7D">
        <w:rPr>
          <w:bCs/>
        </w:rPr>
        <w:t xml:space="preserve"> </w:t>
      </w:r>
      <w:r w:rsidR="004C2156">
        <w:rPr>
          <w:bCs/>
        </w:rPr>
        <w:t xml:space="preserve">mishit </w:t>
      </w:r>
      <w:proofErr w:type="spellStart"/>
      <w:r w:rsidR="004C2156">
        <w:rPr>
          <w:bCs/>
        </w:rPr>
        <w:t>dhe</w:t>
      </w:r>
      <w:proofErr w:type="spellEnd"/>
      <w:r w:rsidR="004C2156">
        <w:rPr>
          <w:bCs/>
        </w:rPr>
        <w:t xml:space="preserve"> </w:t>
      </w:r>
      <w:proofErr w:type="spellStart"/>
      <w:r w:rsidR="00500448" w:rsidRPr="003A0B7D">
        <w:rPr>
          <w:bCs/>
        </w:rPr>
        <w:t>peshkut</w:t>
      </w:r>
      <w:proofErr w:type="spellEnd"/>
      <w:r w:rsidR="006B75A5" w:rsidRPr="003A0B7D">
        <w:rPr>
          <w:bCs/>
          <w:lang w:val="it-IT"/>
        </w:rPr>
        <w:t>”</w:t>
      </w:r>
      <w:r w:rsidR="00CA6D2A" w:rsidRPr="003A0B7D">
        <w:rPr>
          <w:bCs/>
          <w:lang w:val="it-IT"/>
        </w:rPr>
        <w:t xml:space="preserve"> </w:t>
      </w:r>
      <w:r w:rsidRPr="003A0B7D">
        <w:rPr>
          <w:bCs/>
          <w:lang w:val="it-IT"/>
        </w:rPr>
        <w:t>niveli I</w:t>
      </w:r>
      <w:r w:rsidR="00791168">
        <w:rPr>
          <w:bCs/>
          <w:lang w:val="it-IT"/>
        </w:rPr>
        <w:t>I</w:t>
      </w:r>
      <w:r w:rsidRPr="003A0B7D">
        <w:rPr>
          <w:bCs/>
          <w:lang w:val="it-IT"/>
        </w:rPr>
        <w:t>I</w:t>
      </w:r>
      <w:r w:rsidR="00791168">
        <w:rPr>
          <w:bCs/>
          <w:lang w:val="it-IT"/>
        </w:rPr>
        <w:t xml:space="preserve"> i KSHK</w:t>
      </w:r>
      <w:r w:rsidRPr="003A0B7D">
        <w:rPr>
          <w:lang w:val="it-IT"/>
        </w:rPr>
        <w:t>, shkolla profesionale e pajis nxënësin me Dëftesën e përfundimit të këtij niveli si dhe me Certifikatën e aftësimit profesional, të cilat njihen në territorin e Republikës së Shqipërisë. Si</w:t>
      </w:r>
      <w:r w:rsidR="005053E9">
        <w:rPr>
          <w:lang w:val="it-IT"/>
        </w:rPr>
        <w:t>pas modelit të miratuar nga MFE</w:t>
      </w:r>
      <w:r w:rsidRPr="003A0B7D">
        <w:rPr>
          <w:lang w:val="it-IT"/>
        </w:rPr>
        <w:t xml:space="preserve">, këto dëshmi përmbajnë: </w:t>
      </w:r>
    </w:p>
    <w:p w14:paraId="74369EE0" w14:textId="77777777" w:rsidR="009D3D9D" w:rsidRPr="003A0B7D" w:rsidRDefault="009D3D9D" w:rsidP="009D3D9D">
      <w:pPr>
        <w:rPr>
          <w:lang w:val="it-IT"/>
        </w:rPr>
      </w:pPr>
      <w:r w:rsidRPr="003A0B7D">
        <w:rPr>
          <w:lang w:val="it-IT"/>
        </w:rPr>
        <w:t>a) Të dhënat për nxënësin, shkollën, vitin e përfundimit, kualifikimin e fituar, etj.</w:t>
      </w:r>
    </w:p>
    <w:p w14:paraId="6E79EA3D" w14:textId="77777777" w:rsidR="009D3D9D" w:rsidRPr="003A0B7D" w:rsidRDefault="009D3D9D" w:rsidP="009D3D9D">
      <w:pPr>
        <w:rPr>
          <w:lang w:val="it-IT"/>
        </w:rPr>
      </w:pPr>
      <w:r w:rsidRPr="003A0B7D">
        <w:rPr>
          <w:lang w:val="it-IT"/>
        </w:rPr>
        <w:t>b) Të dhëna për rezulatet e arrritura nga nxënësi:</w:t>
      </w:r>
    </w:p>
    <w:p w14:paraId="561C1188" w14:textId="77777777" w:rsidR="009D3D9D" w:rsidRPr="003A0B7D" w:rsidRDefault="009D3D9D" w:rsidP="009D3D9D">
      <w:pPr>
        <w:rPr>
          <w:lang w:val="it-IT"/>
        </w:rPr>
      </w:pPr>
      <w:r w:rsidRPr="003A0B7D">
        <w:rPr>
          <w:lang w:val="it-IT"/>
        </w:rPr>
        <w:t>- rezultatet në lëndët e përgjithshme, lëndët profesionale dhe modulet profesionale;</w:t>
      </w:r>
    </w:p>
    <w:p w14:paraId="0DD9737D" w14:textId="77777777" w:rsidR="009D3D9D" w:rsidRPr="003A0B7D" w:rsidRDefault="009D3D9D" w:rsidP="009D3D9D">
      <w:pPr>
        <w:rPr>
          <w:lang w:val="it-IT"/>
        </w:rPr>
      </w:pPr>
      <w:r w:rsidRPr="003A0B7D">
        <w:rPr>
          <w:lang w:val="it-IT"/>
        </w:rPr>
        <w:t>- rezultatet e dy provimeve përfundimtare të Nivelit II</w:t>
      </w:r>
      <w:r w:rsidR="00791168">
        <w:rPr>
          <w:lang w:val="it-IT"/>
        </w:rPr>
        <w:t>I i KSHK</w:t>
      </w:r>
      <w:r w:rsidRPr="003A0B7D">
        <w:rPr>
          <w:lang w:val="it-IT"/>
        </w:rPr>
        <w:t xml:space="preserve">. </w:t>
      </w:r>
    </w:p>
    <w:p w14:paraId="6A303728" w14:textId="77777777" w:rsidR="009D3D9D" w:rsidRPr="003A0B7D" w:rsidRDefault="009D3D9D" w:rsidP="009D26D8">
      <w:pPr>
        <w:rPr>
          <w:lang w:val="it-IT"/>
        </w:rPr>
      </w:pPr>
    </w:p>
    <w:p w14:paraId="56C0F4F0" w14:textId="77777777" w:rsidR="00176EE7" w:rsidRDefault="00176EE7" w:rsidP="009D26D8">
      <w:pPr>
        <w:jc w:val="both"/>
        <w:rPr>
          <w:b/>
          <w:bCs/>
          <w:sz w:val="28"/>
          <w:szCs w:val="28"/>
          <w:lang w:val="es-MX"/>
        </w:rPr>
      </w:pPr>
    </w:p>
    <w:p w14:paraId="43817B3F" w14:textId="77777777" w:rsidR="009D26D8" w:rsidRPr="003A0B7D" w:rsidRDefault="006D0096" w:rsidP="009D26D8">
      <w:pPr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es-MX"/>
        </w:rPr>
        <w:br w:type="page"/>
      </w:r>
      <w:r w:rsidR="009D26D8" w:rsidRPr="003A0B7D">
        <w:rPr>
          <w:b/>
          <w:bCs/>
          <w:sz w:val="28"/>
          <w:szCs w:val="28"/>
          <w:lang w:val="es-MX"/>
        </w:rPr>
        <w:lastRenderedPageBreak/>
        <w:t xml:space="preserve">VIII. </w:t>
      </w:r>
      <w:r w:rsidR="009D26D8" w:rsidRPr="003A0B7D">
        <w:rPr>
          <w:b/>
          <w:bCs/>
          <w:sz w:val="28"/>
          <w:szCs w:val="28"/>
          <w:lang w:val="it-IT"/>
        </w:rPr>
        <w:t xml:space="preserve">Programet e përgjithshme të lëndëve teorike profesionale. </w:t>
      </w:r>
    </w:p>
    <w:p w14:paraId="5961F47B" w14:textId="77777777" w:rsidR="006D0096" w:rsidRDefault="006D0096" w:rsidP="009D26D8">
      <w:pPr>
        <w:ind w:left="360" w:hanging="360"/>
        <w:jc w:val="both"/>
        <w:rPr>
          <w:b/>
          <w:bCs/>
          <w:sz w:val="28"/>
          <w:szCs w:val="28"/>
          <w:lang w:val="it-IT"/>
        </w:rPr>
      </w:pPr>
    </w:p>
    <w:p w14:paraId="1DECEF4C" w14:textId="77777777" w:rsidR="009D26D8" w:rsidRPr="003A0B7D" w:rsidRDefault="009D26D8" w:rsidP="009D26D8">
      <w:pPr>
        <w:ind w:left="360" w:hanging="360"/>
        <w:jc w:val="both"/>
        <w:rPr>
          <w:b/>
          <w:bCs/>
          <w:sz w:val="28"/>
          <w:szCs w:val="28"/>
          <w:lang w:val="sq-AL"/>
        </w:rPr>
      </w:pPr>
      <w:r w:rsidRPr="003A0B7D">
        <w:rPr>
          <w:b/>
          <w:bCs/>
          <w:sz w:val="28"/>
          <w:szCs w:val="28"/>
          <w:lang w:val="it-IT"/>
        </w:rPr>
        <w:t xml:space="preserve"> </w:t>
      </w:r>
    </w:p>
    <w:p w14:paraId="25A4FD92" w14:textId="77777777" w:rsidR="00791168" w:rsidRPr="00791168" w:rsidRDefault="00791168" w:rsidP="00791168">
      <w:pPr>
        <w:shd w:val="clear" w:color="auto" w:fill="FFFFFF" w:themeFill="background1"/>
        <w:tabs>
          <w:tab w:val="left" w:pos="360"/>
        </w:tabs>
        <w:overflowPunct w:val="0"/>
        <w:ind w:left="360" w:hanging="360"/>
        <w:jc w:val="both"/>
        <w:textAlignment w:val="baseline"/>
        <w:rPr>
          <w:b/>
          <w:color w:val="000000" w:themeColor="text1"/>
        </w:rPr>
      </w:pPr>
      <w:proofErr w:type="spellStart"/>
      <w:r w:rsidRPr="00791168">
        <w:rPr>
          <w:b/>
          <w:color w:val="000000" w:themeColor="text1"/>
          <w:highlight w:val="lightGray"/>
        </w:rPr>
        <w:t>Lënda</w:t>
      </w:r>
      <w:proofErr w:type="spellEnd"/>
      <w:r w:rsidRPr="00791168">
        <w:rPr>
          <w:b/>
          <w:color w:val="000000" w:themeColor="text1"/>
          <w:highlight w:val="lightGray"/>
        </w:rPr>
        <w:t xml:space="preserve"> “</w:t>
      </w:r>
      <w:proofErr w:type="spellStart"/>
      <w:r w:rsidRPr="00791168">
        <w:rPr>
          <w:b/>
          <w:color w:val="000000" w:themeColor="text1"/>
          <w:highlight w:val="lightGray"/>
        </w:rPr>
        <w:t>Bazat</w:t>
      </w:r>
      <w:proofErr w:type="spellEnd"/>
      <w:r w:rsidRPr="00791168">
        <w:rPr>
          <w:b/>
          <w:color w:val="000000" w:themeColor="text1"/>
          <w:highlight w:val="lightGray"/>
        </w:rPr>
        <w:t xml:space="preserve"> e </w:t>
      </w:r>
      <w:proofErr w:type="spellStart"/>
      <w:r w:rsidRPr="00791168">
        <w:rPr>
          <w:b/>
          <w:color w:val="000000" w:themeColor="text1"/>
          <w:highlight w:val="lightGray"/>
        </w:rPr>
        <w:t>sipërmarrje</w:t>
      </w:r>
      <w:r w:rsidR="00427149">
        <w:rPr>
          <w:b/>
          <w:color w:val="000000" w:themeColor="text1"/>
          <w:highlight w:val="lightGray"/>
        </w:rPr>
        <w:t>s</w:t>
      </w:r>
      <w:proofErr w:type="spellEnd"/>
      <w:r w:rsidR="00427149">
        <w:rPr>
          <w:b/>
          <w:color w:val="000000" w:themeColor="text1"/>
          <w:highlight w:val="lightGray"/>
        </w:rPr>
        <w:t xml:space="preserve">” (L-17-157-20).  Kl. 12 – 68 </w:t>
      </w:r>
      <w:proofErr w:type="spellStart"/>
      <w:r w:rsidRPr="00791168">
        <w:rPr>
          <w:b/>
          <w:color w:val="000000" w:themeColor="text1"/>
          <w:highlight w:val="lightGray"/>
        </w:rPr>
        <w:t>orë</w:t>
      </w:r>
      <w:proofErr w:type="spellEnd"/>
    </w:p>
    <w:p w14:paraId="45A07E0A" w14:textId="77777777" w:rsidR="00791168" w:rsidRPr="00791168" w:rsidRDefault="00791168" w:rsidP="00791168">
      <w:pPr>
        <w:tabs>
          <w:tab w:val="left" w:pos="360"/>
        </w:tabs>
        <w:overflowPunct w:val="0"/>
        <w:ind w:left="360" w:hanging="360"/>
        <w:jc w:val="both"/>
        <w:textAlignment w:val="baseline"/>
        <w:rPr>
          <w:b/>
          <w:color w:val="000000" w:themeColor="text1"/>
        </w:rPr>
      </w:pPr>
    </w:p>
    <w:p w14:paraId="391021B8" w14:textId="77777777" w:rsidR="00791168" w:rsidRPr="00791168" w:rsidRDefault="00791168" w:rsidP="00791168">
      <w:pPr>
        <w:numPr>
          <w:ilvl w:val="0"/>
          <w:numId w:val="39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iCs/>
          <w:color w:val="000000" w:themeColor="text1"/>
        </w:rPr>
      </w:pPr>
      <w:proofErr w:type="spellStart"/>
      <w:r w:rsidRPr="00791168">
        <w:rPr>
          <w:b/>
          <w:iCs/>
          <w:color w:val="000000" w:themeColor="text1"/>
        </w:rPr>
        <w:t>Synimet</w:t>
      </w:r>
      <w:proofErr w:type="spellEnd"/>
      <w:r w:rsidRPr="00791168">
        <w:rPr>
          <w:b/>
          <w:iCs/>
          <w:color w:val="000000" w:themeColor="text1"/>
        </w:rPr>
        <w:t xml:space="preserve"> e </w:t>
      </w:r>
      <w:proofErr w:type="spellStart"/>
      <w:r w:rsidRPr="00791168">
        <w:rPr>
          <w:b/>
          <w:iCs/>
          <w:color w:val="000000" w:themeColor="text1"/>
        </w:rPr>
        <w:t>lëndës</w:t>
      </w:r>
      <w:proofErr w:type="spellEnd"/>
      <w:r w:rsidRPr="00791168">
        <w:rPr>
          <w:b/>
          <w:iCs/>
          <w:color w:val="000000" w:themeColor="text1"/>
        </w:rPr>
        <w:t xml:space="preserve"> “</w:t>
      </w:r>
      <w:proofErr w:type="spellStart"/>
      <w:r w:rsidRPr="00791168">
        <w:rPr>
          <w:b/>
          <w:color w:val="000000" w:themeColor="text1"/>
        </w:rPr>
        <w:t>Bazat</w:t>
      </w:r>
      <w:proofErr w:type="spellEnd"/>
      <w:r w:rsidRPr="00791168">
        <w:rPr>
          <w:b/>
          <w:color w:val="000000" w:themeColor="text1"/>
        </w:rPr>
        <w:t xml:space="preserve"> e </w:t>
      </w:r>
      <w:proofErr w:type="spellStart"/>
      <w:r w:rsidRPr="00791168">
        <w:rPr>
          <w:b/>
          <w:color w:val="000000" w:themeColor="text1"/>
        </w:rPr>
        <w:t>sipërmarrjes</w:t>
      </w:r>
      <w:proofErr w:type="spellEnd"/>
      <w:r w:rsidRPr="00791168">
        <w:rPr>
          <w:b/>
          <w:iCs/>
          <w:color w:val="000000" w:themeColor="text1"/>
        </w:rPr>
        <w:t>”, kl. 12.</w:t>
      </w:r>
    </w:p>
    <w:p w14:paraId="3AEA72C0" w14:textId="77777777" w:rsidR="00791168" w:rsidRPr="00791168" w:rsidRDefault="00791168" w:rsidP="00791168">
      <w:pPr>
        <w:jc w:val="both"/>
        <w:rPr>
          <w:b/>
          <w:bCs/>
          <w:color w:val="000000" w:themeColor="text1"/>
        </w:rPr>
      </w:pPr>
      <w:r w:rsidRPr="00791168">
        <w:rPr>
          <w:b/>
          <w:bCs/>
          <w:color w:val="000000" w:themeColor="text1"/>
        </w:rPr>
        <w:tab/>
      </w:r>
      <w:r w:rsidRPr="00791168">
        <w:rPr>
          <w:b/>
          <w:bCs/>
          <w:color w:val="000000" w:themeColor="text1"/>
        </w:rPr>
        <w:tab/>
      </w:r>
      <w:r w:rsidRPr="00791168">
        <w:rPr>
          <w:b/>
          <w:bCs/>
          <w:color w:val="000000" w:themeColor="text1"/>
        </w:rPr>
        <w:tab/>
      </w:r>
    </w:p>
    <w:p w14:paraId="4F410099" w14:textId="77777777" w:rsidR="00791168" w:rsidRPr="00791168" w:rsidRDefault="00791168" w:rsidP="00791168">
      <w:pPr>
        <w:numPr>
          <w:ilvl w:val="12"/>
          <w:numId w:val="0"/>
        </w:numPr>
        <w:jc w:val="both"/>
        <w:rPr>
          <w:color w:val="000000" w:themeColor="text1"/>
        </w:rPr>
      </w:pPr>
      <w:proofErr w:type="spellStart"/>
      <w:r w:rsidRPr="00791168">
        <w:rPr>
          <w:color w:val="000000" w:themeColor="text1"/>
        </w:rPr>
        <w:t>Në</w:t>
      </w:r>
      <w:proofErr w:type="spellEnd"/>
      <w:r w:rsidRPr="00791168">
        <w:rPr>
          <w:color w:val="000000" w:themeColor="text1"/>
        </w:rPr>
        <w:t xml:space="preserve"> </w:t>
      </w:r>
      <w:proofErr w:type="spellStart"/>
      <w:r w:rsidRPr="00791168">
        <w:rPr>
          <w:color w:val="000000" w:themeColor="text1"/>
        </w:rPr>
        <w:t>përfundim</w:t>
      </w:r>
      <w:proofErr w:type="spellEnd"/>
      <w:r w:rsidRPr="00791168">
        <w:rPr>
          <w:color w:val="000000" w:themeColor="text1"/>
        </w:rPr>
        <w:t xml:space="preserve"> </w:t>
      </w:r>
      <w:proofErr w:type="spellStart"/>
      <w:r w:rsidRPr="00791168">
        <w:rPr>
          <w:color w:val="000000" w:themeColor="text1"/>
        </w:rPr>
        <w:t>të</w:t>
      </w:r>
      <w:proofErr w:type="spellEnd"/>
      <w:r w:rsidRPr="00791168">
        <w:rPr>
          <w:color w:val="000000" w:themeColor="text1"/>
        </w:rPr>
        <w:t xml:space="preserve"> </w:t>
      </w:r>
      <w:proofErr w:type="spellStart"/>
      <w:r w:rsidRPr="00791168">
        <w:rPr>
          <w:color w:val="000000" w:themeColor="text1"/>
        </w:rPr>
        <w:t>trajtimit</w:t>
      </w:r>
      <w:proofErr w:type="spellEnd"/>
      <w:r w:rsidRPr="00791168">
        <w:rPr>
          <w:color w:val="000000" w:themeColor="text1"/>
        </w:rPr>
        <w:t xml:space="preserve"> </w:t>
      </w:r>
      <w:proofErr w:type="spellStart"/>
      <w:r w:rsidRPr="00791168">
        <w:rPr>
          <w:color w:val="000000" w:themeColor="text1"/>
        </w:rPr>
        <w:t>të</w:t>
      </w:r>
      <w:proofErr w:type="spellEnd"/>
      <w:r w:rsidRPr="00791168">
        <w:rPr>
          <w:color w:val="000000" w:themeColor="text1"/>
        </w:rPr>
        <w:t xml:space="preserve"> </w:t>
      </w:r>
      <w:proofErr w:type="spellStart"/>
      <w:r w:rsidRPr="00791168">
        <w:rPr>
          <w:color w:val="000000" w:themeColor="text1"/>
        </w:rPr>
        <w:t>lëndës</w:t>
      </w:r>
      <w:proofErr w:type="spellEnd"/>
      <w:r w:rsidRPr="00791168">
        <w:rPr>
          <w:color w:val="000000" w:themeColor="text1"/>
        </w:rPr>
        <w:t xml:space="preserve"> “</w:t>
      </w:r>
      <w:proofErr w:type="spellStart"/>
      <w:r w:rsidRPr="00791168">
        <w:rPr>
          <w:bCs/>
          <w:color w:val="000000" w:themeColor="text1"/>
        </w:rPr>
        <w:t>Bazat</w:t>
      </w:r>
      <w:proofErr w:type="spellEnd"/>
      <w:r w:rsidRPr="00791168">
        <w:rPr>
          <w:bCs/>
          <w:color w:val="000000" w:themeColor="text1"/>
        </w:rPr>
        <w:t xml:space="preserve"> e </w:t>
      </w:r>
      <w:proofErr w:type="spellStart"/>
      <w:r w:rsidRPr="00791168">
        <w:rPr>
          <w:bCs/>
          <w:color w:val="000000" w:themeColor="text1"/>
        </w:rPr>
        <w:t>sipërmarrjes</w:t>
      </w:r>
      <w:proofErr w:type="spellEnd"/>
      <w:r w:rsidRPr="00791168">
        <w:rPr>
          <w:color w:val="000000" w:themeColor="text1"/>
        </w:rPr>
        <w:t xml:space="preserve">”, kl.12, </w:t>
      </w:r>
      <w:proofErr w:type="spellStart"/>
      <w:r w:rsidRPr="00791168">
        <w:rPr>
          <w:color w:val="000000" w:themeColor="text1"/>
        </w:rPr>
        <w:t>nxënësit</w:t>
      </w:r>
      <w:proofErr w:type="spellEnd"/>
      <w:r w:rsidRPr="00791168">
        <w:rPr>
          <w:color w:val="000000" w:themeColor="text1"/>
        </w:rPr>
        <w:t xml:space="preserve"> </w:t>
      </w:r>
      <w:proofErr w:type="spellStart"/>
      <w:r w:rsidRPr="00791168">
        <w:rPr>
          <w:color w:val="000000" w:themeColor="text1"/>
        </w:rPr>
        <w:t>duhet</w:t>
      </w:r>
      <w:proofErr w:type="spellEnd"/>
      <w:r w:rsidRPr="00791168">
        <w:rPr>
          <w:color w:val="000000" w:themeColor="text1"/>
        </w:rPr>
        <w:t>:</w:t>
      </w:r>
    </w:p>
    <w:p w14:paraId="0BC0C70D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kuptimin, rëndësinë dhe rolin e sipërmarrjes në kontektin individual dhe shoqëror</w:t>
      </w:r>
    </w:p>
    <w:p w14:paraId="7DA0EC8D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veçoritë e sjelljes sipërmarrëse të individëve</w:t>
      </w:r>
    </w:p>
    <w:p w14:paraId="219FCB38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analizojnë aftësitë dhe mundësitë personale në kontektin e nismave sipërmarrëse</w:t>
      </w:r>
    </w:p>
    <w:p w14:paraId="0A43EFB3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bëjnë vlerësimin e kërkesave, dëshirave, mundësive dhe vështirësive të tyre për karrierën e ardhëshme</w:t>
      </w:r>
    </w:p>
    <w:p w14:paraId="6B4F5D06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zbatojnë procedurat për zgjidhjen e problemeve dhe marrjen e vendimeve të duhura në lidhje me to.</w:t>
      </w:r>
    </w:p>
    <w:p w14:paraId="5EB09575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mbajnë qëndrim kritik dhe krijues ndaj zgjidhjeve të bëra, sukseseve dhe dështimeve të mundshme</w:t>
      </w:r>
    </w:p>
    <w:p w14:paraId="37628119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dhe zbatojnë parimet e etikës së komunikimit dhe negocimit në kontekste të ndryshme jetësore</w:t>
      </w:r>
    </w:p>
    <w:p w14:paraId="58FF5C85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dhe zbatojnë parimet e punës individuale dhe të punës në grup</w:t>
      </w:r>
    </w:p>
    <w:p w14:paraId="578D3C3F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analizojnë veçoritë e gatishmërisë, iniciativës dhe motivimit në kontekste të ndryshme jetësore</w:t>
      </w:r>
    </w:p>
    <w:p w14:paraId="604D263C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tregojnë përgjegjësi individuale dhe shoqërore në kontekste të ndryshme jetësore</w:t>
      </w:r>
    </w:p>
    <w:p w14:paraId="0AC0B47A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planifikojnë, sigurojnë dhe përdorin me efiçiencë burimet e ndryshme si mjedisin, burimet njerëzore, paratë, kohën etj.</w:t>
      </w:r>
    </w:p>
    <w:p w14:paraId="1DD85648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veçoritë dhe kërkesat për udhëheqjen e sipërmarrjeve të ndryshme</w:t>
      </w:r>
    </w:p>
    <w:p w14:paraId="0F72D735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veçoritë dhe impaktin e globalizimit, informacionit, mjedisit dixhital dhe mediave sociale në shoqërinë e sotme dhe të së ardhmes</w:t>
      </w:r>
    </w:p>
    <w:p w14:paraId="43B6D7EE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jc w:val="both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veçoritë e sipërmarrjes së biznesit dhe të sipërmarrjes sociale</w:t>
      </w:r>
    </w:p>
    <w:p w14:paraId="5886B0D5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jc w:val="both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format e ndryshme të organizimit të sipërmarrjeve dhe karakteristikat e tyre</w:t>
      </w:r>
    </w:p>
    <w:p w14:paraId="423AC062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jc w:val="both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analizojnë faktorët që ndikojnë në veprimtarinë e sipërmarrjeve, të tillë si tregjet, klientela, konkurenca, kostot etj.</w:t>
      </w:r>
    </w:p>
    <w:p w14:paraId="62F343BF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jc w:val="both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mjedisin ligjor dhe fiskal të sipërmarrjeve</w:t>
      </w:r>
    </w:p>
    <w:p w14:paraId="297ACF8E" w14:textId="77777777" w:rsidR="00791168" w:rsidRPr="00791168" w:rsidRDefault="00791168" w:rsidP="00791168">
      <w:pPr>
        <w:pStyle w:val="ListParagraph"/>
        <w:numPr>
          <w:ilvl w:val="0"/>
          <w:numId w:val="51"/>
        </w:numPr>
        <w:spacing w:line="280" w:lineRule="exact"/>
        <w:ind w:left="360"/>
        <w:jc w:val="both"/>
        <w:rPr>
          <w:color w:val="000000" w:themeColor="text1"/>
          <w:lang w:val="sq-AL"/>
        </w:rPr>
      </w:pPr>
      <w:r w:rsidRPr="00791168">
        <w:rPr>
          <w:color w:val="000000" w:themeColor="text1"/>
          <w:lang w:val="sq-AL"/>
        </w:rPr>
        <w:t>të përshkruajnë mërrëdhëniet e punës në një sipërmarrje.</w:t>
      </w:r>
    </w:p>
    <w:p w14:paraId="677933E7" w14:textId="77777777" w:rsidR="00791168" w:rsidRPr="00791168" w:rsidRDefault="00791168" w:rsidP="00791168">
      <w:pPr>
        <w:pStyle w:val="ListParagraph"/>
        <w:spacing w:line="280" w:lineRule="exact"/>
        <w:ind w:left="360"/>
        <w:jc w:val="both"/>
        <w:rPr>
          <w:color w:val="000000" w:themeColor="text1"/>
          <w:lang w:val="sq-AL"/>
        </w:rPr>
      </w:pPr>
    </w:p>
    <w:p w14:paraId="2FC92366" w14:textId="77777777" w:rsidR="00791168" w:rsidRPr="00791168" w:rsidRDefault="00791168" w:rsidP="00791168">
      <w:pPr>
        <w:numPr>
          <w:ilvl w:val="0"/>
          <w:numId w:val="40"/>
        </w:numPr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iCs/>
          <w:color w:val="000000" w:themeColor="text1"/>
        </w:rPr>
      </w:pPr>
      <w:proofErr w:type="spellStart"/>
      <w:r w:rsidRPr="00791168">
        <w:rPr>
          <w:b/>
          <w:iCs/>
          <w:color w:val="000000" w:themeColor="text1"/>
        </w:rPr>
        <w:t>Përmbajtjet</w:t>
      </w:r>
      <w:proofErr w:type="spellEnd"/>
      <w:r w:rsidRPr="00791168">
        <w:rPr>
          <w:b/>
          <w:iCs/>
          <w:color w:val="000000" w:themeColor="text1"/>
        </w:rPr>
        <w:t xml:space="preserve"> e </w:t>
      </w:r>
      <w:proofErr w:type="spellStart"/>
      <w:r w:rsidRPr="00791168">
        <w:rPr>
          <w:b/>
          <w:iCs/>
          <w:color w:val="000000" w:themeColor="text1"/>
        </w:rPr>
        <w:t>përgjithshme</w:t>
      </w:r>
      <w:proofErr w:type="spellEnd"/>
      <w:r w:rsidRPr="00791168">
        <w:rPr>
          <w:b/>
          <w:iCs/>
          <w:color w:val="000000" w:themeColor="text1"/>
        </w:rPr>
        <w:t xml:space="preserve"> </w:t>
      </w:r>
      <w:proofErr w:type="spellStart"/>
      <w:r w:rsidRPr="00791168">
        <w:rPr>
          <w:b/>
          <w:iCs/>
          <w:color w:val="000000" w:themeColor="text1"/>
        </w:rPr>
        <w:t>të</w:t>
      </w:r>
      <w:proofErr w:type="spellEnd"/>
      <w:r w:rsidRPr="00791168">
        <w:rPr>
          <w:b/>
          <w:iCs/>
          <w:color w:val="000000" w:themeColor="text1"/>
        </w:rPr>
        <w:t xml:space="preserve"> </w:t>
      </w:r>
      <w:proofErr w:type="spellStart"/>
      <w:r w:rsidRPr="00791168">
        <w:rPr>
          <w:b/>
          <w:iCs/>
          <w:color w:val="000000" w:themeColor="text1"/>
        </w:rPr>
        <w:t>lëndës</w:t>
      </w:r>
      <w:proofErr w:type="spellEnd"/>
      <w:r w:rsidRPr="00791168">
        <w:rPr>
          <w:b/>
          <w:iCs/>
          <w:color w:val="000000" w:themeColor="text1"/>
        </w:rPr>
        <w:t xml:space="preserve"> “</w:t>
      </w:r>
      <w:proofErr w:type="spellStart"/>
      <w:r w:rsidRPr="00791168">
        <w:rPr>
          <w:b/>
          <w:color w:val="000000" w:themeColor="text1"/>
        </w:rPr>
        <w:t>Bazat</w:t>
      </w:r>
      <w:proofErr w:type="spellEnd"/>
      <w:r w:rsidRPr="00791168">
        <w:rPr>
          <w:b/>
          <w:color w:val="000000" w:themeColor="text1"/>
        </w:rPr>
        <w:t xml:space="preserve"> e </w:t>
      </w:r>
      <w:proofErr w:type="spellStart"/>
      <w:r w:rsidRPr="00791168">
        <w:rPr>
          <w:b/>
          <w:color w:val="000000" w:themeColor="text1"/>
        </w:rPr>
        <w:t>sipërmarrjes</w:t>
      </w:r>
      <w:proofErr w:type="spellEnd"/>
      <w:r w:rsidRPr="00791168">
        <w:rPr>
          <w:b/>
          <w:iCs/>
          <w:color w:val="000000" w:themeColor="text1"/>
        </w:rPr>
        <w:t xml:space="preserve">”, kl.12 - 68 </w:t>
      </w:r>
      <w:proofErr w:type="spellStart"/>
      <w:r w:rsidRPr="00791168">
        <w:rPr>
          <w:b/>
          <w:iCs/>
          <w:color w:val="000000" w:themeColor="text1"/>
        </w:rPr>
        <w:t>orë</w:t>
      </w:r>
      <w:proofErr w:type="spellEnd"/>
      <w:r w:rsidRPr="00791168">
        <w:rPr>
          <w:b/>
          <w:iCs/>
          <w:color w:val="000000" w:themeColor="text1"/>
        </w:rPr>
        <w:t xml:space="preserve"> </w:t>
      </w:r>
    </w:p>
    <w:p w14:paraId="525FCAE8" w14:textId="77777777" w:rsidR="00791168" w:rsidRPr="00791168" w:rsidRDefault="00791168" w:rsidP="00791168">
      <w:pPr>
        <w:tabs>
          <w:tab w:val="left" w:pos="360"/>
        </w:tabs>
        <w:jc w:val="both"/>
        <w:rPr>
          <w:b/>
          <w:bCs/>
          <w:i/>
          <w:iCs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6841"/>
        <w:gridCol w:w="990"/>
      </w:tblGrid>
      <w:tr w:rsidR="00791168" w:rsidRPr="00791168" w14:paraId="6AB813DA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11BB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1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F88B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 xml:space="preserve">Kuptimi, rëndësia dhe roli i sipërmarrjes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BC86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0F357DE2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94B9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2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40B8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Aftësitë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dhe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sjellja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sipërmarrëse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9F92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55459A63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F26A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3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7F89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Vetvlerësimi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potencialit</w:t>
            </w:r>
            <w:proofErr w:type="spellEnd"/>
            <w:r w:rsidRPr="00791168">
              <w:rPr>
                <w:color w:val="000000" w:themeColor="text1"/>
              </w:rPr>
              <w:t xml:space="preserve"> personal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78FF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231DC6EE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BA4E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4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2338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Vlerësimi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kërkesave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dëshirave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mundësive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dhe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vështirësive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EFDE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4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4931E729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638A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5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7F1E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>Zgjidhja e problemeve dhe vendimmarrja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A7DE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4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54448F13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DEF2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6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B597" w14:textId="77777777" w:rsidR="00791168" w:rsidRPr="00791168" w:rsidRDefault="00791168" w:rsidP="00870A8D">
            <w:pPr>
              <w:spacing w:line="280" w:lineRule="exact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Qëndrimi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kritik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dhe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krijues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ndaj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zgjidhjeve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të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bëra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sukseseve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dhe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dështimeve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4D3B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229418E7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A00B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7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C586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>Etika e komunikimit dhe negocimit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855E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4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7D8111D5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20C6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  8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1103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>Puna individuale dhe puna në grup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8C0F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4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03344798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1848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lastRenderedPageBreak/>
              <w:t>Tema   9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5E65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Gatishmëria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iniciativa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dhe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motivimi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132C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289E5561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4613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10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EEB1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Përgjegjësia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individuale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dhe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shoqërore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D813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2EE656C6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231B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11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BDD8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Menaxhimi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efiçient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burimeve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C4B0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721CB8E1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C4AB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12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ACAF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Aftësitë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udhëheqëse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në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kontekstin</w:t>
            </w:r>
            <w:proofErr w:type="spellEnd"/>
            <w:r w:rsidRPr="00791168">
              <w:rPr>
                <w:color w:val="000000" w:themeColor="text1"/>
              </w:rPr>
              <w:t xml:space="preserve"> e </w:t>
            </w:r>
            <w:proofErr w:type="spellStart"/>
            <w:r w:rsidRPr="00791168">
              <w:rPr>
                <w:color w:val="000000" w:themeColor="text1"/>
              </w:rPr>
              <w:t>sipërmarrjes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A3D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53A38CAF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7DF5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13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0155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>Globalizimi, informacioni, mjedisi dixhital dhe mediat sociale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1836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5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31FCAC86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F0D6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14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24B9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>Sipërmarrja e biznesit dhe sipërmarrja sociale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A507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3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28475CA4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663F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15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695B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  <w:lang w:val="it-IT"/>
              </w:rPr>
            </w:pPr>
            <w:r w:rsidRPr="00791168">
              <w:rPr>
                <w:color w:val="000000" w:themeColor="text1"/>
                <w:lang w:val="it-IT"/>
              </w:rPr>
              <w:t xml:space="preserve">Format e organizimit të sipërmarrjeve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CC89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5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034974B4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D43F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16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5877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Konteksti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sipërmarrjeve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tregjet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klientela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konkurenca</w:t>
            </w:r>
            <w:proofErr w:type="spellEnd"/>
            <w:r w:rsidRPr="00791168">
              <w:rPr>
                <w:color w:val="000000" w:themeColor="text1"/>
              </w:rPr>
              <w:t xml:space="preserve">, </w:t>
            </w:r>
            <w:proofErr w:type="spellStart"/>
            <w:r w:rsidRPr="00791168">
              <w:rPr>
                <w:color w:val="000000" w:themeColor="text1"/>
              </w:rPr>
              <w:t>kostot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etj</w:t>
            </w:r>
            <w:proofErr w:type="spellEnd"/>
            <w:r w:rsidRPr="00791168">
              <w:rPr>
                <w:color w:val="000000" w:themeColor="text1"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B66F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6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47FFE4C9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CF98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17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C886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Mjedisi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ligjor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i</w:t>
            </w:r>
            <w:proofErr w:type="spellEnd"/>
            <w:r w:rsidRPr="00791168">
              <w:rPr>
                <w:color w:val="000000" w:themeColor="text1"/>
              </w:rPr>
              <w:t xml:space="preserve"> </w:t>
            </w:r>
            <w:proofErr w:type="spellStart"/>
            <w:r w:rsidRPr="00791168">
              <w:rPr>
                <w:color w:val="000000" w:themeColor="text1"/>
              </w:rPr>
              <w:t>sipërmarrjeve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8009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5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  <w:tr w:rsidR="00791168" w:rsidRPr="00791168" w14:paraId="0BCC32AF" w14:textId="77777777" w:rsidTr="00870A8D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D540" w14:textId="77777777" w:rsidR="00791168" w:rsidRPr="00791168" w:rsidRDefault="00791168" w:rsidP="00870A8D">
            <w:pPr>
              <w:spacing w:line="280" w:lineRule="exact"/>
              <w:jc w:val="both"/>
              <w:rPr>
                <w:b/>
                <w:color w:val="000000" w:themeColor="text1"/>
              </w:rPr>
            </w:pPr>
            <w:r w:rsidRPr="00791168">
              <w:rPr>
                <w:b/>
                <w:color w:val="000000" w:themeColor="text1"/>
              </w:rPr>
              <w:t>Tema 18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D71B" w14:textId="77777777" w:rsidR="00791168" w:rsidRPr="00791168" w:rsidRDefault="00791168" w:rsidP="00870A8D">
            <w:pPr>
              <w:spacing w:line="280" w:lineRule="exact"/>
              <w:jc w:val="both"/>
              <w:rPr>
                <w:color w:val="000000" w:themeColor="text1"/>
              </w:rPr>
            </w:pPr>
            <w:proofErr w:type="spellStart"/>
            <w:r w:rsidRPr="00791168">
              <w:rPr>
                <w:color w:val="000000" w:themeColor="text1"/>
              </w:rPr>
              <w:t>Marrëdhëniet</w:t>
            </w:r>
            <w:proofErr w:type="spellEnd"/>
            <w:r w:rsidRPr="00791168">
              <w:rPr>
                <w:color w:val="000000" w:themeColor="text1"/>
              </w:rPr>
              <w:t xml:space="preserve"> e </w:t>
            </w:r>
            <w:proofErr w:type="spellStart"/>
            <w:r w:rsidRPr="00791168">
              <w:rPr>
                <w:color w:val="000000" w:themeColor="text1"/>
              </w:rPr>
              <w:t>punës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255C" w14:textId="77777777" w:rsidR="00791168" w:rsidRPr="00791168" w:rsidRDefault="00791168" w:rsidP="00870A8D">
            <w:pPr>
              <w:spacing w:line="280" w:lineRule="exact"/>
              <w:jc w:val="center"/>
              <w:rPr>
                <w:color w:val="000000" w:themeColor="text1"/>
              </w:rPr>
            </w:pPr>
            <w:r w:rsidRPr="00791168">
              <w:rPr>
                <w:color w:val="000000" w:themeColor="text1"/>
              </w:rPr>
              <w:t xml:space="preserve">4 </w:t>
            </w:r>
            <w:proofErr w:type="spellStart"/>
            <w:r w:rsidRPr="00791168">
              <w:rPr>
                <w:color w:val="000000" w:themeColor="text1"/>
              </w:rPr>
              <w:t>orë</w:t>
            </w:r>
            <w:proofErr w:type="spellEnd"/>
          </w:p>
        </w:tc>
      </w:tr>
    </w:tbl>
    <w:p w14:paraId="33C12B82" w14:textId="77777777" w:rsidR="00397B85" w:rsidRPr="003A0B7D" w:rsidRDefault="00397B85" w:rsidP="00C635E2">
      <w:pPr>
        <w:tabs>
          <w:tab w:val="left" w:pos="360"/>
        </w:tabs>
        <w:overflowPunct w:val="0"/>
        <w:textAlignment w:val="baseline"/>
        <w:rPr>
          <w:b/>
          <w:highlight w:val="lightGray"/>
        </w:rPr>
      </w:pPr>
    </w:p>
    <w:p w14:paraId="14AEDC17" w14:textId="77777777" w:rsidR="009D26D8" w:rsidRPr="00710EEB" w:rsidRDefault="009D26D8" w:rsidP="009D26D8">
      <w:pPr>
        <w:tabs>
          <w:tab w:val="left" w:pos="360"/>
        </w:tabs>
        <w:overflowPunct w:val="0"/>
        <w:ind w:left="360" w:hanging="360"/>
        <w:textAlignment w:val="baseline"/>
        <w:rPr>
          <w:b/>
          <w:highlight w:val="lightGray"/>
        </w:rPr>
      </w:pPr>
      <w:r w:rsidRPr="003A0B7D">
        <w:rPr>
          <w:b/>
          <w:highlight w:val="lightGray"/>
        </w:rPr>
        <w:t>2</w:t>
      </w:r>
      <w:r w:rsidRPr="00710EEB">
        <w:rPr>
          <w:b/>
          <w:highlight w:val="lightGray"/>
        </w:rPr>
        <w:t xml:space="preserve">.  </w:t>
      </w:r>
      <w:proofErr w:type="spellStart"/>
      <w:r w:rsidRPr="00710EEB">
        <w:rPr>
          <w:b/>
          <w:highlight w:val="lightGray"/>
        </w:rPr>
        <w:t>Lënda</w:t>
      </w:r>
      <w:proofErr w:type="spellEnd"/>
      <w:r w:rsidRPr="00710EEB">
        <w:rPr>
          <w:b/>
          <w:highlight w:val="lightGray"/>
        </w:rPr>
        <w:t xml:space="preserve"> “</w:t>
      </w:r>
      <w:proofErr w:type="spellStart"/>
      <w:r w:rsidRPr="00710EEB">
        <w:rPr>
          <w:b/>
          <w:highlight w:val="lightGray"/>
        </w:rPr>
        <w:t>Teknologjia</w:t>
      </w:r>
      <w:proofErr w:type="spellEnd"/>
      <w:r w:rsidRPr="00710EEB">
        <w:rPr>
          <w:b/>
          <w:highlight w:val="lightGray"/>
        </w:rPr>
        <w:t xml:space="preserve"> e </w:t>
      </w:r>
      <w:proofErr w:type="spellStart"/>
      <w:r w:rsidR="00481BFE" w:rsidRPr="00710EEB">
        <w:rPr>
          <w:b/>
          <w:highlight w:val="lightGray"/>
        </w:rPr>
        <w:t>përpunimit</w:t>
      </w:r>
      <w:proofErr w:type="spellEnd"/>
      <w:r w:rsidR="00481BFE" w:rsidRPr="00710EEB">
        <w:rPr>
          <w:b/>
          <w:highlight w:val="lightGray"/>
        </w:rPr>
        <w:t xml:space="preserve"> </w:t>
      </w:r>
      <w:proofErr w:type="spellStart"/>
      <w:r w:rsidR="00481BFE" w:rsidRPr="00710EEB">
        <w:rPr>
          <w:b/>
          <w:highlight w:val="lightGray"/>
        </w:rPr>
        <w:t>të</w:t>
      </w:r>
      <w:proofErr w:type="spellEnd"/>
      <w:r w:rsidR="00481BFE" w:rsidRPr="00710EEB">
        <w:rPr>
          <w:b/>
          <w:highlight w:val="lightGray"/>
        </w:rPr>
        <w:t xml:space="preserve"> mishit, </w:t>
      </w:r>
      <w:proofErr w:type="spellStart"/>
      <w:r w:rsidR="002004A7" w:rsidRPr="00710EEB">
        <w:rPr>
          <w:b/>
          <w:highlight w:val="lightGray"/>
        </w:rPr>
        <w:t>peshkut</w:t>
      </w:r>
      <w:proofErr w:type="spellEnd"/>
      <w:r w:rsidR="00481BFE" w:rsidRPr="00710EEB">
        <w:rPr>
          <w:b/>
          <w:highlight w:val="lightGray"/>
        </w:rPr>
        <w:t xml:space="preserve"> </w:t>
      </w:r>
      <w:proofErr w:type="spellStart"/>
      <w:r w:rsidR="00481BFE" w:rsidRPr="00710EEB">
        <w:rPr>
          <w:b/>
          <w:highlight w:val="lightGray"/>
        </w:rPr>
        <w:t>dhe</w:t>
      </w:r>
      <w:proofErr w:type="spellEnd"/>
      <w:r w:rsidR="00481BFE" w:rsidRPr="00710EEB">
        <w:rPr>
          <w:b/>
          <w:highlight w:val="lightGray"/>
        </w:rPr>
        <w:t xml:space="preserve"> </w:t>
      </w:r>
      <w:proofErr w:type="spellStart"/>
      <w:r w:rsidR="00481BFE" w:rsidRPr="00710EEB">
        <w:rPr>
          <w:b/>
          <w:highlight w:val="lightGray"/>
        </w:rPr>
        <w:t>frutave</w:t>
      </w:r>
      <w:proofErr w:type="spellEnd"/>
      <w:r w:rsidR="00481BFE" w:rsidRPr="00710EEB">
        <w:rPr>
          <w:b/>
          <w:highlight w:val="lightGray"/>
        </w:rPr>
        <w:t xml:space="preserve"> </w:t>
      </w:r>
      <w:proofErr w:type="spellStart"/>
      <w:r w:rsidR="00481BFE" w:rsidRPr="00710EEB">
        <w:rPr>
          <w:b/>
          <w:highlight w:val="lightGray"/>
        </w:rPr>
        <w:t>t</w:t>
      </w:r>
      <w:r w:rsidR="009917E8" w:rsidRPr="00710EEB">
        <w:rPr>
          <w:b/>
          <w:highlight w:val="lightGray"/>
        </w:rPr>
        <w:t>ë</w:t>
      </w:r>
      <w:proofErr w:type="spellEnd"/>
      <w:r w:rsidR="00481BFE" w:rsidRPr="00710EEB">
        <w:rPr>
          <w:b/>
          <w:highlight w:val="lightGray"/>
        </w:rPr>
        <w:t xml:space="preserve"> </w:t>
      </w:r>
      <w:proofErr w:type="spellStart"/>
      <w:r w:rsidR="00481BFE" w:rsidRPr="00710EEB">
        <w:rPr>
          <w:b/>
          <w:highlight w:val="lightGray"/>
        </w:rPr>
        <w:t>detit</w:t>
      </w:r>
      <w:proofErr w:type="spellEnd"/>
      <w:r w:rsidRPr="00710EEB">
        <w:rPr>
          <w:b/>
          <w:highlight w:val="lightGray"/>
        </w:rPr>
        <w:t>” (L-</w:t>
      </w:r>
      <w:r w:rsidR="00DD302D">
        <w:rPr>
          <w:b/>
          <w:highlight w:val="lightGray"/>
        </w:rPr>
        <w:t>08-504-19</w:t>
      </w:r>
      <w:r w:rsidR="0054619B" w:rsidRPr="00710EEB">
        <w:rPr>
          <w:b/>
          <w:highlight w:val="lightGray"/>
        </w:rPr>
        <w:t>)</w:t>
      </w:r>
      <w:r w:rsidR="009B1E4D" w:rsidRPr="00710EEB">
        <w:rPr>
          <w:b/>
          <w:highlight w:val="lightGray"/>
        </w:rPr>
        <w:t>.</w:t>
      </w:r>
      <w:r w:rsidRPr="00710EEB">
        <w:rPr>
          <w:b/>
          <w:highlight w:val="lightGray"/>
        </w:rPr>
        <w:t xml:space="preserve"> Kl. 12 – 170 </w:t>
      </w:r>
      <w:proofErr w:type="spellStart"/>
      <w:r w:rsidRPr="00710EEB">
        <w:rPr>
          <w:b/>
          <w:highlight w:val="lightGray"/>
        </w:rPr>
        <w:t>orë</w:t>
      </w:r>
      <w:proofErr w:type="spellEnd"/>
      <w:r w:rsidRPr="00710EEB">
        <w:rPr>
          <w:b/>
          <w:highlight w:val="lightGray"/>
        </w:rPr>
        <w:t xml:space="preserve"> </w:t>
      </w:r>
    </w:p>
    <w:p w14:paraId="133E2B3C" w14:textId="77777777" w:rsidR="009D26D8" w:rsidRPr="00710EEB" w:rsidRDefault="009D26D8" w:rsidP="009D26D8">
      <w:pPr>
        <w:tabs>
          <w:tab w:val="left" w:pos="360"/>
        </w:tabs>
        <w:overflowPunct w:val="0"/>
        <w:ind w:left="360" w:hanging="360"/>
        <w:textAlignment w:val="baseline"/>
        <w:rPr>
          <w:b/>
        </w:rPr>
      </w:pPr>
    </w:p>
    <w:p w14:paraId="530D5E35" w14:textId="77777777" w:rsidR="002004A7" w:rsidRPr="00710EEB" w:rsidRDefault="002004A7" w:rsidP="00C224EB">
      <w:pPr>
        <w:numPr>
          <w:ilvl w:val="0"/>
          <w:numId w:val="30"/>
        </w:numPr>
        <w:tabs>
          <w:tab w:val="left" w:pos="360"/>
        </w:tabs>
        <w:ind w:hanging="720"/>
        <w:rPr>
          <w:b/>
          <w:bCs/>
        </w:rPr>
      </w:pPr>
      <w:proofErr w:type="spellStart"/>
      <w:r w:rsidRPr="00710EEB">
        <w:rPr>
          <w:b/>
          <w:bCs/>
          <w:iCs/>
        </w:rPr>
        <w:t>Synimet</w:t>
      </w:r>
      <w:proofErr w:type="spellEnd"/>
      <w:r w:rsidRPr="00710EEB">
        <w:rPr>
          <w:b/>
          <w:bCs/>
          <w:iCs/>
        </w:rPr>
        <w:t xml:space="preserve"> e </w:t>
      </w:r>
      <w:proofErr w:type="spellStart"/>
      <w:r w:rsidRPr="00710EEB">
        <w:rPr>
          <w:b/>
          <w:bCs/>
          <w:iCs/>
        </w:rPr>
        <w:t>lëndës</w:t>
      </w:r>
      <w:proofErr w:type="spellEnd"/>
      <w:r w:rsidRPr="00710EEB">
        <w:rPr>
          <w:b/>
          <w:bCs/>
          <w:iCs/>
        </w:rPr>
        <w:t xml:space="preserve"> “</w:t>
      </w:r>
      <w:proofErr w:type="spellStart"/>
      <w:r w:rsidR="00823555" w:rsidRPr="00710EEB">
        <w:rPr>
          <w:b/>
          <w:bCs/>
        </w:rPr>
        <w:t>Teknologjia</w:t>
      </w:r>
      <w:proofErr w:type="spellEnd"/>
      <w:r w:rsidR="00823555" w:rsidRPr="00710EEB">
        <w:rPr>
          <w:b/>
          <w:bCs/>
        </w:rPr>
        <w:t xml:space="preserve"> e </w:t>
      </w:r>
      <w:proofErr w:type="spellStart"/>
      <w:r w:rsidR="006D0096">
        <w:rPr>
          <w:b/>
          <w:bCs/>
        </w:rPr>
        <w:t>përpunimit</w:t>
      </w:r>
      <w:proofErr w:type="spellEnd"/>
      <w:r w:rsidR="006D0096">
        <w:rPr>
          <w:b/>
          <w:bCs/>
        </w:rPr>
        <w:t xml:space="preserve"> </w:t>
      </w:r>
      <w:proofErr w:type="spellStart"/>
      <w:r w:rsidR="006D0096">
        <w:rPr>
          <w:b/>
          <w:bCs/>
        </w:rPr>
        <w:t>të</w:t>
      </w:r>
      <w:proofErr w:type="spellEnd"/>
      <w:r w:rsidR="006D0096">
        <w:rPr>
          <w:b/>
          <w:bCs/>
        </w:rPr>
        <w:t xml:space="preserve"> mishit,</w:t>
      </w:r>
      <w:r w:rsidR="004C2156" w:rsidRPr="00710EEB">
        <w:rPr>
          <w:b/>
          <w:bCs/>
        </w:rPr>
        <w:t xml:space="preserve"> </w:t>
      </w:r>
      <w:proofErr w:type="spellStart"/>
      <w:r w:rsidRPr="00710EEB">
        <w:rPr>
          <w:b/>
          <w:bCs/>
        </w:rPr>
        <w:t>peshkut</w:t>
      </w:r>
      <w:proofErr w:type="spellEnd"/>
      <w:r w:rsidR="006D0096">
        <w:rPr>
          <w:b/>
          <w:bCs/>
        </w:rPr>
        <w:t xml:space="preserve"> </w:t>
      </w:r>
      <w:proofErr w:type="spellStart"/>
      <w:r w:rsidR="006D0096">
        <w:rPr>
          <w:b/>
          <w:bCs/>
        </w:rPr>
        <w:t>dhe</w:t>
      </w:r>
      <w:proofErr w:type="spellEnd"/>
      <w:r w:rsidR="006D0096">
        <w:rPr>
          <w:b/>
          <w:bCs/>
        </w:rPr>
        <w:t xml:space="preserve"> </w:t>
      </w:r>
      <w:proofErr w:type="spellStart"/>
      <w:r w:rsidR="006D0096">
        <w:rPr>
          <w:b/>
          <w:bCs/>
        </w:rPr>
        <w:t>frutave</w:t>
      </w:r>
      <w:proofErr w:type="spellEnd"/>
      <w:r w:rsidR="006D0096">
        <w:rPr>
          <w:b/>
          <w:bCs/>
        </w:rPr>
        <w:t xml:space="preserve"> </w:t>
      </w:r>
      <w:proofErr w:type="spellStart"/>
      <w:r w:rsidR="006D0096">
        <w:rPr>
          <w:b/>
          <w:bCs/>
        </w:rPr>
        <w:t>të</w:t>
      </w:r>
      <w:proofErr w:type="spellEnd"/>
      <w:r w:rsidR="006D0096">
        <w:rPr>
          <w:b/>
          <w:bCs/>
        </w:rPr>
        <w:t xml:space="preserve"> </w:t>
      </w:r>
      <w:proofErr w:type="spellStart"/>
      <w:r w:rsidR="006D0096">
        <w:rPr>
          <w:b/>
          <w:bCs/>
        </w:rPr>
        <w:t>detit</w:t>
      </w:r>
      <w:proofErr w:type="spellEnd"/>
      <w:r w:rsidR="006D0096" w:rsidRPr="00710EEB">
        <w:rPr>
          <w:b/>
          <w:bCs/>
        </w:rPr>
        <w:t xml:space="preserve">” </w:t>
      </w:r>
      <w:r w:rsidR="006D0096" w:rsidRPr="00710EEB">
        <w:rPr>
          <w:b/>
          <w:bCs/>
          <w:iCs/>
        </w:rPr>
        <w:t xml:space="preserve">kl 12 – 170 </w:t>
      </w:r>
      <w:proofErr w:type="spellStart"/>
      <w:r w:rsidR="006D0096" w:rsidRPr="00710EEB">
        <w:rPr>
          <w:b/>
          <w:bCs/>
          <w:iCs/>
        </w:rPr>
        <w:t>orë</w:t>
      </w:r>
      <w:proofErr w:type="spellEnd"/>
      <w:r w:rsidR="006D0096" w:rsidRPr="00710EEB">
        <w:rPr>
          <w:b/>
          <w:bCs/>
          <w:iCs/>
        </w:rPr>
        <w:t>.</w:t>
      </w:r>
    </w:p>
    <w:p w14:paraId="42E4070C" w14:textId="77777777" w:rsidR="002004A7" w:rsidRPr="00710EEB" w:rsidRDefault="002004A7" w:rsidP="002004A7">
      <w:pPr>
        <w:tabs>
          <w:tab w:val="left" w:pos="360"/>
        </w:tabs>
        <w:rPr>
          <w:b/>
          <w:bCs/>
        </w:rPr>
      </w:pPr>
    </w:p>
    <w:p w14:paraId="40EF3180" w14:textId="77777777" w:rsidR="002004A7" w:rsidRPr="00710EEB" w:rsidRDefault="002004A7" w:rsidP="002004A7"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përfundim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trajtimit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lëndës</w:t>
      </w:r>
      <w:proofErr w:type="spellEnd"/>
      <w:r w:rsidRPr="00710EEB">
        <w:t xml:space="preserve"> </w:t>
      </w:r>
      <w:r w:rsidR="006D0096" w:rsidRPr="006D0096">
        <w:t>“</w:t>
      </w:r>
      <w:proofErr w:type="spellStart"/>
      <w:r w:rsidRPr="006D0096">
        <w:rPr>
          <w:bCs/>
        </w:rPr>
        <w:t>Teknolo</w:t>
      </w:r>
      <w:r w:rsidR="004C2156" w:rsidRPr="006D0096">
        <w:rPr>
          <w:bCs/>
        </w:rPr>
        <w:t>gjia</w:t>
      </w:r>
      <w:proofErr w:type="spellEnd"/>
      <w:r w:rsidR="004C2156" w:rsidRPr="006D0096">
        <w:rPr>
          <w:bCs/>
        </w:rPr>
        <w:t xml:space="preserve"> e </w:t>
      </w:r>
      <w:proofErr w:type="spellStart"/>
      <w:r w:rsidR="004C2156" w:rsidRPr="006D0096">
        <w:rPr>
          <w:bCs/>
        </w:rPr>
        <w:t>përpunimit</w:t>
      </w:r>
      <w:proofErr w:type="spellEnd"/>
      <w:r w:rsidR="004C2156" w:rsidRPr="006D0096">
        <w:rPr>
          <w:bCs/>
        </w:rPr>
        <w:t xml:space="preserve"> </w:t>
      </w:r>
      <w:proofErr w:type="spellStart"/>
      <w:r w:rsidR="004C2156" w:rsidRPr="006D0096">
        <w:rPr>
          <w:bCs/>
        </w:rPr>
        <w:t>të</w:t>
      </w:r>
      <w:proofErr w:type="spellEnd"/>
      <w:r w:rsidR="004C2156" w:rsidRPr="006D0096">
        <w:rPr>
          <w:bCs/>
        </w:rPr>
        <w:t xml:space="preserve"> mishit</w:t>
      </w:r>
      <w:r w:rsidR="00301B09" w:rsidRPr="006D0096">
        <w:rPr>
          <w:bCs/>
        </w:rPr>
        <w:t xml:space="preserve">, </w:t>
      </w:r>
      <w:proofErr w:type="spellStart"/>
      <w:r w:rsidRPr="006D0096">
        <w:rPr>
          <w:bCs/>
        </w:rPr>
        <w:t>peshkut</w:t>
      </w:r>
      <w:proofErr w:type="spellEnd"/>
      <w:r w:rsidR="00301B09" w:rsidRPr="006D0096">
        <w:rPr>
          <w:bCs/>
        </w:rPr>
        <w:t xml:space="preserve"> </w:t>
      </w:r>
      <w:proofErr w:type="spellStart"/>
      <w:r w:rsidR="00301B09" w:rsidRPr="006D0096">
        <w:rPr>
          <w:bCs/>
        </w:rPr>
        <w:t>dhe</w:t>
      </w:r>
      <w:proofErr w:type="spellEnd"/>
      <w:r w:rsidR="00301B09" w:rsidRPr="006D0096">
        <w:rPr>
          <w:bCs/>
        </w:rPr>
        <w:t xml:space="preserve"> </w:t>
      </w:r>
      <w:proofErr w:type="spellStart"/>
      <w:r w:rsidR="00301B09" w:rsidRPr="006D0096">
        <w:rPr>
          <w:bCs/>
        </w:rPr>
        <w:t>frutave</w:t>
      </w:r>
      <w:proofErr w:type="spellEnd"/>
      <w:r w:rsidR="00301B09" w:rsidRPr="006D0096">
        <w:rPr>
          <w:bCs/>
        </w:rPr>
        <w:t xml:space="preserve"> </w:t>
      </w:r>
      <w:proofErr w:type="spellStart"/>
      <w:r w:rsidR="00301B09" w:rsidRPr="006D0096">
        <w:rPr>
          <w:bCs/>
        </w:rPr>
        <w:t>t</w:t>
      </w:r>
      <w:r w:rsidR="009917E8" w:rsidRPr="006D0096">
        <w:rPr>
          <w:bCs/>
        </w:rPr>
        <w:t>ë</w:t>
      </w:r>
      <w:proofErr w:type="spellEnd"/>
      <w:r w:rsidR="00301B09" w:rsidRPr="006D0096">
        <w:rPr>
          <w:bCs/>
        </w:rPr>
        <w:t xml:space="preserve"> </w:t>
      </w:r>
      <w:proofErr w:type="spellStart"/>
      <w:r w:rsidR="00301B09" w:rsidRPr="006D0096">
        <w:rPr>
          <w:bCs/>
        </w:rPr>
        <w:t>detit</w:t>
      </w:r>
      <w:proofErr w:type="spellEnd"/>
      <w:r w:rsidRPr="006D0096">
        <w:t>”, kl</w:t>
      </w:r>
      <w:r w:rsidR="009B1E4D" w:rsidRPr="006D0096">
        <w:t>.</w:t>
      </w:r>
      <w:r w:rsidRPr="006D0096">
        <w:t xml:space="preserve"> 12, </w:t>
      </w:r>
      <w:proofErr w:type="spellStart"/>
      <w:r w:rsidRPr="006D0096">
        <w:t>nxënësit</w:t>
      </w:r>
      <w:proofErr w:type="spellEnd"/>
      <w:r w:rsidRPr="006D0096">
        <w:t xml:space="preserve"> </w:t>
      </w:r>
      <w:proofErr w:type="spellStart"/>
      <w:r w:rsidRPr="006D0096">
        <w:t>d</w:t>
      </w:r>
      <w:r w:rsidRPr="00710EEB">
        <w:t>uhet</w:t>
      </w:r>
      <w:proofErr w:type="spellEnd"/>
      <w:r w:rsidRPr="00710EEB">
        <w:t>:</w:t>
      </w:r>
    </w:p>
    <w:p w14:paraId="334AC2AF" w14:textId="77777777" w:rsidR="00301B09" w:rsidRPr="00710EEB" w:rsidRDefault="00301B09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përshkruajnë</w:t>
      </w:r>
      <w:proofErr w:type="spellEnd"/>
      <w:r w:rsidRPr="00710EEB">
        <w:t xml:space="preserve"> </w:t>
      </w:r>
      <w:proofErr w:type="spellStart"/>
      <w:r w:rsidRPr="00710EEB">
        <w:t>procedurat</w:t>
      </w:r>
      <w:proofErr w:type="spellEnd"/>
      <w:r w:rsidRPr="00710EEB">
        <w:t xml:space="preserve"> e </w:t>
      </w:r>
      <w:proofErr w:type="spellStart"/>
      <w:r w:rsidRPr="00710EEB">
        <w:t>hartuara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përputhje</w:t>
      </w:r>
      <w:proofErr w:type="spellEnd"/>
      <w:r w:rsidRPr="00710EEB">
        <w:t xml:space="preserve"> me </w:t>
      </w:r>
      <w:proofErr w:type="spellStart"/>
      <w:r w:rsidRPr="00710EEB">
        <w:t>parimet</w:t>
      </w:r>
      <w:proofErr w:type="spellEnd"/>
      <w:r w:rsidRPr="00710EEB">
        <w:t xml:space="preserve"> e </w:t>
      </w:r>
      <w:proofErr w:type="spellStart"/>
      <w:r w:rsidRPr="00710EEB">
        <w:t>sistemit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sigurisë</w:t>
      </w:r>
      <w:proofErr w:type="spellEnd"/>
      <w:r w:rsidRPr="00710EEB">
        <w:t xml:space="preserve"> </w:t>
      </w:r>
      <w:proofErr w:type="spellStart"/>
      <w:r w:rsidRPr="00710EEB">
        <w:t>ushqimore</w:t>
      </w:r>
      <w:proofErr w:type="spellEnd"/>
      <w:r w:rsidRPr="00710EEB">
        <w:t xml:space="preserve"> (HACCP)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bazë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legjislacionit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fuqi</w:t>
      </w:r>
      <w:proofErr w:type="spellEnd"/>
      <w:r w:rsidRPr="00710EEB">
        <w:t xml:space="preserve">.  </w:t>
      </w:r>
    </w:p>
    <w:p w14:paraId="561B7C7A" w14:textId="77777777" w:rsidR="00301B09" w:rsidRPr="00710EEB" w:rsidRDefault="00301B09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përshkruajnë</w:t>
      </w:r>
      <w:proofErr w:type="spellEnd"/>
      <w:r w:rsidRPr="00710EEB">
        <w:t xml:space="preserve"> </w:t>
      </w:r>
      <w:proofErr w:type="spellStart"/>
      <w:r w:rsidRPr="00710EEB">
        <w:t>kërkesat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sigurimit</w:t>
      </w:r>
      <w:proofErr w:type="spellEnd"/>
      <w:r w:rsidRPr="00710EEB">
        <w:t xml:space="preserve"> </w:t>
      </w:r>
      <w:proofErr w:type="spellStart"/>
      <w:r w:rsidRPr="00710EEB">
        <w:t>teknik</w:t>
      </w:r>
      <w:proofErr w:type="spellEnd"/>
      <w:r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mbrojtjes</w:t>
      </w:r>
      <w:proofErr w:type="spellEnd"/>
      <w:r w:rsidRPr="00710EEB">
        <w:t xml:space="preserve"> </w:t>
      </w:r>
      <w:proofErr w:type="spellStart"/>
      <w:r w:rsidRPr="00710EEB">
        <w:t>së</w:t>
      </w:r>
      <w:proofErr w:type="spellEnd"/>
      <w:r w:rsidRPr="00710EEB">
        <w:t xml:space="preserve"> </w:t>
      </w:r>
      <w:proofErr w:type="spellStart"/>
      <w:r w:rsidRPr="00710EEB">
        <w:t>shëndetit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përdorimin</w:t>
      </w:r>
      <w:proofErr w:type="spellEnd"/>
      <w:r w:rsidRPr="00710EEB">
        <w:t xml:space="preserve"> e </w:t>
      </w:r>
      <w:proofErr w:type="spellStart"/>
      <w:r w:rsidRPr="00710EEB">
        <w:t>pajisjeve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punës</w:t>
      </w:r>
      <w:proofErr w:type="spellEnd"/>
      <w:r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pajisjeve</w:t>
      </w:r>
      <w:proofErr w:type="spellEnd"/>
      <w:r w:rsidRPr="00710EEB">
        <w:t xml:space="preserve"> </w:t>
      </w:r>
      <w:proofErr w:type="spellStart"/>
      <w:r w:rsidRPr="00710EEB">
        <w:t>mbrojtëse</w:t>
      </w:r>
      <w:proofErr w:type="spellEnd"/>
      <w:r w:rsidRPr="00710EEB">
        <w:t xml:space="preserve"> </w:t>
      </w:r>
      <w:proofErr w:type="spellStart"/>
      <w:r w:rsidRPr="00710EEB">
        <w:t>individuale</w:t>
      </w:r>
      <w:proofErr w:type="spellEnd"/>
      <w:r w:rsidRPr="00710EEB">
        <w:t xml:space="preserve">. </w:t>
      </w:r>
    </w:p>
    <w:p w14:paraId="77834A67" w14:textId="77777777" w:rsidR="00301B09" w:rsidRPr="00710EEB" w:rsidRDefault="00301B09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përshkruajnë</w:t>
      </w:r>
      <w:proofErr w:type="spellEnd"/>
      <w:r w:rsidRPr="00710EEB">
        <w:t xml:space="preserve"> </w:t>
      </w:r>
      <w:proofErr w:type="spellStart"/>
      <w:r w:rsidRPr="00710EEB">
        <w:t>kriteret</w:t>
      </w:r>
      <w:proofErr w:type="spellEnd"/>
      <w:r w:rsidRPr="00710EEB">
        <w:t xml:space="preserve"> </w:t>
      </w:r>
      <w:proofErr w:type="spellStart"/>
      <w:r w:rsidRPr="00710EEB">
        <w:t>higjienike</w:t>
      </w:r>
      <w:proofErr w:type="spellEnd"/>
      <w:r w:rsidRPr="00710EEB">
        <w:t xml:space="preserve"> </w:t>
      </w:r>
      <w:proofErr w:type="spellStart"/>
      <w:r w:rsidRPr="00710EEB">
        <w:t>për</w:t>
      </w:r>
      <w:proofErr w:type="spellEnd"/>
      <w:r w:rsidRPr="00710EEB">
        <w:t xml:space="preserve"> </w:t>
      </w:r>
      <w:proofErr w:type="spellStart"/>
      <w:r w:rsidRPr="00710EEB">
        <w:t>lokalet</w:t>
      </w:r>
      <w:proofErr w:type="spellEnd"/>
      <w:r w:rsidRPr="00710EEB">
        <w:t xml:space="preserve">, </w:t>
      </w:r>
      <w:proofErr w:type="spellStart"/>
      <w:r w:rsidRPr="00710EEB">
        <w:t>mjetet</w:t>
      </w:r>
      <w:proofErr w:type="spellEnd"/>
      <w:r w:rsidRPr="00710EEB">
        <w:t xml:space="preserve"> e </w:t>
      </w:r>
      <w:proofErr w:type="spellStart"/>
      <w:r w:rsidRPr="00710EEB">
        <w:t>punës</w:t>
      </w:r>
      <w:proofErr w:type="spellEnd"/>
      <w:r w:rsidRPr="00710EEB">
        <w:t xml:space="preserve"> e </w:t>
      </w:r>
      <w:proofErr w:type="spellStart"/>
      <w:r w:rsidRPr="00710EEB">
        <w:t>personelin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thertore</w:t>
      </w:r>
      <w:proofErr w:type="spellEnd"/>
      <w:r w:rsidRPr="00710EEB">
        <w:t xml:space="preserve">, </w:t>
      </w:r>
      <w:proofErr w:type="spellStart"/>
      <w:r w:rsidRPr="00710EEB">
        <w:t>fabrikat</w:t>
      </w:r>
      <w:proofErr w:type="spellEnd"/>
      <w:r w:rsidRPr="00710EEB">
        <w:t xml:space="preserve"> e </w:t>
      </w:r>
      <w:proofErr w:type="spellStart"/>
      <w:r w:rsidRPr="00710EEB">
        <w:t>p</w:t>
      </w:r>
      <w:r w:rsidR="009917E8" w:rsidRPr="00710EEB">
        <w:t>ë</w:t>
      </w:r>
      <w:r w:rsidRPr="00710EEB">
        <w:t>rpunimit</w:t>
      </w:r>
      <w:proofErr w:type="spellEnd"/>
      <w:r w:rsidRPr="00710EEB">
        <w:t xml:space="preserve"> </w:t>
      </w:r>
      <w:proofErr w:type="spellStart"/>
      <w:r w:rsidRPr="00710EEB">
        <w:t>t</w:t>
      </w:r>
      <w:r w:rsidR="009917E8" w:rsidRPr="00710EEB">
        <w:t>ë</w:t>
      </w:r>
      <w:proofErr w:type="spellEnd"/>
      <w:r w:rsidRPr="00710EEB">
        <w:t xml:space="preserve"> mishit, </w:t>
      </w:r>
      <w:proofErr w:type="spellStart"/>
      <w:r w:rsidRPr="00710EEB">
        <w:t>peshkut</w:t>
      </w:r>
      <w:proofErr w:type="spellEnd"/>
      <w:r w:rsidRPr="00710EEB">
        <w:t xml:space="preserve">, </w:t>
      </w:r>
      <w:proofErr w:type="spellStart"/>
      <w:r w:rsidRPr="00710EEB">
        <w:t>frutave</w:t>
      </w:r>
      <w:proofErr w:type="spellEnd"/>
      <w:r w:rsidRPr="00710EEB">
        <w:t xml:space="preserve"> </w:t>
      </w:r>
      <w:proofErr w:type="spellStart"/>
      <w:r w:rsidRPr="00710EEB">
        <w:t>t</w:t>
      </w:r>
      <w:r w:rsidR="009917E8" w:rsidRPr="00710EEB">
        <w:t>ë</w:t>
      </w:r>
      <w:proofErr w:type="spellEnd"/>
      <w:r w:rsidRPr="00710EEB">
        <w:t xml:space="preserve"> </w:t>
      </w:r>
      <w:proofErr w:type="spellStart"/>
      <w:r w:rsidRPr="00710EEB">
        <w:t>detit</w:t>
      </w:r>
      <w:proofErr w:type="spellEnd"/>
      <w:r w:rsidRPr="00710EEB">
        <w:t xml:space="preserve">, </w:t>
      </w:r>
      <w:proofErr w:type="spellStart"/>
      <w:r w:rsidRPr="00710EEB">
        <w:t>k</w:t>
      </w:r>
      <w:r w:rsidR="009917E8" w:rsidRPr="00710EEB">
        <w:t>ë</w:t>
      </w:r>
      <w:r w:rsidRPr="00710EEB">
        <w:t>rmillit</w:t>
      </w:r>
      <w:proofErr w:type="spellEnd"/>
      <w:r w:rsidRPr="00710EEB">
        <w:t xml:space="preserve">, </w:t>
      </w:r>
      <w:proofErr w:type="spellStart"/>
      <w:r w:rsidRPr="00710EEB">
        <w:t>fabrikat</w:t>
      </w:r>
      <w:proofErr w:type="spellEnd"/>
      <w:r w:rsidRPr="00710EEB">
        <w:t xml:space="preserve"> e </w:t>
      </w:r>
      <w:proofErr w:type="spellStart"/>
      <w:r w:rsidRPr="00710EEB">
        <w:t>prodhimit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sallameve</w:t>
      </w:r>
      <w:proofErr w:type="spellEnd"/>
      <w:r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t</w:t>
      </w:r>
      <w:r w:rsidR="009917E8" w:rsidRPr="00710EEB">
        <w:t>ë</w:t>
      </w:r>
      <w:proofErr w:type="spellEnd"/>
      <w:r w:rsidRPr="00710EEB">
        <w:t xml:space="preserve"> </w:t>
      </w:r>
      <w:proofErr w:type="spellStart"/>
      <w:r w:rsidRPr="00710EEB">
        <w:t>konservave</w:t>
      </w:r>
      <w:proofErr w:type="spellEnd"/>
      <w:r w:rsidRPr="00710EEB">
        <w:t xml:space="preserve">. </w:t>
      </w:r>
    </w:p>
    <w:p w14:paraId="02CA5BD1" w14:textId="77777777" w:rsidR="002004A7" w:rsidRPr="00710EEB" w:rsidRDefault="002004A7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tregojnë</w:t>
      </w:r>
      <w:proofErr w:type="spellEnd"/>
      <w:r w:rsidRPr="00710EEB">
        <w:t xml:space="preserve"> </w:t>
      </w:r>
      <w:proofErr w:type="spellStart"/>
      <w:r w:rsidRPr="00710EEB">
        <w:t>përbërjen</w:t>
      </w:r>
      <w:proofErr w:type="spellEnd"/>
      <w:r w:rsidRPr="00710EEB">
        <w:t xml:space="preserve"> </w:t>
      </w:r>
      <w:proofErr w:type="spellStart"/>
      <w:r w:rsidRPr="00710EEB">
        <w:t>kimike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mish</w:t>
      </w:r>
      <w:r w:rsidR="00357544" w:rsidRPr="00710EEB">
        <w:t xml:space="preserve">it, </w:t>
      </w:r>
      <w:proofErr w:type="spellStart"/>
      <w:r w:rsidR="00357544" w:rsidRPr="00710EEB">
        <w:t>peshkut</w:t>
      </w:r>
      <w:proofErr w:type="spellEnd"/>
      <w:r w:rsidR="00357544" w:rsidRPr="00710EEB">
        <w:t xml:space="preserve"> </w:t>
      </w:r>
      <w:proofErr w:type="spellStart"/>
      <w:r w:rsidR="00357544" w:rsidRPr="00710EEB">
        <w:t>dhe</w:t>
      </w:r>
      <w:proofErr w:type="spellEnd"/>
      <w:r w:rsidR="00357544" w:rsidRPr="00710EEB">
        <w:t xml:space="preserve"> </w:t>
      </w:r>
      <w:proofErr w:type="spellStart"/>
      <w:r w:rsidR="00481BFE" w:rsidRPr="00710EEB">
        <w:t>frutave</w:t>
      </w:r>
      <w:proofErr w:type="spellEnd"/>
      <w:r w:rsidR="00481BFE" w:rsidRPr="00710EEB">
        <w:t xml:space="preserve"> </w:t>
      </w:r>
      <w:proofErr w:type="spellStart"/>
      <w:r w:rsidR="00481BFE" w:rsidRPr="00710EEB">
        <w:t>t</w:t>
      </w:r>
      <w:r w:rsidR="009917E8" w:rsidRPr="00710EEB">
        <w:t>ë</w:t>
      </w:r>
      <w:proofErr w:type="spellEnd"/>
      <w:r w:rsidR="00357544" w:rsidRPr="00710EEB">
        <w:t xml:space="preserve"> </w:t>
      </w:r>
      <w:proofErr w:type="spellStart"/>
      <w:r w:rsidR="00357544" w:rsidRPr="00710EEB">
        <w:t>detit</w:t>
      </w:r>
      <w:proofErr w:type="spellEnd"/>
      <w:r w:rsidR="00357544" w:rsidRPr="00710EEB">
        <w:t>.</w:t>
      </w:r>
    </w:p>
    <w:p w14:paraId="283100EC" w14:textId="77777777" w:rsidR="002004A7" w:rsidRPr="00710EEB" w:rsidRDefault="002004A7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tregojnë</w:t>
      </w:r>
      <w:proofErr w:type="spellEnd"/>
      <w:r w:rsidRPr="00710EEB">
        <w:t xml:space="preserve"> </w:t>
      </w:r>
      <w:proofErr w:type="spellStart"/>
      <w:r w:rsidRPr="00710EEB">
        <w:t>faktorët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ndikojnë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cilësinë</w:t>
      </w:r>
      <w:proofErr w:type="spellEnd"/>
      <w:r w:rsidRPr="00710EEB">
        <w:t xml:space="preserve"> e mishit. </w:t>
      </w:r>
    </w:p>
    <w:p w14:paraId="7AFD26B7" w14:textId="77777777" w:rsidR="002004A7" w:rsidRPr="00710EEB" w:rsidRDefault="002004A7" w:rsidP="00C224EB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</w:t>
      </w:r>
      <w:r w:rsidR="00823555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kërkesat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duhet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plotëso</w:t>
      </w:r>
      <w:r w:rsidR="00357544" w:rsidRPr="00710EEB">
        <w:t>jë</w:t>
      </w:r>
      <w:proofErr w:type="spellEnd"/>
      <w:r w:rsidR="00357544" w:rsidRPr="00710EEB">
        <w:t xml:space="preserve"> </w:t>
      </w:r>
      <w:proofErr w:type="spellStart"/>
      <w:r w:rsidR="00357544" w:rsidRPr="00710EEB">
        <w:t>mishi</w:t>
      </w:r>
      <w:proofErr w:type="spellEnd"/>
      <w:r w:rsidR="00357544" w:rsidRPr="00710EEB">
        <w:t>,</w:t>
      </w:r>
      <w:r w:rsidR="00823555" w:rsidRPr="00710EEB">
        <w:t xml:space="preserve"> </w:t>
      </w:r>
      <w:proofErr w:type="spellStart"/>
      <w:r w:rsidR="00823555" w:rsidRPr="00710EEB">
        <w:t>peshku</w:t>
      </w:r>
      <w:proofErr w:type="spellEnd"/>
      <w:r w:rsidR="00823555" w:rsidRPr="00710EEB">
        <w:t xml:space="preserve"> </w:t>
      </w:r>
      <w:proofErr w:type="spellStart"/>
      <w:r w:rsidR="00357544" w:rsidRPr="00710EEB">
        <w:t>dhe</w:t>
      </w:r>
      <w:proofErr w:type="spellEnd"/>
      <w:r w:rsidR="00357544" w:rsidRPr="00710EEB">
        <w:t xml:space="preserve"> </w:t>
      </w:r>
      <w:proofErr w:type="spellStart"/>
      <w:r w:rsidR="00357544" w:rsidRPr="00710EEB">
        <w:t>frutat</w:t>
      </w:r>
      <w:proofErr w:type="spellEnd"/>
      <w:r w:rsidR="00357544" w:rsidRPr="00710EEB">
        <w:t xml:space="preserve"> e </w:t>
      </w:r>
      <w:proofErr w:type="spellStart"/>
      <w:r w:rsidR="00357544" w:rsidRPr="00710EEB">
        <w:t>detit</w:t>
      </w:r>
      <w:proofErr w:type="spellEnd"/>
      <w:r w:rsidR="00357544" w:rsidRPr="00710EEB">
        <w:t xml:space="preserve"> </w:t>
      </w:r>
      <w:proofErr w:type="spellStart"/>
      <w:r w:rsidR="00823555" w:rsidRPr="00710EEB">
        <w:t>për</w:t>
      </w:r>
      <w:proofErr w:type="spellEnd"/>
      <w:r w:rsidR="00823555" w:rsidRPr="00710EEB">
        <w:t xml:space="preserve"> </w:t>
      </w:r>
      <w:proofErr w:type="spellStart"/>
      <w:r w:rsidR="00823555" w:rsidRPr="00710EEB">
        <w:t>konsum</w:t>
      </w:r>
      <w:proofErr w:type="spellEnd"/>
      <w:r w:rsidR="00823555" w:rsidRPr="00710EEB">
        <w:t xml:space="preserve"> </w:t>
      </w:r>
      <w:proofErr w:type="spellStart"/>
      <w:r w:rsidR="00823555" w:rsidRPr="00710EEB">
        <w:t>si</w:t>
      </w:r>
      <w:proofErr w:type="spellEnd"/>
      <w:r w:rsidR="00823555" w:rsidRPr="00710EEB">
        <w:t xml:space="preserve"> </w:t>
      </w:r>
      <w:proofErr w:type="spellStart"/>
      <w:r w:rsidR="00823555" w:rsidRPr="00710EEB">
        <w:t>dhe</w:t>
      </w:r>
      <w:proofErr w:type="spellEnd"/>
      <w:r w:rsidR="00823555" w:rsidRPr="00710EEB">
        <w:t xml:space="preserve"> </w:t>
      </w:r>
      <w:proofErr w:type="spellStart"/>
      <w:r w:rsidRPr="00710EEB">
        <w:t>për</w:t>
      </w:r>
      <w:proofErr w:type="spellEnd"/>
      <w:r w:rsidRPr="00710EEB">
        <w:t xml:space="preserve"> </w:t>
      </w:r>
      <w:proofErr w:type="spellStart"/>
      <w:r w:rsidRPr="00710EEB">
        <w:t>prodhim</w:t>
      </w:r>
      <w:r w:rsidR="00823555" w:rsidRPr="00710EEB">
        <w:t>in</w:t>
      </w:r>
      <w:proofErr w:type="spellEnd"/>
      <w:r w:rsidR="00823555" w:rsidRPr="00710EEB">
        <w:t xml:space="preserve"> e </w:t>
      </w:r>
      <w:proofErr w:type="spellStart"/>
      <w:r w:rsidR="00823555" w:rsidRPr="00710EEB">
        <w:t>n</w:t>
      </w:r>
      <w:r w:rsidR="00655E3C" w:rsidRPr="00710EEB">
        <w:t>ë</w:t>
      </w:r>
      <w:r w:rsidR="00823555" w:rsidRPr="00710EEB">
        <w:t>nprodukteve</w:t>
      </w:r>
      <w:proofErr w:type="spellEnd"/>
      <w:r w:rsidR="00823555" w:rsidRPr="00710EEB">
        <w:t xml:space="preserve"> </w:t>
      </w:r>
      <w:proofErr w:type="spellStart"/>
      <w:r w:rsidR="00823555" w:rsidRPr="00710EEB">
        <w:t>t</w:t>
      </w:r>
      <w:r w:rsidR="00655E3C" w:rsidRPr="00710EEB">
        <w:t>ë</w:t>
      </w:r>
      <w:proofErr w:type="spellEnd"/>
      <w:r w:rsidR="00823555" w:rsidRPr="00710EEB">
        <w:t xml:space="preserve"> </w:t>
      </w:r>
      <w:proofErr w:type="spellStart"/>
      <w:r w:rsidR="00823555" w:rsidRPr="00710EEB">
        <w:t>tyre</w:t>
      </w:r>
      <w:proofErr w:type="spellEnd"/>
      <w:r w:rsidR="00823555" w:rsidRPr="00710EEB">
        <w:t>.</w:t>
      </w:r>
    </w:p>
    <w:p w14:paraId="5CC3282D" w14:textId="77777777" w:rsidR="002004A7" w:rsidRPr="00710EEB" w:rsidRDefault="002004A7" w:rsidP="00C224EB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</w:t>
      </w:r>
      <w:r w:rsidR="00823555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v</w:t>
      </w:r>
      <w:r w:rsidR="00823555" w:rsidRPr="00710EEB">
        <w:t>etitë</w:t>
      </w:r>
      <w:proofErr w:type="spellEnd"/>
      <w:r w:rsidR="00823555" w:rsidRPr="00710EEB">
        <w:t xml:space="preserve"> </w:t>
      </w:r>
      <w:proofErr w:type="spellStart"/>
      <w:r w:rsidR="00823555" w:rsidRPr="00710EEB">
        <w:t>organoshqisore</w:t>
      </w:r>
      <w:proofErr w:type="spellEnd"/>
      <w:r w:rsidR="00823555" w:rsidRPr="00710EEB">
        <w:t xml:space="preserve">, </w:t>
      </w:r>
      <w:proofErr w:type="spellStart"/>
      <w:r w:rsidR="00823555" w:rsidRPr="00710EEB">
        <w:t>fiziko</w:t>
      </w:r>
      <w:proofErr w:type="spellEnd"/>
      <w:r w:rsidR="00823555" w:rsidRPr="00710EEB">
        <w:t>-</w:t>
      </w:r>
      <w:r w:rsidRPr="00710EEB">
        <w:t xml:space="preserve"> </w:t>
      </w:r>
      <w:proofErr w:type="spellStart"/>
      <w:r w:rsidRPr="00710EEB">
        <w:t>kimike</w:t>
      </w:r>
      <w:proofErr w:type="spellEnd"/>
      <w:r w:rsidRPr="00710EEB">
        <w:t xml:space="preserve"> </w:t>
      </w:r>
      <w:proofErr w:type="spellStart"/>
      <w:r w:rsidR="00823555" w:rsidRPr="00710EEB">
        <w:t>dhe</w:t>
      </w:r>
      <w:proofErr w:type="spellEnd"/>
      <w:r w:rsidR="00823555" w:rsidRPr="00710EEB">
        <w:t xml:space="preserve"> </w:t>
      </w:r>
      <w:proofErr w:type="spellStart"/>
      <w:r w:rsidR="00823555" w:rsidRPr="00710EEB">
        <w:t>mikro</w:t>
      </w:r>
      <w:r w:rsidR="0064608B" w:rsidRPr="00710EEB">
        <w:t>biologjike</w:t>
      </w:r>
      <w:proofErr w:type="spellEnd"/>
      <w:r w:rsidR="0064608B" w:rsidRPr="00710EEB">
        <w:t xml:space="preserve"> </w:t>
      </w:r>
      <w:proofErr w:type="spellStart"/>
      <w:r w:rsidR="0064608B" w:rsidRPr="00710EEB">
        <w:t>të</w:t>
      </w:r>
      <w:proofErr w:type="spellEnd"/>
      <w:r w:rsidR="0064608B" w:rsidRPr="00710EEB">
        <w:t xml:space="preserve"> mishit, </w:t>
      </w:r>
      <w:proofErr w:type="spellStart"/>
      <w:r w:rsidR="00823555" w:rsidRPr="00710EEB">
        <w:t>peshkut</w:t>
      </w:r>
      <w:proofErr w:type="spellEnd"/>
      <w:r w:rsidR="0064608B" w:rsidRPr="00710EEB">
        <w:t xml:space="preserve">, </w:t>
      </w:r>
      <w:proofErr w:type="spellStart"/>
      <w:r w:rsidR="00481BFE" w:rsidRPr="00710EEB">
        <w:t>frutave</w:t>
      </w:r>
      <w:proofErr w:type="spellEnd"/>
      <w:r w:rsidR="00481BFE" w:rsidRPr="00710EEB">
        <w:t xml:space="preserve"> </w:t>
      </w:r>
      <w:proofErr w:type="spellStart"/>
      <w:r w:rsidR="00481BFE" w:rsidRPr="00710EEB">
        <w:t>t</w:t>
      </w:r>
      <w:r w:rsidR="009917E8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detit</w:t>
      </w:r>
      <w:proofErr w:type="spellEnd"/>
      <w:r w:rsidR="0064608B" w:rsidRPr="00710EEB">
        <w:t xml:space="preserve"> </w:t>
      </w:r>
      <w:proofErr w:type="spellStart"/>
      <w:r w:rsidR="00823555" w:rsidRPr="00710EEB">
        <w:t>dhe</w:t>
      </w:r>
      <w:proofErr w:type="spellEnd"/>
      <w:r w:rsidR="00823555" w:rsidRPr="00710EEB">
        <w:t xml:space="preserve"> </w:t>
      </w:r>
      <w:proofErr w:type="spellStart"/>
      <w:r w:rsidR="00823555" w:rsidRPr="00710EEB">
        <w:t>t</w:t>
      </w:r>
      <w:r w:rsidR="00655E3C" w:rsidRPr="00710EEB">
        <w:t>ë</w:t>
      </w:r>
      <w:proofErr w:type="spellEnd"/>
      <w:r w:rsidR="00823555" w:rsidRPr="00710EEB">
        <w:t xml:space="preserve"> </w:t>
      </w:r>
      <w:proofErr w:type="spellStart"/>
      <w:r w:rsidR="00823555" w:rsidRPr="00710EEB">
        <w:t>n</w:t>
      </w:r>
      <w:r w:rsidR="00655E3C" w:rsidRPr="00710EEB">
        <w:t>ë</w:t>
      </w:r>
      <w:r w:rsidR="00823555" w:rsidRPr="00710EEB">
        <w:t>nprodukteve</w:t>
      </w:r>
      <w:proofErr w:type="spellEnd"/>
      <w:r w:rsidR="00823555" w:rsidRPr="00710EEB">
        <w:t xml:space="preserve"> </w:t>
      </w:r>
      <w:proofErr w:type="spellStart"/>
      <w:r w:rsidR="00823555" w:rsidRPr="00710EEB">
        <w:t>t</w:t>
      </w:r>
      <w:r w:rsidR="00655E3C" w:rsidRPr="00710EEB">
        <w:t>ë</w:t>
      </w:r>
      <w:proofErr w:type="spellEnd"/>
      <w:r w:rsidR="00823555" w:rsidRPr="00710EEB">
        <w:t xml:space="preserve"> </w:t>
      </w:r>
      <w:proofErr w:type="spellStart"/>
      <w:r w:rsidR="00823555" w:rsidRPr="00710EEB">
        <w:t>tyre</w:t>
      </w:r>
      <w:proofErr w:type="spellEnd"/>
      <w:r w:rsidR="00823555" w:rsidRPr="00710EEB">
        <w:t>.</w:t>
      </w:r>
    </w:p>
    <w:p w14:paraId="45E91D31" w14:textId="77777777" w:rsidR="002004A7" w:rsidRPr="00710EEB" w:rsidRDefault="002004A7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përshkruajnë</w:t>
      </w:r>
      <w:proofErr w:type="spellEnd"/>
      <w:r w:rsidRPr="00710EEB">
        <w:t xml:space="preserve"> </w:t>
      </w:r>
      <w:proofErr w:type="spellStart"/>
      <w:r w:rsidRPr="00710EEB">
        <w:t>mënyrat</w:t>
      </w:r>
      <w:proofErr w:type="spellEnd"/>
      <w:r w:rsidRPr="00710EEB">
        <w:t xml:space="preserve"> e </w:t>
      </w:r>
      <w:proofErr w:type="spellStart"/>
      <w:r w:rsidRPr="00710EEB">
        <w:t>klasifikimit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mishit </w:t>
      </w:r>
      <w:proofErr w:type="spellStart"/>
      <w:r w:rsidRPr="00710EEB">
        <w:t>sipas</w:t>
      </w:r>
      <w:proofErr w:type="spellEnd"/>
      <w:r w:rsidRPr="00710EEB">
        <w:t xml:space="preserve"> </w:t>
      </w:r>
      <w:proofErr w:type="spellStart"/>
      <w:r w:rsidRPr="00710EEB">
        <w:t>cilësisë</w:t>
      </w:r>
      <w:proofErr w:type="spellEnd"/>
      <w:r w:rsidRPr="00710EEB">
        <w:t>.</w:t>
      </w:r>
    </w:p>
    <w:p w14:paraId="1B11A849" w14:textId="77777777" w:rsidR="002004A7" w:rsidRPr="00710EEB" w:rsidRDefault="002004A7" w:rsidP="00C224EB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dalloj</w:t>
      </w:r>
      <w:r w:rsidR="00823555" w:rsidRPr="00710EEB">
        <w:t>n</w:t>
      </w:r>
      <w:r w:rsidR="0064608B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defektet</w:t>
      </w:r>
      <w:proofErr w:type="spellEnd"/>
      <w:r w:rsidR="0064608B" w:rsidRPr="00710EEB">
        <w:t xml:space="preserve"> </w:t>
      </w:r>
      <w:proofErr w:type="spellStart"/>
      <w:r w:rsidR="0064608B" w:rsidRPr="00710EEB">
        <w:t>në</w:t>
      </w:r>
      <w:proofErr w:type="spellEnd"/>
      <w:r w:rsidR="0064608B" w:rsidRPr="00710EEB">
        <w:t xml:space="preserve"> </w:t>
      </w:r>
      <w:proofErr w:type="spellStart"/>
      <w:r w:rsidR="0064608B" w:rsidRPr="00710EEB">
        <w:t>mishin</w:t>
      </w:r>
      <w:proofErr w:type="spellEnd"/>
      <w:r w:rsidR="0064608B" w:rsidRPr="00710EEB">
        <w:t xml:space="preserve">, </w:t>
      </w:r>
      <w:proofErr w:type="spellStart"/>
      <w:r w:rsidRPr="00710EEB">
        <w:t>peshkun</w:t>
      </w:r>
      <w:proofErr w:type="spellEnd"/>
      <w:r w:rsidRPr="00710EEB">
        <w:t xml:space="preserve"> e </w:t>
      </w:r>
      <w:proofErr w:type="spellStart"/>
      <w:r w:rsidRPr="00710EEB">
        <w:t>freskët</w:t>
      </w:r>
      <w:proofErr w:type="spellEnd"/>
      <w:r w:rsidR="00481BFE" w:rsidRPr="00710EEB">
        <w:t>,</w:t>
      </w:r>
      <w:r w:rsidRPr="00710EEB">
        <w:t xml:space="preserve"> </w:t>
      </w:r>
      <w:proofErr w:type="spellStart"/>
      <w:r w:rsidR="00481BFE" w:rsidRPr="00710EEB">
        <w:t>frutat</w:t>
      </w:r>
      <w:proofErr w:type="spellEnd"/>
      <w:r w:rsidR="0064608B" w:rsidRPr="00710EEB">
        <w:t xml:space="preserve"> e </w:t>
      </w:r>
      <w:proofErr w:type="spellStart"/>
      <w:r w:rsidR="0064608B" w:rsidRPr="00710EEB">
        <w:t>detit</w:t>
      </w:r>
      <w:proofErr w:type="spellEnd"/>
      <w:r w:rsidR="0064608B" w:rsidRPr="00710EEB">
        <w:t xml:space="preserve"> </w:t>
      </w:r>
      <w:proofErr w:type="spellStart"/>
      <w:r w:rsidR="0064608B" w:rsidRPr="00710EEB">
        <w:t>t</w:t>
      </w:r>
      <w:r w:rsidR="009917E8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fresk</w:t>
      </w:r>
      <w:r w:rsidR="009917E8" w:rsidRPr="00710EEB">
        <w:t>ë</w:t>
      </w:r>
      <w:r w:rsidR="0064608B" w:rsidRPr="00710EEB">
        <w:t>ta</w:t>
      </w:r>
      <w:proofErr w:type="spellEnd"/>
      <w:r w:rsidR="0064608B"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nënprodukteve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tyre</w:t>
      </w:r>
      <w:proofErr w:type="spellEnd"/>
      <w:r w:rsidRPr="00710EEB">
        <w:t>.</w:t>
      </w:r>
    </w:p>
    <w:p w14:paraId="0F71B6F0" w14:textId="77777777" w:rsidR="002004A7" w:rsidRPr="00710EEB" w:rsidRDefault="002004A7" w:rsidP="00C224EB">
      <w:pPr>
        <w:numPr>
          <w:ilvl w:val="0"/>
          <w:numId w:val="7"/>
        </w:numPr>
        <w:tabs>
          <w:tab w:val="left" w:pos="0"/>
          <w:tab w:val="left" w:pos="360"/>
        </w:tabs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shpjegojnë</w:t>
      </w:r>
      <w:proofErr w:type="spellEnd"/>
      <w:r w:rsidRPr="00710EEB">
        <w:t xml:space="preserve"> </w:t>
      </w:r>
      <w:proofErr w:type="spellStart"/>
      <w:r w:rsidRPr="00710EEB">
        <w:t>analizat</w:t>
      </w:r>
      <w:proofErr w:type="spellEnd"/>
      <w:r w:rsidRPr="00710EEB">
        <w:t xml:space="preserve"> </w:t>
      </w:r>
      <w:proofErr w:type="spellStart"/>
      <w:r w:rsidRPr="00710EEB">
        <w:t>bazë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i</w:t>
      </w:r>
      <w:proofErr w:type="spellEnd"/>
      <w:r w:rsidRPr="00710EEB">
        <w:t xml:space="preserve"> </w:t>
      </w:r>
      <w:proofErr w:type="spellStart"/>
      <w:r w:rsidRPr="00710EEB">
        <w:t>bëhen</w:t>
      </w:r>
      <w:proofErr w:type="spellEnd"/>
      <w:r w:rsidRPr="00710EEB">
        <w:t xml:space="preserve"> mishit, </w:t>
      </w:r>
      <w:proofErr w:type="spellStart"/>
      <w:r w:rsidRPr="00710EEB">
        <w:t>peshkut</w:t>
      </w:r>
      <w:proofErr w:type="spellEnd"/>
      <w:r w:rsidR="0064608B" w:rsidRPr="00710EEB">
        <w:t>,</w:t>
      </w:r>
      <w:r w:rsidRPr="00710EEB">
        <w:t xml:space="preserve"> </w:t>
      </w:r>
      <w:proofErr w:type="spellStart"/>
      <w:r w:rsidR="00481BFE" w:rsidRPr="00710EEB">
        <w:t>frutave</w:t>
      </w:r>
      <w:proofErr w:type="spellEnd"/>
      <w:r w:rsidR="00481BFE" w:rsidRPr="00710EEB">
        <w:t xml:space="preserve"> </w:t>
      </w:r>
      <w:proofErr w:type="spellStart"/>
      <w:r w:rsidR="00481BFE" w:rsidRPr="00710EEB">
        <w:t>t</w:t>
      </w:r>
      <w:r w:rsidR="009917E8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detit</w:t>
      </w:r>
      <w:proofErr w:type="spellEnd"/>
      <w:r w:rsidR="0064608B"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nënprodukteve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tyre</w:t>
      </w:r>
      <w:proofErr w:type="spellEnd"/>
      <w:r w:rsidRPr="00710EEB">
        <w:t>.</w:t>
      </w:r>
    </w:p>
    <w:p w14:paraId="1883D46E" w14:textId="77777777" w:rsidR="002004A7" w:rsidRPr="00710EEB" w:rsidRDefault="002004A7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interpretojnë</w:t>
      </w:r>
      <w:proofErr w:type="spellEnd"/>
      <w:r w:rsidRPr="00710EEB">
        <w:t xml:space="preserve"> </w:t>
      </w:r>
      <w:proofErr w:type="spellStart"/>
      <w:r w:rsidRPr="00710EEB">
        <w:t>skemën</w:t>
      </w:r>
      <w:proofErr w:type="spellEnd"/>
      <w:r w:rsidRPr="00710EEB">
        <w:t xml:space="preserve"> </w:t>
      </w:r>
      <w:proofErr w:type="spellStart"/>
      <w:r w:rsidRPr="00710EEB">
        <w:t>teknologjike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therjes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="004C2156" w:rsidRPr="00710EEB">
        <w:t>kafsh</w:t>
      </w:r>
      <w:r w:rsidR="009917E8" w:rsidRPr="00710EEB">
        <w:t>ë</w:t>
      </w:r>
      <w:r w:rsidR="004C2156" w:rsidRPr="00710EEB">
        <w:t>ve</w:t>
      </w:r>
      <w:proofErr w:type="spellEnd"/>
      <w:r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shpendëve</w:t>
      </w:r>
      <w:proofErr w:type="spellEnd"/>
      <w:r w:rsidRPr="00710EEB">
        <w:t xml:space="preserve">. </w:t>
      </w:r>
    </w:p>
    <w:p w14:paraId="14793F21" w14:textId="77777777" w:rsidR="002004A7" w:rsidRPr="00710EEB" w:rsidRDefault="002004A7" w:rsidP="00C224EB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analizoj</w:t>
      </w:r>
      <w:r w:rsidR="004C2156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ndryshimet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ndodhin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mish pas </w:t>
      </w:r>
      <w:proofErr w:type="spellStart"/>
      <w:r w:rsidRPr="00710EEB">
        <w:t>therjes</w:t>
      </w:r>
      <w:proofErr w:type="spellEnd"/>
      <w:r w:rsidRPr="00710EEB">
        <w:t>.</w:t>
      </w:r>
    </w:p>
    <w:p w14:paraId="0A778D30" w14:textId="77777777" w:rsidR="002004A7" w:rsidRPr="00710EEB" w:rsidRDefault="002004A7" w:rsidP="00C224EB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përshkruaj</w:t>
      </w:r>
      <w:r w:rsidR="004C2156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llojet</w:t>
      </w:r>
      <w:proofErr w:type="spellEnd"/>
      <w:r w:rsidRPr="00710EEB">
        <w:t xml:space="preserve"> e </w:t>
      </w:r>
      <w:proofErr w:type="spellStart"/>
      <w:r w:rsidRPr="00710EEB">
        <w:t>mikroorganizmave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veprojnë</w:t>
      </w:r>
      <w:proofErr w:type="spellEnd"/>
      <w:r w:rsidRPr="00710EEB">
        <w:t xml:space="preserve"> </w:t>
      </w:r>
      <w:proofErr w:type="spellStart"/>
      <w:r w:rsidRPr="00710EEB">
        <w:t>n</w:t>
      </w:r>
      <w:r w:rsidR="00481BFE" w:rsidRPr="00710EEB">
        <w:t>ë</w:t>
      </w:r>
      <w:proofErr w:type="spellEnd"/>
      <w:r w:rsidR="00481BFE" w:rsidRPr="00710EEB">
        <w:t xml:space="preserve"> </w:t>
      </w:r>
      <w:proofErr w:type="spellStart"/>
      <w:r w:rsidR="00481BFE" w:rsidRPr="00710EEB">
        <w:t>mishin</w:t>
      </w:r>
      <w:proofErr w:type="spellEnd"/>
      <w:r w:rsidR="00481BFE" w:rsidRPr="00710EEB">
        <w:t xml:space="preserve"> e </w:t>
      </w:r>
      <w:proofErr w:type="spellStart"/>
      <w:r w:rsidR="00481BFE" w:rsidRPr="00710EEB">
        <w:t>therur</w:t>
      </w:r>
      <w:proofErr w:type="spellEnd"/>
      <w:r w:rsidR="00481BFE" w:rsidRPr="00710EEB">
        <w:t xml:space="preserve">, </w:t>
      </w:r>
      <w:proofErr w:type="spellStart"/>
      <w:r w:rsidR="00481BFE" w:rsidRPr="00710EEB">
        <w:t>tek</w:t>
      </w:r>
      <w:proofErr w:type="spellEnd"/>
      <w:r w:rsidR="00481BFE" w:rsidRPr="00710EEB">
        <w:t xml:space="preserve"> </w:t>
      </w:r>
      <w:proofErr w:type="spellStart"/>
      <w:r w:rsidR="00481BFE" w:rsidRPr="00710EEB">
        <w:t>shpendët</w:t>
      </w:r>
      <w:proofErr w:type="spellEnd"/>
      <w:r w:rsidR="00481BFE" w:rsidRPr="00710EEB">
        <w:t xml:space="preserve">, </w:t>
      </w:r>
      <w:proofErr w:type="spellStart"/>
      <w:r w:rsidRPr="00710EEB">
        <w:t>peshku</w:t>
      </w:r>
      <w:proofErr w:type="spellEnd"/>
      <w:r w:rsidR="00481BFE" w:rsidRPr="00710EEB">
        <w:t xml:space="preserve"> </w:t>
      </w:r>
      <w:proofErr w:type="spellStart"/>
      <w:r w:rsidR="00481BFE" w:rsidRPr="00710EEB">
        <w:t>dhe</w:t>
      </w:r>
      <w:proofErr w:type="spellEnd"/>
      <w:r w:rsidR="00481BFE" w:rsidRPr="00710EEB">
        <w:t xml:space="preserve"> </w:t>
      </w:r>
      <w:proofErr w:type="spellStart"/>
      <w:r w:rsidR="00481BFE" w:rsidRPr="00710EEB">
        <w:t>frutat</w:t>
      </w:r>
      <w:proofErr w:type="spellEnd"/>
      <w:r w:rsidR="00481BFE" w:rsidRPr="00710EEB">
        <w:t xml:space="preserve"> e </w:t>
      </w:r>
      <w:proofErr w:type="spellStart"/>
      <w:r w:rsidR="00481BFE" w:rsidRPr="00710EEB">
        <w:t>detit</w:t>
      </w:r>
      <w:proofErr w:type="spellEnd"/>
      <w:r w:rsidRPr="00710EEB">
        <w:t>.</w:t>
      </w:r>
    </w:p>
    <w:p w14:paraId="277026C2" w14:textId="77777777" w:rsidR="00823555" w:rsidRPr="00710EEB" w:rsidRDefault="002004A7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shpjegojnë</w:t>
      </w:r>
      <w:proofErr w:type="spellEnd"/>
      <w:r w:rsidRPr="00710EEB">
        <w:t xml:space="preserve"> </w:t>
      </w:r>
      <w:proofErr w:type="spellStart"/>
      <w:r w:rsidRPr="00710EEB">
        <w:t>procesin</w:t>
      </w:r>
      <w:proofErr w:type="spellEnd"/>
      <w:r w:rsidR="00823555" w:rsidRPr="00710EEB">
        <w:t xml:space="preserve"> e </w:t>
      </w:r>
      <w:proofErr w:type="spellStart"/>
      <w:r w:rsidR="00823555" w:rsidRPr="00710EEB">
        <w:t>ruajtjes</w:t>
      </w:r>
      <w:proofErr w:type="spellEnd"/>
      <w:r w:rsidR="00823555" w:rsidRPr="00710EEB">
        <w:t xml:space="preserve"> </w:t>
      </w:r>
      <w:proofErr w:type="spellStart"/>
      <w:r w:rsidR="00823555" w:rsidRPr="00710EEB">
        <w:t>së</w:t>
      </w:r>
      <w:proofErr w:type="spellEnd"/>
      <w:r w:rsidR="00823555" w:rsidRPr="00710EEB">
        <w:t xml:space="preserve"> mishit </w:t>
      </w:r>
      <w:proofErr w:type="spellStart"/>
      <w:r w:rsidR="00823555" w:rsidRPr="00710EEB">
        <w:t>në</w:t>
      </w:r>
      <w:proofErr w:type="spellEnd"/>
      <w:r w:rsidR="00823555" w:rsidRPr="00710EEB">
        <w:t xml:space="preserve"> </w:t>
      </w:r>
      <w:proofErr w:type="spellStart"/>
      <w:r w:rsidR="00823555" w:rsidRPr="00710EEB">
        <w:t>ftohje</w:t>
      </w:r>
      <w:proofErr w:type="spellEnd"/>
      <w:r w:rsidR="00823555" w:rsidRPr="00710EEB">
        <w:t xml:space="preserve">, </w:t>
      </w:r>
      <w:proofErr w:type="spellStart"/>
      <w:r w:rsidR="00823555" w:rsidRPr="00710EEB">
        <w:t>ngrirje</w:t>
      </w:r>
      <w:proofErr w:type="spellEnd"/>
      <w:r w:rsidR="00823555" w:rsidRPr="00710EEB">
        <w:t xml:space="preserve"> </w:t>
      </w:r>
      <w:proofErr w:type="spellStart"/>
      <w:r w:rsidR="00823555" w:rsidRPr="00710EEB">
        <w:t>dhe</w:t>
      </w:r>
      <w:proofErr w:type="spellEnd"/>
      <w:r w:rsidR="00823555" w:rsidRPr="00710EEB">
        <w:t xml:space="preserve"> </w:t>
      </w:r>
      <w:proofErr w:type="spellStart"/>
      <w:r w:rsidR="00823555" w:rsidRPr="00710EEB">
        <w:t>kripje</w:t>
      </w:r>
      <w:proofErr w:type="spellEnd"/>
      <w:r w:rsidR="00823555" w:rsidRPr="00710EEB">
        <w:t>.</w:t>
      </w:r>
    </w:p>
    <w:p w14:paraId="148B9C6C" w14:textId="77777777" w:rsidR="00823555" w:rsidRPr="00710EEB" w:rsidRDefault="00402D0A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</w:t>
      </w:r>
      <w:r w:rsidR="00655E3C" w:rsidRPr="00710EEB">
        <w:t>ë</w:t>
      </w:r>
      <w:proofErr w:type="spellEnd"/>
      <w:r w:rsidR="004C2156" w:rsidRPr="00710EEB">
        <w:t xml:space="preserve"> </w:t>
      </w:r>
      <w:proofErr w:type="spellStart"/>
      <w:r w:rsidR="004C2156" w:rsidRPr="00710EEB">
        <w:t>shpjegojn</w:t>
      </w:r>
      <w:r w:rsidR="00655E3C" w:rsidRPr="00710EEB">
        <w:t>ë</w:t>
      </w:r>
      <w:proofErr w:type="spellEnd"/>
      <w:r w:rsidRPr="00710EEB">
        <w:t xml:space="preserve"> </w:t>
      </w:r>
      <w:proofErr w:type="spellStart"/>
      <w:r w:rsidRPr="00710EEB">
        <w:t>teknologjin</w:t>
      </w:r>
      <w:r w:rsidR="00655E3C" w:rsidRPr="00710EEB">
        <w:t>ë</w:t>
      </w:r>
      <w:proofErr w:type="spellEnd"/>
      <w:r w:rsidRPr="00710EEB">
        <w:t xml:space="preserve"> e </w:t>
      </w:r>
      <w:proofErr w:type="spellStart"/>
      <w:r w:rsidRPr="00710EEB">
        <w:t>prodhimit</w:t>
      </w:r>
      <w:proofErr w:type="spellEnd"/>
      <w:r w:rsidRPr="00710EEB">
        <w:t xml:space="preserve"> </w:t>
      </w:r>
      <w:proofErr w:type="spellStart"/>
      <w:r w:rsidRPr="00710EEB">
        <w:t>t</w:t>
      </w:r>
      <w:r w:rsidR="00655E3C" w:rsidRPr="00710EEB">
        <w:t>ë</w:t>
      </w:r>
      <w:proofErr w:type="spellEnd"/>
      <w:r w:rsidRPr="00710EEB">
        <w:t xml:space="preserve"> </w:t>
      </w:r>
      <w:proofErr w:type="spellStart"/>
      <w:r w:rsidRPr="00710EEB">
        <w:t>sallameve</w:t>
      </w:r>
      <w:proofErr w:type="spellEnd"/>
      <w:r w:rsidRPr="00710EEB">
        <w:t>.</w:t>
      </w:r>
    </w:p>
    <w:p w14:paraId="4AFC9AB3" w14:textId="77777777" w:rsidR="002004A7" w:rsidRPr="00710EEB" w:rsidRDefault="004C2156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="00E208D1" w:rsidRPr="00710EEB">
        <w:t>shpjego</w:t>
      </w:r>
      <w:r w:rsidR="00301B09" w:rsidRPr="00710EEB">
        <w:t>j</w:t>
      </w:r>
      <w:r w:rsidRPr="00710EEB">
        <w:t>n</w:t>
      </w:r>
      <w:r w:rsidR="00655E3C" w:rsidRPr="00710EEB">
        <w:t>ë</w:t>
      </w:r>
      <w:proofErr w:type="spellEnd"/>
      <w:r w:rsidR="002004A7" w:rsidRPr="00710EEB">
        <w:t xml:space="preserve"> </w:t>
      </w:r>
      <w:proofErr w:type="spellStart"/>
      <w:r w:rsidR="002004A7" w:rsidRPr="00710EEB">
        <w:t>teknikat</w:t>
      </w:r>
      <w:proofErr w:type="spellEnd"/>
      <w:r w:rsidR="002004A7" w:rsidRPr="00710EEB">
        <w:t xml:space="preserve"> e </w:t>
      </w:r>
      <w:proofErr w:type="spellStart"/>
      <w:r w:rsidR="002004A7" w:rsidRPr="00710EEB">
        <w:t>përpunimit</w:t>
      </w:r>
      <w:proofErr w:type="spellEnd"/>
      <w:r w:rsidR="002004A7" w:rsidRPr="00710EEB">
        <w:t xml:space="preserve"> </w:t>
      </w:r>
      <w:proofErr w:type="spellStart"/>
      <w:r w:rsidR="002004A7" w:rsidRPr="00710EEB">
        <w:t>termik</w:t>
      </w:r>
      <w:proofErr w:type="spellEnd"/>
      <w:r w:rsidR="002004A7" w:rsidRPr="00710EEB">
        <w:t xml:space="preserve"> </w:t>
      </w:r>
      <w:proofErr w:type="spellStart"/>
      <w:r w:rsidR="00402D0A" w:rsidRPr="00710EEB">
        <w:t>gjat</w:t>
      </w:r>
      <w:r w:rsidR="00655E3C" w:rsidRPr="00710EEB">
        <w:t>ë</w:t>
      </w:r>
      <w:proofErr w:type="spellEnd"/>
      <w:r w:rsidR="00402D0A" w:rsidRPr="00710EEB">
        <w:t xml:space="preserve"> </w:t>
      </w:r>
      <w:proofErr w:type="spellStart"/>
      <w:r w:rsidR="00402D0A" w:rsidRPr="00710EEB">
        <w:t>prodhimit</w:t>
      </w:r>
      <w:proofErr w:type="spellEnd"/>
      <w:r w:rsidR="00402D0A" w:rsidRPr="00710EEB">
        <w:t xml:space="preserve"> </w:t>
      </w:r>
      <w:proofErr w:type="spellStart"/>
      <w:r w:rsidR="00402D0A" w:rsidRPr="00710EEB">
        <w:t>t</w:t>
      </w:r>
      <w:r w:rsidR="00655E3C" w:rsidRPr="00710EEB">
        <w:t>ë</w:t>
      </w:r>
      <w:proofErr w:type="spellEnd"/>
      <w:r w:rsidR="00402D0A" w:rsidRPr="00710EEB">
        <w:t xml:space="preserve"> </w:t>
      </w:r>
      <w:proofErr w:type="spellStart"/>
      <w:r w:rsidR="00402D0A" w:rsidRPr="00710EEB">
        <w:t>n</w:t>
      </w:r>
      <w:r w:rsidR="00655E3C" w:rsidRPr="00710EEB">
        <w:t>ë</w:t>
      </w:r>
      <w:r w:rsidR="00402D0A" w:rsidRPr="00710EEB">
        <w:t>nprodukteve</w:t>
      </w:r>
      <w:proofErr w:type="spellEnd"/>
      <w:r w:rsidR="00402D0A" w:rsidRPr="00710EEB">
        <w:t xml:space="preserve"> </w:t>
      </w:r>
      <w:proofErr w:type="spellStart"/>
      <w:r w:rsidR="00402D0A" w:rsidRPr="00710EEB">
        <w:t>t</w:t>
      </w:r>
      <w:r w:rsidR="00655E3C" w:rsidRPr="00710EEB">
        <w:t>ë</w:t>
      </w:r>
      <w:proofErr w:type="spellEnd"/>
      <w:r w:rsidR="0064608B" w:rsidRPr="00710EEB">
        <w:t xml:space="preserve"> mishit,</w:t>
      </w:r>
      <w:r w:rsidR="00402D0A" w:rsidRPr="00710EEB">
        <w:t xml:space="preserve"> </w:t>
      </w:r>
      <w:proofErr w:type="spellStart"/>
      <w:r w:rsidR="00402D0A" w:rsidRPr="00710EEB">
        <w:t>peshkut</w:t>
      </w:r>
      <w:proofErr w:type="spellEnd"/>
      <w:r w:rsidR="0064608B" w:rsidRPr="00710EEB">
        <w:t xml:space="preserve"> </w:t>
      </w:r>
      <w:proofErr w:type="spellStart"/>
      <w:r w:rsidR="0064608B" w:rsidRPr="00710EEB">
        <w:t>dhe</w:t>
      </w:r>
      <w:proofErr w:type="spellEnd"/>
      <w:r w:rsidR="0064608B" w:rsidRPr="00710EEB">
        <w:t xml:space="preserve"> </w:t>
      </w:r>
      <w:proofErr w:type="spellStart"/>
      <w:r w:rsidR="00481BFE" w:rsidRPr="00710EEB">
        <w:t>frutave</w:t>
      </w:r>
      <w:proofErr w:type="spellEnd"/>
      <w:r w:rsidR="00481BFE" w:rsidRPr="00710EEB">
        <w:t xml:space="preserve"> </w:t>
      </w:r>
      <w:proofErr w:type="spellStart"/>
      <w:r w:rsidR="00481BFE" w:rsidRPr="00710EEB">
        <w:t>t</w:t>
      </w:r>
      <w:r w:rsidR="009917E8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detit</w:t>
      </w:r>
      <w:proofErr w:type="spellEnd"/>
      <w:r w:rsidR="002004A7" w:rsidRPr="00710EEB">
        <w:t>.</w:t>
      </w:r>
    </w:p>
    <w:p w14:paraId="57C79919" w14:textId="77777777" w:rsidR="002004A7" w:rsidRPr="00710EEB" w:rsidRDefault="004C2156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interpretojn</w:t>
      </w:r>
      <w:r w:rsidR="00402D0A" w:rsidRPr="00710EEB">
        <w:t>ë</w:t>
      </w:r>
      <w:proofErr w:type="spellEnd"/>
      <w:r w:rsidR="00402D0A" w:rsidRPr="00710EEB">
        <w:t xml:space="preserve"> </w:t>
      </w:r>
      <w:proofErr w:type="spellStart"/>
      <w:r w:rsidR="00402D0A" w:rsidRPr="00710EEB">
        <w:t>skemën</w:t>
      </w:r>
      <w:proofErr w:type="spellEnd"/>
      <w:r w:rsidR="00402D0A" w:rsidRPr="00710EEB">
        <w:t xml:space="preserve"> </w:t>
      </w:r>
      <w:proofErr w:type="spellStart"/>
      <w:r w:rsidR="002004A7" w:rsidRPr="00710EEB">
        <w:t>tekno</w:t>
      </w:r>
      <w:r w:rsidR="00402D0A" w:rsidRPr="00710EEB">
        <w:t>logjike</w:t>
      </w:r>
      <w:proofErr w:type="spellEnd"/>
      <w:r w:rsidR="00402D0A" w:rsidRPr="00710EEB">
        <w:t xml:space="preserve"> </w:t>
      </w:r>
      <w:proofErr w:type="spellStart"/>
      <w:r w:rsidR="00402D0A" w:rsidRPr="00710EEB">
        <w:t>të</w:t>
      </w:r>
      <w:proofErr w:type="spellEnd"/>
      <w:r w:rsidR="00402D0A" w:rsidRPr="00710EEB">
        <w:t xml:space="preserve"> </w:t>
      </w:r>
      <w:proofErr w:type="spellStart"/>
      <w:r w:rsidR="00402D0A" w:rsidRPr="00710EEB">
        <w:t>p</w:t>
      </w:r>
      <w:r w:rsidR="00655E3C" w:rsidRPr="00710EEB">
        <w:t>ë</w:t>
      </w:r>
      <w:r w:rsidR="00402D0A" w:rsidRPr="00710EEB">
        <w:t>rpunimit</w:t>
      </w:r>
      <w:proofErr w:type="spellEnd"/>
      <w:r w:rsidR="00402D0A" w:rsidRPr="00710EEB">
        <w:t xml:space="preserve"> </w:t>
      </w:r>
      <w:proofErr w:type="spellStart"/>
      <w:r w:rsidR="00402D0A" w:rsidRPr="00710EEB">
        <w:t>të</w:t>
      </w:r>
      <w:proofErr w:type="spellEnd"/>
      <w:r w:rsidR="00402D0A" w:rsidRPr="00710EEB">
        <w:t xml:space="preserve"> </w:t>
      </w:r>
      <w:proofErr w:type="spellStart"/>
      <w:r w:rsidR="00402D0A" w:rsidRPr="00710EEB">
        <w:t>dhjamit</w:t>
      </w:r>
      <w:proofErr w:type="spellEnd"/>
      <w:r w:rsidR="00402D0A" w:rsidRPr="00710EEB">
        <w:t xml:space="preserve"> </w:t>
      </w:r>
      <w:proofErr w:type="spellStart"/>
      <w:r w:rsidR="00402D0A" w:rsidRPr="00710EEB">
        <w:t>dhe</w:t>
      </w:r>
      <w:proofErr w:type="spellEnd"/>
      <w:r w:rsidR="00402D0A" w:rsidRPr="00710EEB">
        <w:t xml:space="preserve"> </w:t>
      </w:r>
      <w:proofErr w:type="spellStart"/>
      <w:r w:rsidR="00402D0A" w:rsidRPr="00710EEB">
        <w:t>gjakut</w:t>
      </w:r>
      <w:proofErr w:type="spellEnd"/>
      <w:r w:rsidR="00402D0A" w:rsidRPr="00710EEB">
        <w:t>.</w:t>
      </w:r>
    </w:p>
    <w:p w14:paraId="1F492648" w14:textId="77777777" w:rsidR="002004A7" w:rsidRPr="00710EEB" w:rsidRDefault="004C2156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lastRenderedPageBreak/>
        <w:t>Të</w:t>
      </w:r>
      <w:proofErr w:type="spellEnd"/>
      <w:r w:rsidRPr="00710EEB">
        <w:t xml:space="preserve"> </w:t>
      </w:r>
      <w:proofErr w:type="spellStart"/>
      <w:r w:rsidRPr="00710EEB">
        <w:t>interpretojn</w:t>
      </w:r>
      <w:r w:rsidR="009917E8" w:rsidRPr="00710EEB">
        <w:t>ë</w:t>
      </w:r>
      <w:proofErr w:type="spellEnd"/>
      <w:r w:rsidR="002004A7" w:rsidRPr="00710EEB">
        <w:t xml:space="preserve"> </w:t>
      </w:r>
      <w:proofErr w:type="spellStart"/>
      <w:r w:rsidR="002004A7" w:rsidRPr="00710EEB">
        <w:t>skemën</w:t>
      </w:r>
      <w:proofErr w:type="spellEnd"/>
      <w:r w:rsidR="002004A7" w:rsidRPr="00710EEB">
        <w:t xml:space="preserve"> </w:t>
      </w:r>
      <w:proofErr w:type="spellStart"/>
      <w:r w:rsidR="002004A7" w:rsidRPr="00710EEB">
        <w:t>teknologjike</w:t>
      </w:r>
      <w:proofErr w:type="spellEnd"/>
      <w:r w:rsidR="002004A7" w:rsidRPr="00710EEB">
        <w:t xml:space="preserve"> </w:t>
      </w:r>
      <w:proofErr w:type="spellStart"/>
      <w:r w:rsidR="002004A7" w:rsidRPr="00710EEB">
        <w:t>të</w:t>
      </w:r>
      <w:proofErr w:type="spellEnd"/>
      <w:r w:rsidR="002004A7" w:rsidRPr="00710EEB">
        <w:t xml:space="preserve"> </w:t>
      </w:r>
      <w:proofErr w:type="spellStart"/>
      <w:r w:rsidR="002004A7" w:rsidRPr="00710EEB">
        <w:t>prodhimit</w:t>
      </w:r>
      <w:proofErr w:type="spellEnd"/>
      <w:r w:rsidR="002004A7" w:rsidRPr="00710EEB">
        <w:t xml:space="preserve"> </w:t>
      </w:r>
      <w:proofErr w:type="spellStart"/>
      <w:r w:rsidR="002004A7" w:rsidRPr="00710EEB">
        <w:t>të</w:t>
      </w:r>
      <w:proofErr w:type="spellEnd"/>
      <w:r w:rsidR="002004A7" w:rsidRPr="00710EEB">
        <w:t xml:space="preserve"> </w:t>
      </w:r>
      <w:proofErr w:type="spellStart"/>
      <w:r w:rsidR="002004A7" w:rsidRPr="00710EEB">
        <w:t>konservave</w:t>
      </w:r>
      <w:proofErr w:type="spellEnd"/>
      <w:r w:rsidR="002004A7" w:rsidRPr="00710EEB">
        <w:t>.</w:t>
      </w:r>
    </w:p>
    <w:p w14:paraId="544E5599" w14:textId="77777777" w:rsidR="002004A7" w:rsidRPr="00710EEB" w:rsidRDefault="002004A7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shpjegoj</w:t>
      </w:r>
      <w:r w:rsidR="004C2156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defektet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ndodhin</w:t>
      </w:r>
      <w:proofErr w:type="spellEnd"/>
      <w:r w:rsidRPr="00710EEB">
        <w:t xml:space="preserve"> </w:t>
      </w:r>
      <w:proofErr w:type="spellStart"/>
      <w:r w:rsidRPr="00710EEB">
        <w:t>në</w:t>
      </w:r>
      <w:proofErr w:type="spellEnd"/>
      <w:r w:rsidRPr="00710EEB">
        <w:t xml:space="preserve"> </w:t>
      </w:r>
      <w:proofErr w:type="spellStart"/>
      <w:r w:rsidRPr="00710EEB">
        <w:t>konserva</w:t>
      </w:r>
      <w:proofErr w:type="spellEnd"/>
      <w:r w:rsidRPr="00710EEB">
        <w:t>.</w:t>
      </w:r>
    </w:p>
    <w:p w14:paraId="5C36A652" w14:textId="77777777" w:rsidR="002004A7" w:rsidRPr="00710EEB" w:rsidRDefault="002004A7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shpjegoj</w:t>
      </w:r>
      <w:r w:rsidR="004C2156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procesin</w:t>
      </w:r>
      <w:proofErr w:type="spellEnd"/>
      <w:r w:rsidRPr="00710EEB">
        <w:t xml:space="preserve"> </w:t>
      </w:r>
      <w:r w:rsidR="00402D0A" w:rsidRPr="00710EEB">
        <w:t xml:space="preserve">e </w:t>
      </w:r>
      <w:proofErr w:type="spellStart"/>
      <w:r w:rsidR="00402D0A" w:rsidRPr="00710EEB">
        <w:t>ruajtjes</w:t>
      </w:r>
      <w:proofErr w:type="spellEnd"/>
      <w:r w:rsidR="00402D0A" w:rsidRPr="00710EEB">
        <w:t xml:space="preserve"> </w:t>
      </w:r>
      <w:proofErr w:type="spellStart"/>
      <w:r w:rsidR="00402D0A" w:rsidRPr="00710EEB">
        <w:t>së</w:t>
      </w:r>
      <w:proofErr w:type="spellEnd"/>
      <w:r w:rsidR="00402D0A" w:rsidRPr="00710EEB">
        <w:t xml:space="preserve"> </w:t>
      </w:r>
      <w:proofErr w:type="spellStart"/>
      <w:r w:rsidR="00402D0A" w:rsidRPr="00710EEB">
        <w:t>peshkut</w:t>
      </w:r>
      <w:proofErr w:type="spellEnd"/>
      <w:r w:rsidR="00402D0A" w:rsidRPr="00710EEB">
        <w:t xml:space="preserve"> </w:t>
      </w:r>
      <w:proofErr w:type="spellStart"/>
      <w:r w:rsidR="0064608B" w:rsidRPr="00710EEB">
        <w:t>dhe</w:t>
      </w:r>
      <w:proofErr w:type="spellEnd"/>
      <w:r w:rsidR="0064608B" w:rsidRPr="00710EEB">
        <w:t xml:space="preserve"> </w:t>
      </w:r>
      <w:proofErr w:type="spellStart"/>
      <w:r w:rsidR="0064608B" w:rsidRPr="00710EEB">
        <w:t>frutave</w:t>
      </w:r>
      <w:proofErr w:type="spellEnd"/>
      <w:r w:rsidR="0064608B" w:rsidRPr="00710EEB">
        <w:t xml:space="preserve"> </w:t>
      </w:r>
      <w:proofErr w:type="spellStart"/>
      <w:r w:rsidR="0064608B" w:rsidRPr="00710EEB">
        <w:t>te</w:t>
      </w:r>
      <w:proofErr w:type="spellEnd"/>
      <w:r w:rsidR="0064608B" w:rsidRPr="00710EEB">
        <w:t xml:space="preserve"> </w:t>
      </w:r>
      <w:proofErr w:type="spellStart"/>
      <w:r w:rsidR="0064608B" w:rsidRPr="00710EEB">
        <w:t>detit</w:t>
      </w:r>
      <w:proofErr w:type="spellEnd"/>
      <w:r w:rsidR="0064608B" w:rsidRPr="00710EEB">
        <w:t xml:space="preserve"> </w:t>
      </w:r>
      <w:proofErr w:type="spellStart"/>
      <w:r w:rsidR="00402D0A" w:rsidRPr="00710EEB">
        <w:t>në</w:t>
      </w:r>
      <w:proofErr w:type="spellEnd"/>
      <w:r w:rsidR="00402D0A" w:rsidRPr="00710EEB">
        <w:t xml:space="preserve"> </w:t>
      </w:r>
      <w:proofErr w:type="spellStart"/>
      <w:r w:rsidR="00402D0A" w:rsidRPr="00710EEB">
        <w:t>ftohje</w:t>
      </w:r>
      <w:proofErr w:type="spellEnd"/>
      <w:r w:rsidR="00402D0A" w:rsidRPr="00710EEB">
        <w:t xml:space="preserve"> </w:t>
      </w:r>
      <w:proofErr w:type="spellStart"/>
      <w:r w:rsidR="00402D0A" w:rsidRPr="00710EEB">
        <w:t>dhe</w:t>
      </w:r>
      <w:proofErr w:type="spellEnd"/>
      <w:r w:rsidR="00402D0A" w:rsidRPr="00710EEB">
        <w:t xml:space="preserve"> </w:t>
      </w:r>
      <w:proofErr w:type="spellStart"/>
      <w:r w:rsidR="00402D0A" w:rsidRPr="00710EEB">
        <w:t>ngrirje</w:t>
      </w:r>
      <w:proofErr w:type="spellEnd"/>
      <w:r w:rsidR="00402D0A" w:rsidRPr="00710EEB">
        <w:t>.</w:t>
      </w:r>
    </w:p>
    <w:p w14:paraId="37978C87" w14:textId="77777777" w:rsidR="002004A7" w:rsidRPr="00710EEB" w:rsidRDefault="002004A7" w:rsidP="00C224EB">
      <w:pPr>
        <w:numPr>
          <w:ilvl w:val="0"/>
          <w:numId w:val="7"/>
        </w:numPr>
        <w:tabs>
          <w:tab w:val="clear" w:pos="360"/>
          <w:tab w:val="left" w:pos="0"/>
        </w:tabs>
        <w:spacing w:before="100" w:beforeAutospacing="1" w:after="100" w:afterAutospacing="1"/>
        <w:jc w:val="both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="00E208D1" w:rsidRPr="00710EEB">
        <w:t>analizo</w:t>
      </w:r>
      <w:r w:rsidRPr="00710EEB">
        <w:t>j</w:t>
      </w:r>
      <w:r w:rsidR="004C2156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llojet</w:t>
      </w:r>
      <w:proofErr w:type="spellEnd"/>
      <w:r w:rsidRPr="00710EEB">
        <w:t xml:space="preserve"> e </w:t>
      </w:r>
      <w:proofErr w:type="spellStart"/>
      <w:r w:rsidRPr="00710EEB">
        <w:t>materialeve</w:t>
      </w:r>
      <w:proofErr w:type="spellEnd"/>
      <w:r w:rsidRPr="00710EEB">
        <w:t xml:space="preserve"> </w:t>
      </w:r>
      <w:proofErr w:type="spellStart"/>
      <w:r w:rsidRPr="00710EEB">
        <w:t>që</w:t>
      </w:r>
      <w:proofErr w:type="spellEnd"/>
      <w:r w:rsidRPr="00710EEB">
        <w:t xml:space="preserve"> </w:t>
      </w:r>
      <w:proofErr w:type="spellStart"/>
      <w:r w:rsidRPr="00710EEB">
        <w:t>përdoren</w:t>
      </w:r>
      <w:proofErr w:type="spellEnd"/>
      <w:r w:rsidRPr="00710EEB">
        <w:t xml:space="preserve"> </w:t>
      </w:r>
      <w:proofErr w:type="spellStart"/>
      <w:r w:rsidRPr="00710EEB">
        <w:t>për</w:t>
      </w:r>
      <w:proofErr w:type="spellEnd"/>
      <w:r w:rsidRPr="00710EEB">
        <w:t xml:space="preserve"> </w:t>
      </w:r>
      <w:proofErr w:type="spellStart"/>
      <w:r w:rsidRPr="00710EEB">
        <w:t>ambalazhimin</w:t>
      </w:r>
      <w:proofErr w:type="spellEnd"/>
      <w:r w:rsidRPr="00710EEB">
        <w:t xml:space="preserve"> e mishit, </w:t>
      </w:r>
      <w:proofErr w:type="spellStart"/>
      <w:r w:rsidRPr="00710EEB">
        <w:t>peshkut</w:t>
      </w:r>
      <w:proofErr w:type="spellEnd"/>
      <w:r w:rsidR="0064608B" w:rsidRPr="00710EEB">
        <w:t xml:space="preserve">, </w:t>
      </w:r>
      <w:proofErr w:type="spellStart"/>
      <w:r w:rsidR="00481BFE" w:rsidRPr="00710EEB">
        <w:t>frutave</w:t>
      </w:r>
      <w:proofErr w:type="spellEnd"/>
      <w:r w:rsidR="00481BFE" w:rsidRPr="00710EEB">
        <w:t xml:space="preserve"> </w:t>
      </w:r>
      <w:proofErr w:type="spellStart"/>
      <w:r w:rsidR="00481BFE" w:rsidRPr="00710EEB">
        <w:t>t</w:t>
      </w:r>
      <w:r w:rsidR="009917E8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detit</w:t>
      </w:r>
      <w:proofErr w:type="spellEnd"/>
      <w:r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nënprodukteve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tyre</w:t>
      </w:r>
      <w:proofErr w:type="spellEnd"/>
      <w:r w:rsidRPr="00710EEB">
        <w:t>.</w:t>
      </w:r>
    </w:p>
    <w:p w14:paraId="4BF6F0BB" w14:textId="77777777" w:rsidR="002004A7" w:rsidRPr="00710EEB" w:rsidRDefault="002004A7" w:rsidP="00C224EB">
      <w:pPr>
        <w:numPr>
          <w:ilvl w:val="0"/>
          <w:numId w:val="7"/>
        </w:numPr>
        <w:spacing w:before="100" w:beforeAutospacing="1" w:after="100" w:afterAutospacing="1"/>
      </w:pP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="00E208D1" w:rsidRPr="00710EEB">
        <w:t>shpjego</w:t>
      </w:r>
      <w:r w:rsidRPr="00710EEB">
        <w:t>j</w:t>
      </w:r>
      <w:r w:rsidR="004C2156" w:rsidRPr="00710EEB">
        <w:t>n</w:t>
      </w:r>
      <w:r w:rsidRPr="00710EEB">
        <w:t>ë</w:t>
      </w:r>
      <w:proofErr w:type="spellEnd"/>
      <w:r w:rsidRPr="00710EEB">
        <w:t xml:space="preserve"> </w:t>
      </w:r>
      <w:proofErr w:type="spellStart"/>
      <w:r w:rsidRPr="00710EEB">
        <w:t>kushtet</w:t>
      </w:r>
      <w:proofErr w:type="spellEnd"/>
      <w:r w:rsidRPr="00710EEB">
        <w:t xml:space="preserve"> e </w:t>
      </w:r>
      <w:proofErr w:type="spellStart"/>
      <w:r w:rsidRPr="00710EEB">
        <w:t>ruajtjes</w:t>
      </w:r>
      <w:proofErr w:type="spellEnd"/>
      <w:r w:rsidRPr="00710EEB">
        <w:t xml:space="preserve"> </w:t>
      </w:r>
      <w:proofErr w:type="spellStart"/>
      <w:r w:rsidRPr="00710EEB">
        <w:t>së</w:t>
      </w:r>
      <w:proofErr w:type="spellEnd"/>
      <w:r w:rsidRPr="00710EEB">
        <w:t xml:space="preserve"> mishi</w:t>
      </w:r>
      <w:r w:rsidR="004C2156" w:rsidRPr="00710EEB">
        <w:t>t</w:t>
      </w:r>
      <w:r w:rsidRPr="00710EEB">
        <w:t xml:space="preserve">, </w:t>
      </w:r>
      <w:proofErr w:type="spellStart"/>
      <w:r w:rsidRPr="00710EEB">
        <w:t>shpendëve</w:t>
      </w:r>
      <w:proofErr w:type="spellEnd"/>
      <w:r w:rsidRPr="00710EEB">
        <w:t xml:space="preserve">, </w:t>
      </w:r>
      <w:proofErr w:type="spellStart"/>
      <w:r w:rsidRPr="00710EEB">
        <w:t>peshkut</w:t>
      </w:r>
      <w:proofErr w:type="spellEnd"/>
      <w:r w:rsidR="0064608B" w:rsidRPr="00710EEB">
        <w:t xml:space="preserve">, </w:t>
      </w:r>
      <w:proofErr w:type="spellStart"/>
      <w:r w:rsidR="00481BFE" w:rsidRPr="00710EEB">
        <w:t>frutave</w:t>
      </w:r>
      <w:proofErr w:type="spellEnd"/>
      <w:r w:rsidR="00481BFE" w:rsidRPr="00710EEB">
        <w:t xml:space="preserve"> </w:t>
      </w:r>
      <w:proofErr w:type="spellStart"/>
      <w:r w:rsidR="00481BFE" w:rsidRPr="00710EEB">
        <w:t>t</w:t>
      </w:r>
      <w:r w:rsidR="009917E8" w:rsidRPr="00710EEB">
        <w:t>ë</w:t>
      </w:r>
      <w:proofErr w:type="spellEnd"/>
      <w:r w:rsidR="0064608B" w:rsidRPr="00710EEB">
        <w:t xml:space="preserve"> </w:t>
      </w:r>
      <w:proofErr w:type="spellStart"/>
      <w:r w:rsidR="0064608B" w:rsidRPr="00710EEB">
        <w:t>detit</w:t>
      </w:r>
      <w:proofErr w:type="spellEnd"/>
      <w:r w:rsidR="0064608B" w:rsidRPr="00710EEB">
        <w:t xml:space="preserve"> </w:t>
      </w:r>
      <w:proofErr w:type="spellStart"/>
      <w:r w:rsidRPr="00710EEB">
        <w:t>dhe</w:t>
      </w:r>
      <w:proofErr w:type="spellEnd"/>
      <w:r w:rsidRPr="00710EEB">
        <w:t xml:space="preserve"> </w:t>
      </w:r>
      <w:proofErr w:type="spellStart"/>
      <w:r w:rsidRPr="00710EEB">
        <w:t>nënprodukteve</w:t>
      </w:r>
      <w:proofErr w:type="spellEnd"/>
      <w:r w:rsidRPr="00710EEB">
        <w:t xml:space="preserve"> </w:t>
      </w:r>
      <w:proofErr w:type="spellStart"/>
      <w:r w:rsidRPr="00710EEB">
        <w:t>të</w:t>
      </w:r>
      <w:proofErr w:type="spellEnd"/>
      <w:r w:rsidRPr="00710EEB">
        <w:t xml:space="preserve"> </w:t>
      </w:r>
      <w:proofErr w:type="spellStart"/>
      <w:r w:rsidRPr="00710EEB">
        <w:t>tyre</w:t>
      </w:r>
      <w:proofErr w:type="spellEnd"/>
      <w:r w:rsidRPr="00710EEB">
        <w:t xml:space="preserve"> </w:t>
      </w:r>
      <w:proofErr w:type="spellStart"/>
      <w:r w:rsidRPr="00710EEB">
        <w:t>sipas</w:t>
      </w:r>
      <w:proofErr w:type="spellEnd"/>
      <w:r w:rsidRPr="00710EEB">
        <w:t xml:space="preserve"> </w:t>
      </w:r>
      <w:proofErr w:type="spellStart"/>
      <w:r w:rsidRPr="00710EEB">
        <w:t>kartës</w:t>
      </w:r>
      <w:proofErr w:type="spellEnd"/>
      <w:r w:rsidRPr="00710EEB">
        <w:t xml:space="preserve"> </w:t>
      </w:r>
      <w:proofErr w:type="spellStart"/>
      <w:r w:rsidRPr="00710EEB">
        <w:t>teknologjike</w:t>
      </w:r>
      <w:proofErr w:type="spellEnd"/>
      <w:r w:rsidRPr="00710EEB">
        <w:t>.</w:t>
      </w:r>
    </w:p>
    <w:p w14:paraId="5B7E2008" w14:textId="77777777" w:rsidR="002004A7" w:rsidRPr="00710EEB" w:rsidRDefault="002004A7" w:rsidP="00C224EB">
      <w:pPr>
        <w:numPr>
          <w:ilvl w:val="0"/>
          <w:numId w:val="30"/>
        </w:numPr>
        <w:tabs>
          <w:tab w:val="clear" w:pos="720"/>
          <w:tab w:val="num" w:pos="360"/>
        </w:tabs>
        <w:spacing w:before="100" w:beforeAutospacing="1" w:after="100" w:afterAutospacing="1"/>
        <w:ind w:left="360" w:hanging="240"/>
        <w:jc w:val="both"/>
        <w:rPr>
          <w:b/>
          <w:bCs/>
          <w:i/>
          <w:iCs/>
          <w:lang w:val="it-IT"/>
        </w:rPr>
      </w:pPr>
      <w:r w:rsidRPr="00710EEB">
        <w:rPr>
          <w:b/>
          <w:bCs/>
          <w:iCs/>
          <w:lang w:val="it-IT"/>
        </w:rPr>
        <w:t>Përmbajtjet e përgjithshme të lëndës</w:t>
      </w:r>
      <w:r w:rsidRPr="00710EEB">
        <w:rPr>
          <w:b/>
          <w:bCs/>
          <w:i/>
          <w:iCs/>
          <w:lang w:val="it-IT"/>
        </w:rPr>
        <w:t xml:space="preserve"> “</w:t>
      </w:r>
      <w:r w:rsidRPr="00710EEB">
        <w:rPr>
          <w:b/>
          <w:bCs/>
          <w:lang w:val="it-IT"/>
        </w:rPr>
        <w:t xml:space="preserve">Teknologjia e përpunimit të </w:t>
      </w:r>
      <w:r w:rsidR="00500448" w:rsidRPr="00710EEB">
        <w:rPr>
          <w:b/>
          <w:bCs/>
        </w:rPr>
        <w:t xml:space="preserve">mishit, </w:t>
      </w:r>
      <w:proofErr w:type="spellStart"/>
      <w:r w:rsidR="00500448" w:rsidRPr="00710EEB">
        <w:rPr>
          <w:b/>
          <w:bCs/>
        </w:rPr>
        <w:t>peshkut</w:t>
      </w:r>
      <w:proofErr w:type="spellEnd"/>
      <w:r w:rsidR="00500448" w:rsidRPr="00710EEB">
        <w:rPr>
          <w:b/>
          <w:bCs/>
        </w:rPr>
        <w:t xml:space="preserve"> </w:t>
      </w:r>
      <w:proofErr w:type="spellStart"/>
      <w:r w:rsidR="00500448" w:rsidRPr="00710EEB">
        <w:rPr>
          <w:b/>
          <w:bCs/>
        </w:rPr>
        <w:t>dhe</w:t>
      </w:r>
      <w:proofErr w:type="spellEnd"/>
      <w:r w:rsidR="00500448" w:rsidRPr="00710EEB">
        <w:rPr>
          <w:b/>
          <w:bCs/>
        </w:rPr>
        <w:t xml:space="preserve"> </w:t>
      </w:r>
      <w:proofErr w:type="spellStart"/>
      <w:r w:rsidR="00500448" w:rsidRPr="00710EEB">
        <w:rPr>
          <w:b/>
          <w:bCs/>
        </w:rPr>
        <w:t>frutave</w:t>
      </w:r>
      <w:proofErr w:type="spellEnd"/>
      <w:r w:rsidR="00500448" w:rsidRPr="00710EEB">
        <w:rPr>
          <w:b/>
          <w:bCs/>
        </w:rPr>
        <w:t xml:space="preserve"> </w:t>
      </w:r>
      <w:proofErr w:type="spellStart"/>
      <w:r w:rsidR="00500448" w:rsidRPr="00710EEB">
        <w:rPr>
          <w:b/>
          <w:bCs/>
        </w:rPr>
        <w:t>t</w:t>
      </w:r>
      <w:r w:rsidR="009917E8" w:rsidRPr="00710EEB">
        <w:rPr>
          <w:b/>
          <w:bCs/>
        </w:rPr>
        <w:t>ë</w:t>
      </w:r>
      <w:proofErr w:type="spellEnd"/>
      <w:r w:rsidR="00500448" w:rsidRPr="00710EEB">
        <w:rPr>
          <w:b/>
          <w:bCs/>
        </w:rPr>
        <w:t xml:space="preserve"> </w:t>
      </w:r>
      <w:proofErr w:type="spellStart"/>
      <w:r w:rsidR="00500448" w:rsidRPr="00710EEB">
        <w:rPr>
          <w:b/>
          <w:bCs/>
        </w:rPr>
        <w:t>detit</w:t>
      </w:r>
      <w:proofErr w:type="spellEnd"/>
      <w:r w:rsidRPr="00710EEB">
        <w:rPr>
          <w:b/>
          <w:bCs/>
          <w:i/>
          <w:iCs/>
          <w:lang w:val="it-IT"/>
        </w:rPr>
        <w:t xml:space="preserve">”, </w:t>
      </w:r>
      <w:r w:rsidRPr="00710EEB">
        <w:rPr>
          <w:b/>
          <w:bCs/>
          <w:iCs/>
          <w:lang w:val="it-IT"/>
        </w:rPr>
        <w:t>kl. 12 – 170 orë</w:t>
      </w:r>
      <w:r w:rsidRPr="00710EEB">
        <w:rPr>
          <w:b/>
          <w:bCs/>
          <w:i/>
          <w:iCs/>
          <w:lang w:val="it-IT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6706"/>
        <w:gridCol w:w="959"/>
      </w:tblGrid>
      <w:tr w:rsidR="00F76FAF" w:rsidRPr="0019702E" w14:paraId="14AE686C" w14:textId="77777777" w:rsidTr="007236B4">
        <w:tc>
          <w:tcPr>
            <w:tcW w:w="1204" w:type="dxa"/>
          </w:tcPr>
          <w:p w14:paraId="109FB48B" w14:textId="77777777" w:rsidR="00F76FAF" w:rsidRPr="0019702E" w:rsidRDefault="00F76FAF" w:rsidP="007236B4">
            <w:pPr>
              <w:jc w:val="both"/>
              <w:rPr>
                <w:b/>
              </w:rPr>
            </w:pPr>
            <w:r w:rsidRPr="0019702E">
              <w:rPr>
                <w:b/>
              </w:rPr>
              <w:t>Tema   1</w:t>
            </w:r>
          </w:p>
        </w:tc>
        <w:tc>
          <w:tcPr>
            <w:tcW w:w="6706" w:type="dxa"/>
          </w:tcPr>
          <w:p w14:paraId="59DDDF9B" w14:textId="77777777" w:rsidR="00F76FAF" w:rsidRPr="0019702E" w:rsidRDefault="00B24BA2" w:rsidP="007236B4">
            <w:pPr>
              <w:jc w:val="both"/>
              <w:rPr>
                <w:bCs/>
                <w:lang w:val="it-IT"/>
              </w:rPr>
            </w:pPr>
            <w:r w:rsidRPr="0019702E">
              <w:rPr>
                <w:bCs/>
                <w:lang w:val="it-IT"/>
              </w:rPr>
              <w:t>Siguria ushqimore, higjiena, sigurimi teknik dhe mbrojtja e shëndetit në industrinë e prodhimit të pijeve</w:t>
            </w:r>
          </w:p>
        </w:tc>
        <w:tc>
          <w:tcPr>
            <w:tcW w:w="959" w:type="dxa"/>
          </w:tcPr>
          <w:p w14:paraId="2FD83678" w14:textId="77777777" w:rsidR="00F76FAF" w:rsidRPr="0019702E" w:rsidRDefault="00B24BA2" w:rsidP="0016382B">
            <w:pPr>
              <w:jc w:val="center"/>
            </w:pPr>
            <w:r w:rsidRPr="0019702E">
              <w:t>6</w:t>
            </w:r>
          </w:p>
        </w:tc>
      </w:tr>
      <w:tr w:rsidR="001D1EBA" w:rsidRPr="0019702E" w14:paraId="7236A114" w14:textId="77777777" w:rsidTr="007236B4">
        <w:tc>
          <w:tcPr>
            <w:tcW w:w="1204" w:type="dxa"/>
          </w:tcPr>
          <w:p w14:paraId="01E8AE03" w14:textId="77777777" w:rsidR="001D1EBA" w:rsidRPr="0019702E" w:rsidRDefault="00F76FAF" w:rsidP="007236B4">
            <w:pPr>
              <w:jc w:val="both"/>
              <w:rPr>
                <w:b/>
              </w:rPr>
            </w:pPr>
            <w:r w:rsidRPr="0019702E">
              <w:rPr>
                <w:b/>
              </w:rPr>
              <w:t>Tema   2</w:t>
            </w:r>
            <w:r w:rsidR="001D1EBA" w:rsidRPr="0019702E">
              <w:rPr>
                <w:b/>
              </w:rPr>
              <w:t xml:space="preserve"> </w:t>
            </w:r>
          </w:p>
        </w:tc>
        <w:tc>
          <w:tcPr>
            <w:tcW w:w="6706" w:type="dxa"/>
          </w:tcPr>
          <w:p w14:paraId="56685419" w14:textId="77777777" w:rsidR="001D1EBA" w:rsidRPr="0019702E" w:rsidRDefault="001D1EBA" w:rsidP="007236B4">
            <w:pPr>
              <w:jc w:val="both"/>
              <w:rPr>
                <w:bCs/>
              </w:rPr>
            </w:pPr>
            <w:r w:rsidRPr="0019702E">
              <w:rPr>
                <w:bCs/>
                <w:lang w:val="it-IT"/>
              </w:rPr>
              <w:t>Repartet dhe makinerit</w:t>
            </w:r>
            <w:r w:rsidR="00655E3C" w:rsidRPr="0019702E">
              <w:rPr>
                <w:bCs/>
                <w:lang w:val="it-IT"/>
              </w:rPr>
              <w:t>ë</w:t>
            </w:r>
            <w:r w:rsidRPr="0019702E">
              <w:rPr>
                <w:bCs/>
                <w:lang w:val="it-IT"/>
              </w:rPr>
              <w:t xml:space="preserve"> q</w:t>
            </w:r>
            <w:r w:rsidR="00655E3C" w:rsidRPr="0019702E">
              <w:rPr>
                <w:bCs/>
                <w:lang w:val="it-IT"/>
              </w:rPr>
              <w:t>ë</w:t>
            </w:r>
            <w:r w:rsidRPr="0019702E">
              <w:rPr>
                <w:bCs/>
                <w:lang w:val="it-IT"/>
              </w:rPr>
              <w:t xml:space="preserve"> p</w:t>
            </w:r>
            <w:r w:rsidR="00655E3C" w:rsidRPr="0019702E">
              <w:rPr>
                <w:bCs/>
                <w:lang w:val="it-IT"/>
              </w:rPr>
              <w:t>ë</w:t>
            </w:r>
            <w:r w:rsidRPr="0019702E">
              <w:rPr>
                <w:bCs/>
                <w:lang w:val="it-IT"/>
              </w:rPr>
              <w:t>rdoren p</w:t>
            </w:r>
            <w:r w:rsidR="00655E3C" w:rsidRPr="0019702E">
              <w:rPr>
                <w:bCs/>
                <w:lang w:val="it-IT"/>
              </w:rPr>
              <w:t>ë</w:t>
            </w:r>
            <w:r w:rsidRPr="0019702E">
              <w:rPr>
                <w:bCs/>
                <w:lang w:val="it-IT"/>
              </w:rPr>
              <w:t>r p</w:t>
            </w:r>
            <w:r w:rsidR="00655E3C" w:rsidRPr="0019702E">
              <w:rPr>
                <w:bCs/>
                <w:lang w:val="it-IT"/>
              </w:rPr>
              <w:t>ë</w:t>
            </w:r>
            <w:r w:rsidR="00B24BA2" w:rsidRPr="0019702E">
              <w:rPr>
                <w:bCs/>
                <w:lang w:val="it-IT"/>
              </w:rPr>
              <w:t>rpunimin e mishit,</w:t>
            </w:r>
            <w:r w:rsidRPr="0019702E">
              <w:rPr>
                <w:bCs/>
                <w:lang w:val="it-IT"/>
              </w:rPr>
              <w:t xml:space="preserve"> peshkut</w:t>
            </w:r>
            <w:r w:rsidR="00B24BA2" w:rsidRPr="0019702E">
              <w:rPr>
                <w:bCs/>
                <w:lang w:val="it-IT"/>
              </w:rPr>
              <w:t xml:space="preserve"> dhe frutave t</w:t>
            </w:r>
            <w:r w:rsidR="009917E8" w:rsidRPr="0019702E">
              <w:rPr>
                <w:bCs/>
                <w:lang w:val="it-IT"/>
              </w:rPr>
              <w:t>ë</w:t>
            </w:r>
            <w:r w:rsidR="00B24BA2" w:rsidRPr="0019702E">
              <w:rPr>
                <w:bCs/>
                <w:lang w:val="it-IT"/>
              </w:rPr>
              <w:t xml:space="preserve"> detit.</w:t>
            </w:r>
          </w:p>
        </w:tc>
        <w:tc>
          <w:tcPr>
            <w:tcW w:w="959" w:type="dxa"/>
          </w:tcPr>
          <w:p w14:paraId="7B6F26F6" w14:textId="77777777" w:rsidR="001D1EBA" w:rsidRPr="0019702E" w:rsidRDefault="00F76FAF" w:rsidP="0016382B">
            <w:pPr>
              <w:jc w:val="center"/>
            </w:pPr>
            <w:r w:rsidRPr="0019702E">
              <w:t>6</w:t>
            </w:r>
          </w:p>
        </w:tc>
      </w:tr>
      <w:tr w:rsidR="002004A7" w:rsidRPr="0019702E" w14:paraId="1ADB117B" w14:textId="77777777" w:rsidTr="007236B4">
        <w:tc>
          <w:tcPr>
            <w:tcW w:w="1204" w:type="dxa"/>
          </w:tcPr>
          <w:p w14:paraId="34CE63E4" w14:textId="77777777" w:rsidR="002004A7" w:rsidRPr="0019702E" w:rsidRDefault="001D1EBA" w:rsidP="007236B4">
            <w:pPr>
              <w:jc w:val="both"/>
              <w:rPr>
                <w:b/>
              </w:rPr>
            </w:pPr>
            <w:r w:rsidRPr="0019702E">
              <w:rPr>
                <w:b/>
              </w:rPr>
              <w:t xml:space="preserve">Tema   </w:t>
            </w:r>
            <w:r w:rsidR="00301B09" w:rsidRPr="0019702E">
              <w:rPr>
                <w:b/>
              </w:rPr>
              <w:t>3</w:t>
            </w:r>
          </w:p>
        </w:tc>
        <w:tc>
          <w:tcPr>
            <w:tcW w:w="6706" w:type="dxa"/>
          </w:tcPr>
          <w:p w14:paraId="6CDB03C2" w14:textId="77777777" w:rsidR="002004A7" w:rsidRPr="0019702E" w:rsidRDefault="0016382B" w:rsidP="007236B4">
            <w:pPr>
              <w:jc w:val="both"/>
            </w:pPr>
            <w:r w:rsidRPr="0019702E">
              <w:t>U</w:t>
            </w:r>
            <w:r w:rsidR="001D1EBA" w:rsidRPr="0019702E">
              <w:t>ji</w:t>
            </w:r>
            <w:r w:rsidRPr="0019702E">
              <w:t xml:space="preserve"> </w:t>
            </w:r>
            <w:proofErr w:type="spellStart"/>
            <w:r w:rsidRPr="0019702E">
              <w:t>n</w:t>
            </w:r>
            <w:r w:rsidR="00655E3C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industrin</w:t>
            </w:r>
            <w:r w:rsidR="00655E3C" w:rsidRPr="0019702E">
              <w:t>ë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</w:t>
            </w:r>
            <w:r w:rsidR="00655E3C" w:rsidRPr="0019702E">
              <w:t>ë</w:t>
            </w:r>
            <w:r w:rsidRPr="0019702E">
              <w:t>rpunimit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="00E208D1" w:rsidRPr="0019702E">
              <w:t xml:space="preserve"> mishit,</w:t>
            </w:r>
            <w:r w:rsidRPr="0019702E">
              <w:t xml:space="preserve"> </w:t>
            </w:r>
            <w:proofErr w:type="spellStart"/>
            <w:r w:rsidRPr="0019702E">
              <w:t>peshkut</w:t>
            </w:r>
            <w:proofErr w:type="spellEnd"/>
            <w:r w:rsidR="00E208D1" w:rsidRPr="0019702E">
              <w:t xml:space="preserve"> </w:t>
            </w:r>
            <w:proofErr w:type="spellStart"/>
            <w:r w:rsidR="00E208D1" w:rsidRPr="0019702E">
              <w:t>dhe</w:t>
            </w:r>
            <w:proofErr w:type="spellEnd"/>
            <w:r w:rsidR="00E208D1" w:rsidRPr="0019702E">
              <w:t xml:space="preserve"> </w:t>
            </w:r>
            <w:proofErr w:type="spellStart"/>
            <w:r w:rsidR="00E208D1" w:rsidRPr="0019702E">
              <w:t>frutave</w:t>
            </w:r>
            <w:proofErr w:type="spellEnd"/>
            <w:r w:rsidR="00E208D1" w:rsidRPr="0019702E">
              <w:t xml:space="preserve"> </w:t>
            </w:r>
            <w:proofErr w:type="spellStart"/>
            <w:r w:rsidR="00E208D1" w:rsidRPr="0019702E">
              <w:t>të</w:t>
            </w:r>
            <w:proofErr w:type="spellEnd"/>
            <w:r w:rsidR="00E208D1" w:rsidRPr="0019702E">
              <w:t xml:space="preserve"> </w:t>
            </w:r>
            <w:proofErr w:type="spellStart"/>
            <w:r w:rsidR="00E208D1" w:rsidRPr="0019702E">
              <w:t>detit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292C12D4" w14:textId="77777777" w:rsidR="002004A7" w:rsidRPr="0019702E" w:rsidRDefault="0016382B" w:rsidP="007236B4">
            <w:pPr>
              <w:jc w:val="center"/>
            </w:pPr>
            <w:r w:rsidRPr="0019702E">
              <w:t>3</w:t>
            </w:r>
          </w:p>
        </w:tc>
      </w:tr>
      <w:tr w:rsidR="001D1EBA" w:rsidRPr="0019702E" w14:paraId="378A4B5D" w14:textId="77777777" w:rsidTr="007236B4">
        <w:tc>
          <w:tcPr>
            <w:tcW w:w="1204" w:type="dxa"/>
          </w:tcPr>
          <w:p w14:paraId="613A5394" w14:textId="77777777" w:rsidR="001D1EBA" w:rsidRPr="0019702E" w:rsidRDefault="001D1EBA" w:rsidP="0012043B">
            <w:pPr>
              <w:jc w:val="both"/>
              <w:rPr>
                <w:b/>
              </w:rPr>
            </w:pPr>
            <w:r w:rsidRPr="0019702E">
              <w:rPr>
                <w:b/>
              </w:rPr>
              <w:t xml:space="preserve">Tema   </w:t>
            </w:r>
            <w:r w:rsidR="00301B09" w:rsidRPr="0019702E">
              <w:rPr>
                <w:b/>
              </w:rPr>
              <w:t>4</w:t>
            </w:r>
          </w:p>
        </w:tc>
        <w:tc>
          <w:tcPr>
            <w:tcW w:w="6706" w:type="dxa"/>
          </w:tcPr>
          <w:p w14:paraId="15A541F0" w14:textId="77777777" w:rsidR="001D1EBA" w:rsidRPr="0019702E" w:rsidRDefault="001D1EBA" w:rsidP="0012043B">
            <w:pPr>
              <w:jc w:val="both"/>
              <w:rPr>
                <w:bCs/>
                <w:lang w:val="sq-AL"/>
              </w:rPr>
            </w:pPr>
            <w:r w:rsidRPr="0019702E">
              <w:rPr>
                <w:bCs/>
                <w:lang w:val="it-IT"/>
              </w:rPr>
              <w:t>Struktura dhe përbërja e mishit</w:t>
            </w:r>
            <w:r w:rsidR="00816809" w:rsidRPr="0019702E">
              <w:rPr>
                <w:bCs/>
                <w:lang w:val="it-IT"/>
              </w:rPr>
              <w:t>.</w:t>
            </w:r>
          </w:p>
        </w:tc>
        <w:tc>
          <w:tcPr>
            <w:tcW w:w="959" w:type="dxa"/>
          </w:tcPr>
          <w:p w14:paraId="7FDF609C" w14:textId="77777777" w:rsidR="001D1EBA" w:rsidRPr="0019702E" w:rsidRDefault="0016382B" w:rsidP="007236B4">
            <w:pPr>
              <w:jc w:val="center"/>
            </w:pPr>
            <w:r w:rsidRPr="0019702E">
              <w:t>11</w:t>
            </w:r>
          </w:p>
        </w:tc>
      </w:tr>
      <w:tr w:rsidR="001D1EBA" w:rsidRPr="0019702E" w14:paraId="478F7D6F" w14:textId="77777777" w:rsidTr="007236B4">
        <w:tc>
          <w:tcPr>
            <w:tcW w:w="1204" w:type="dxa"/>
          </w:tcPr>
          <w:p w14:paraId="4F7A1104" w14:textId="77777777" w:rsidR="001D1EBA" w:rsidRPr="0019702E" w:rsidRDefault="0039221D" w:rsidP="0012043B">
            <w:pPr>
              <w:jc w:val="both"/>
              <w:rPr>
                <w:b/>
              </w:rPr>
            </w:pPr>
            <w:r w:rsidRPr="0019702E">
              <w:rPr>
                <w:b/>
              </w:rPr>
              <w:t xml:space="preserve">Tema   </w:t>
            </w:r>
            <w:r w:rsidR="00301B09" w:rsidRPr="0019702E">
              <w:rPr>
                <w:b/>
              </w:rPr>
              <w:t>5</w:t>
            </w:r>
          </w:p>
        </w:tc>
        <w:tc>
          <w:tcPr>
            <w:tcW w:w="6706" w:type="dxa"/>
          </w:tcPr>
          <w:p w14:paraId="18EBA551" w14:textId="77777777" w:rsidR="001D1EBA" w:rsidRPr="0019702E" w:rsidRDefault="001D1EBA" w:rsidP="0012043B">
            <w:pPr>
              <w:jc w:val="both"/>
            </w:pPr>
            <w:r w:rsidRPr="0019702E">
              <w:rPr>
                <w:lang w:val="de-DE"/>
              </w:rPr>
              <w:t>Klasifikimi i mishit</w:t>
            </w:r>
            <w:r w:rsidR="00816809" w:rsidRPr="0019702E">
              <w:rPr>
                <w:lang w:val="de-DE"/>
              </w:rPr>
              <w:t>.</w:t>
            </w:r>
          </w:p>
        </w:tc>
        <w:tc>
          <w:tcPr>
            <w:tcW w:w="959" w:type="dxa"/>
          </w:tcPr>
          <w:p w14:paraId="2331C641" w14:textId="77777777" w:rsidR="001D1EBA" w:rsidRPr="0019702E" w:rsidRDefault="00CE3425" w:rsidP="007236B4">
            <w:pPr>
              <w:jc w:val="center"/>
            </w:pPr>
            <w:r w:rsidRPr="0019702E">
              <w:t>6</w:t>
            </w:r>
          </w:p>
        </w:tc>
      </w:tr>
      <w:tr w:rsidR="00450BB2" w:rsidRPr="0019702E" w14:paraId="4E77E9EB" w14:textId="77777777" w:rsidTr="007236B4">
        <w:tc>
          <w:tcPr>
            <w:tcW w:w="1204" w:type="dxa"/>
          </w:tcPr>
          <w:p w14:paraId="66CBF2A6" w14:textId="77777777" w:rsidR="00450BB2" w:rsidRPr="0019702E" w:rsidRDefault="00F76FAF" w:rsidP="0012043B">
            <w:pPr>
              <w:jc w:val="both"/>
              <w:rPr>
                <w:b/>
              </w:rPr>
            </w:pPr>
            <w:r w:rsidRPr="0019702E">
              <w:rPr>
                <w:b/>
              </w:rPr>
              <w:t xml:space="preserve">Tema   </w:t>
            </w:r>
            <w:r w:rsidR="00301B09" w:rsidRPr="0019702E">
              <w:rPr>
                <w:b/>
              </w:rPr>
              <w:t>6</w:t>
            </w:r>
          </w:p>
        </w:tc>
        <w:tc>
          <w:tcPr>
            <w:tcW w:w="6706" w:type="dxa"/>
          </w:tcPr>
          <w:p w14:paraId="3928B6A7" w14:textId="77777777" w:rsidR="00450BB2" w:rsidRPr="0019702E" w:rsidRDefault="00450BB2" w:rsidP="00436661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</w:t>
            </w:r>
            <w:r w:rsidR="00655E3C" w:rsidRPr="0019702E">
              <w:t>ë</w:t>
            </w:r>
            <w:r w:rsidRPr="0019702E">
              <w:t>rpunimit</w:t>
            </w:r>
            <w:proofErr w:type="spellEnd"/>
            <w:r w:rsidRPr="0019702E">
              <w:t xml:space="preserve"> </w:t>
            </w:r>
            <w:proofErr w:type="spellStart"/>
            <w:r w:rsidR="00436661" w:rsidRPr="0019702E">
              <w:t>dhe</w:t>
            </w:r>
            <w:proofErr w:type="spellEnd"/>
            <w:r w:rsidR="00436661" w:rsidRPr="0019702E">
              <w:t xml:space="preserve"> e </w:t>
            </w:r>
            <w:proofErr w:type="spellStart"/>
            <w:r w:rsidR="00436661" w:rsidRPr="0019702E">
              <w:t>ruajtjes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së</w:t>
            </w:r>
            <w:proofErr w:type="spellEnd"/>
            <w:r w:rsidRPr="0019702E">
              <w:t xml:space="preserve"> mishit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="00B24BA2" w:rsidRPr="0019702E">
              <w:t xml:space="preserve"> </w:t>
            </w:r>
            <w:proofErr w:type="spellStart"/>
            <w:r w:rsidR="00B24BA2" w:rsidRPr="0019702E">
              <w:t>gjedhit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69F3F12B" w14:textId="77777777" w:rsidR="00450BB2" w:rsidRPr="0019702E" w:rsidRDefault="00173BE6" w:rsidP="007236B4">
            <w:pPr>
              <w:jc w:val="center"/>
            </w:pPr>
            <w:r w:rsidRPr="0019702E">
              <w:t>8</w:t>
            </w:r>
          </w:p>
        </w:tc>
      </w:tr>
      <w:tr w:rsidR="001D1EBA" w:rsidRPr="0019702E" w14:paraId="4A678602" w14:textId="77777777" w:rsidTr="007236B4">
        <w:tc>
          <w:tcPr>
            <w:tcW w:w="1204" w:type="dxa"/>
          </w:tcPr>
          <w:p w14:paraId="6955BA67" w14:textId="77777777" w:rsidR="001D1EBA" w:rsidRPr="0019702E" w:rsidRDefault="0039221D" w:rsidP="0012043B">
            <w:pPr>
              <w:jc w:val="both"/>
              <w:rPr>
                <w:b/>
              </w:rPr>
            </w:pPr>
            <w:r w:rsidRPr="0019702E">
              <w:rPr>
                <w:b/>
              </w:rPr>
              <w:t xml:space="preserve">Tema   </w:t>
            </w:r>
            <w:r w:rsidR="00301B09" w:rsidRPr="0019702E">
              <w:rPr>
                <w:b/>
              </w:rPr>
              <w:t>7</w:t>
            </w:r>
          </w:p>
        </w:tc>
        <w:tc>
          <w:tcPr>
            <w:tcW w:w="6706" w:type="dxa"/>
          </w:tcPr>
          <w:p w14:paraId="18DD000D" w14:textId="77777777" w:rsidR="001D1EBA" w:rsidRPr="0019702E" w:rsidRDefault="001D1EBA" w:rsidP="00AB6C99">
            <w:pPr>
              <w:jc w:val="both"/>
              <w:rPr>
                <w:lang w:val="sq-AL"/>
              </w:rPr>
            </w:pPr>
            <w:r w:rsidRPr="0019702E">
              <w:rPr>
                <w:lang w:val="it-IT"/>
              </w:rPr>
              <w:t xml:space="preserve">Proceset që ndodhin </w:t>
            </w:r>
            <w:r w:rsidR="00AB6C99" w:rsidRPr="0019702E">
              <w:rPr>
                <w:lang w:val="it-IT"/>
              </w:rPr>
              <w:t>pas therjes dhe ruajtjes</w:t>
            </w:r>
            <w:r w:rsidRPr="0019702E">
              <w:rPr>
                <w:lang w:val="it-IT"/>
              </w:rPr>
              <w:t xml:space="preserve"> së mishit</w:t>
            </w:r>
            <w:r w:rsidR="00816809" w:rsidRPr="0019702E">
              <w:rPr>
                <w:lang w:val="it-IT"/>
              </w:rPr>
              <w:t>.</w:t>
            </w:r>
            <w:r w:rsidRPr="0019702E">
              <w:rPr>
                <w:lang w:val="it-IT"/>
              </w:rPr>
              <w:t xml:space="preserve"> </w:t>
            </w:r>
          </w:p>
        </w:tc>
        <w:tc>
          <w:tcPr>
            <w:tcW w:w="959" w:type="dxa"/>
          </w:tcPr>
          <w:p w14:paraId="7157A526" w14:textId="77777777" w:rsidR="001D1EBA" w:rsidRPr="0019702E" w:rsidRDefault="00C020AA" w:rsidP="007236B4">
            <w:pPr>
              <w:jc w:val="center"/>
            </w:pPr>
            <w:r w:rsidRPr="0019702E">
              <w:t>20</w:t>
            </w:r>
          </w:p>
        </w:tc>
      </w:tr>
      <w:tr w:rsidR="00450BB2" w:rsidRPr="0019702E" w14:paraId="1DA0A8FF" w14:textId="77777777" w:rsidTr="007236B4">
        <w:tc>
          <w:tcPr>
            <w:tcW w:w="1204" w:type="dxa"/>
          </w:tcPr>
          <w:p w14:paraId="008CE774" w14:textId="77777777" w:rsidR="00450BB2" w:rsidRPr="0019702E" w:rsidRDefault="00F76FAF" w:rsidP="0012043B">
            <w:pPr>
              <w:jc w:val="both"/>
              <w:rPr>
                <w:b/>
              </w:rPr>
            </w:pPr>
            <w:r w:rsidRPr="0019702E">
              <w:rPr>
                <w:b/>
              </w:rPr>
              <w:t xml:space="preserve">Tema   </w:t>
            </w:r>
            <w:r w:rsidR="00301B09" w:rsidRPr="0019702E">
              <w:rPr>
                <w:b/>
              </w:rPr>
              <w:t>8</w:t>
            </w:r>
          </w:p>
        </w:tc>
        <w:tc>
          <w:tcPr>
            <w:tcW w:w="6706" w:type="dxa"/>
          </w:tcPr>
          <w:p w14:paraId="3897EFC2" w14:textId="77777777" w:rsidR="00450BB2" w:rsidRPr="0019702E" w:rsidRDefault="00450BB2" w:rsidP="006D0096"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prodhimit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produkteve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gjys</w:t>
            </w:r>
            <w:r w:rsidR="00655E3C" w:rsidRPr="0019702E">
              <w:t>ë</w:t>
            </w:r>
            <w:r w:rsidRPr="0019702E">
              <w:t>m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gatshme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Pr="0019702E">
              <w:t xml:space="preserve"> mishit</w:t>
            </w:r>
            <w:r w:rsidR="00816809" w:rsidRPr="0019702E">
              <w:t>.</w:t>
            </w:r>
          </w:p>
        </w:tc>
        <w:tc>
          <w:tcPr>
            <w:tcW w:w="959" w:type="dxa"/>
          </w:tcPr>
          <w:p w14:paraId="37D5BC2C" w14:textId="77777777" w:rsidR="00450BB2" w:rsidRPr="0019702E" w:rsidRDefault="00F76FAF" w:rsidP="007236B4">
            <w:pPr>
              <w:jc w:val="center"/>
            </w:pPr>
            <w:r w:rsidRPr="0019702E">
              <w:t>4</w:t>
            </w:r>
          </w:p>
        </w:tc>
      </w:tr>
      <w:tr w:rsidR="001D1EBA" w:rsidRPr="0019702E" w14:paraId="36254C61" w14:textId="77777777" w:rsidTr="007236B4">
        <w:tc>
          <w:tcPr>
            <w:tcW w:w="1204" w:type="dxa"/>
          </w:tcPr>
          <w:p w14:paraId="377FFD47" w14:textId="77777777" w:rsidR="001D1EBA" w:rsidRPr="0019702E" w:rsidRDefault="0039221D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 xml:space="preserve">Tema  </w:t>
            </w:r>
            <w:r w:rsidR="00301B09" w:rsidRPr="0019702E">
              <w:rPr>
                <w:b/>
              </w:rPr>
              <w:t>9</w:t>
            </w:r>
            <w:proofErr w:type="gramEnd"/>
          </w:p>
        </w:tc>
        <w:tc>
          <w:tcPr>
            <w:tcW w:w="6706" w:type="dxa"/>
          </w:tcPr>
          <w:p w14:paraId="442460F0" w14:textId="77777777" w:rsidR="001D1EBA" w:rsidRPr="0019702E" w:rsidRDefault="001D1EBA" w:rsidP="00450BB2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përpunim</w:t>
            </w:r>
            <w:r w:rsidR="00B60F89" w:rsidRPr="0019702E">
              <w:t>i</w:t>
            </w:r>
            <w:r w:rsidRPr="0019702E">
              <w:t>t</w:t>
            </w:r>
            <w:proofErr w:type="spellEnd"/>
            <w:r w:rsidRPr="0019702E">
              <w:t xml:space="preserve"> </w:t>
            </w:r>
            <w:proofErr w:type="spellStart"/>
            <w:r w:rsidR="00450BB2" w:rsidRPr="0019702E">
              <w:t>dhe</w:t>
            </w:r>
            <w:proofErr w:type="spellEnd"/>
            <w:r w:rsidR="00450BB2" w:rsidRPr="0019702E">
              <w:t xml:space="preserve"> e </w:t>
            </w:r>
            <w:proofErr w:type="spellStart"/>
            <w:r w:rsidR="00450BB2" w:rsidRPr="0019702E">
              <w:t>ruajtjes</w:t>
            </w:r>
            <w:proofErr w:type="spellEnd"/>
            <w:r w:rsidR="00450BB2" w:rsidRPr="0019702E">
              <w:t xml:space="preserve"> </w:t>
            </w:r>
            <w:proofErr w:type="spellStart"/>
            <w:r w:rsidR="00450BB2" w:rsidRPr="0019702E">
              <w:t>s</w:t>
            </w:r>
            <w:r w:rsidRPr="0019702E">
              <w:t>ë</w:t>
            </w:r>
            <w:proofErr w:type="spellEnd"/>
            <w:r w:rsidRPr="0019702E">
              <w:t xml:space="preserve"> mishit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shpendëve</w:t>
            </w:r>
            <w:proofErr w:type="spellEnd"/>
            <w:r w:rsidR="00450BB2" w:rsidRPr="0019702E">
              <w:t>.</w:t>
            </w:r>
          </w:p>
        </w:tc>
        <w:tc>
          <w:tcPr>
            <w:tcW w:w="959" w:type="dxa"/>
          </w:tcPr>
          <w:p w14:paraId="42A7B05A" w14:textId="77777777" w:rsidR="001D1EBA" w:rsidRPr="0019702E" w:rsidRDefault="0016382B" w:rsidP="007236B4">
            <w:pPr>
              <w:jc w:val="center"/>
            </w:pPr>
            <w:r w:rsidRPr="0019702E">
              <w:t>14</w:t>
            </w:r>
          </w:p>
        </w:tc>
      </w:tr>
      <w:tr w:rsidR="001D1EBA" w:rsidRPr="0019702E" w14:paraId="46C5A254" w14:textId="77777777" w:rsidTr="007236B4">
        <w:tc>
          <w:tcPr>
            <w:tcW w:w="1204" w:type="dxa"/>
          </w:tcPr>
          <w:p w14:paraId="4FEFFD5A" w14:textId="77777777" w:rsidR="001D1EBA" w:rsidRPr="0019702E" w:rsidRDefault="00F76FAF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</w:t>
            </w:r>
            <w:r w:rsidR="00301B09" w:rsidRPr="0019702E">
              <w:rPr>
                <w:b/>
              </w:rPr>
              <w:t>0</w:t>
            </w:r>
            <w:proofErr w:type="gramEnd"/>
          </w:p>
        </w:tc>
        <w:tc>
          <w:tcPr>
            <w:tcW w:w="6706" w:type="dxa"/>
          </w:tcPr>
          <w:p w14:paraId="44D756E9" w14:textId="77777777" w:rsidR="001D1EBA" w:rsidRPr="0019702E" w:rsidRDefault="001D1EBA" w:rsidP="0012043B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prodhimit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sallamit</w:t>
            </w:r>
            <w:proofErr w:type="spellEnd"/>
            <w:r w:rsidR="00450BB2" w:rsidRPr="0019702E">
              <w:t>.</w:t>
            </w:r>
          </w:p>
        </w:tc>
        <w:tc>
          <w:tcPr>
            <w:tcW w:w="959" w:type="dxa"/>
          </w:tcPr>
          <w:p w14:paraId="142E1418" w14:textId="77777777" w:rsidR="001D1EBA" w:rsidRPr="0019702E" w:rsidRDefault="00173BE6" w:rsidP="0016382B">
            <w:pPr>
              <w:jc w:val="center"/>
            </w:pPr>
            <w:r w:rsidRPr="0019702E">
              <w:t>25</w:t>
            </w:r>
          </w:p>
        </w:tc>
      </w:tr>
      <w:tr w:rsidR="00F76FAF" w:rsidRPr="0019702E" w14:paraId="77EEBCD0" w14:textId="77777777" w:rsidTr="007236B4">
        <w:tc>
          <w:tcPr>
            <w:tcW w:w="1204" w:type="dxa"/>
          </w:tcPr>
          <w:p w14:paraId="26F1408A" w14:textId="77777777" w:rsidR="00F76FAF" w:rsidRPr="0019702E" w:rsidRDefault="00301B09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11</w:t>
            </w:r>
            <w:proofErr w:type="gramEnd"/>
          </w:p>
        </w:tc>
        <w:tc>
          <w:tcPr>
            <w:tcW w:w="6706" w:type="dxa"/>
          </w:tcPr>
          <w:p w14:paraId="1045C7AD" w14:textId="77777777" w:rsidR="00F76FAF" w:rsidRPr="0019702E" w:rsidRDefault="00F76FAF" w:rsidP="0012043B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prodhimit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proshut</w:t>
            </w:r>
            <w:r w:rsidR="00C91D66" w:rsidRPr="0019702E">
              <w:t>ë</w:t>
            </w:r>
            <w:r w:rsidRPr="0019702E">
              <w:t>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past</w:t>
            </w:r>
            <w:r w:rsidR="00C91D66" w:rsidRPr="0019702E">
              <w:t>ë</w:t>
            </w:r>
            <w:r w:rsidRPr="0019702E">
              <w:t>rmas</w:t>
            </w:r>
            <w:r w:rsidR="00436661" w:rsidRPr="0019702E">
              <w:t>ë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6009EDA5" w14:textId="77777777" w:rsidR="00F76FAF" w:rsidRPr="0019702E" w:rsidRDefault="00F76FAF" w:rsidP="0016382B">
            <w:pPr>
              <w:jc w:val="center"/>
            </w:pPr>
            <w:r w:rsidRPr="0019702E">
              <w:t>5</w:t>
            </w:r>
          </w:p>
        </w:tc>
      </w:tr>
      <w:tr w:rsidR="00811449" w:rsidRPr="0019702E" w14:paraId="5927DEF1" w14:textId="77777777" w:rsidTr="007236B4">
        <w:tc>
          <w:tcPr>
            <w:tcW w:w="1204" w:type="dxa"/>
          </w:tcPr>
          <w:p w14:paraId="1CCE6AA8" w14:textId="77777777" w:rsidR="00811449" w:rsidRPr="0019702E" w:rsidRDefault="00301B09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12</w:t>
            </w:r>
            <w:proofErr w:type="gramEnd"/>
          </w:p>
        </w:tc>
        <w:tc>
          <w:tcPr>
            <w:tcW w:w="6706" w:type="dxa"/>
          </w:tcPr>
          <w:p w14:paraId="35DE6282" w14:textId="77777777" w:rsidR="00811449" w:rsidRPr="0019702E" w:rsidRDefault="00FD4C9B" w:rsidP="0012043B">
            <w:pPr>
              <w:jc w:val="both"/>
            </w:pPr>
            <w:proofErr w:type="spellStart"/>
            <w:r w:rsidRPr="0019702E">
              <w:rPr>
                <w:bCs/>
              </w:rPr>
              <w:t>Teknologjia</w:t>
            </w:r>
            <w:proofErr w:type="spellEnd"/>
            <w:r w:rsidRPr="0019702E">
              <w:rPr>
                <w:bCs/>
              </w:rPr>
              <w:t xml:space="preserve"> e </w:t>
            </w:r>
            <w:proofErr w:type="spellStart"/>
            <w:r w:rsidRPr="0019702E">
              <w:rPr>
                <w:bCs/>
              </w:rPr>
              <w:t>përpunimit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dhjamit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dhe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plazmës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së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gjakut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2F75E6E6" w14:textId="77777777" w:rsidR="00811449" w:rsidRPr="0019702E" w:rsidRDefault="00FD4C9B" w:rsidP="0016382B">
            <w:pPr>
              <w:jc w:val="center"/>
            </w:pPr>
            <w:r w:rsidRPr="0019702E">
              <w:t>5</w:t>
            </w:r>
          </w:p>
        </w:tc>
      </w:tr>
      <w:tr w:rsidR="001D1EBA" w:rsidRPr="0019702E" w14:paraId="641E46F0" w14:textId="77777777" w:rsidTr="007236B4">
        <w:tc>
          <w:tcPr>
            <w:tcW w:w="1204" w:type="dxa"/>
          </w:tcPr>
          <w:p w14:paraId="69A0B823" w14:textId="77777777" w:rsidR="001D1EBA" w:rsidRPr="0019702E" w:rsidRDefault="0039221D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 xml:space="preserve">Tema  </w:t>
            </w:r>
            <w:r w:rsidR="00F76FAF" w:rsidRPr="0019702E">
              <w:rPr>
                <w:b/>
              </w:rPr>
              <w:t>1</w:t>
            </w:r>
            <w:r w:rsidR="00301B09" w:rsidRPr="0019702E">
              <w:rPr>
                <w:b/>
              </w:rPr>
              <w:t>3</w:t>
            </w:r>
            <w:proofErr w:type="gramEnd"/>
          </w:p>
        </w:tc>
        <w:tc>
          <w:tcPr>
            <w:tcW w:w="6706" w:type="dxa"/>
          </w:tcPr>
          <w:p w14:paraId="55C508D4" w14:textId="77777777" w:rsidR="001D1EBA" w:rsidRPr="0019702E" w:rsidRDefault="00FD4C9B" w:rsidP="0012043B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prodhimit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konservave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mishit.</w:t>
            </w:r>
          </w:p>
        </w:tc>
        <w:tc>
          <w:tcPr>
            <w:tcW w:w="959" w:type="dxa"/>
          </w:tcPr>
          <w:p w14:paraId="02F09F5C" w14:textId="77777777" w:rsidR="001D1EBA" w:rsidRPr="0019702E" w:rsidRDefault="00FD4C9B" w:rsidP="007236B4">
            <w:pPr>
              <w:jc w:val="center"/>
            </w:pPr>
            <w:r w:rsidRPr="0019702E">
              <w:t>15</w:t>
            </w:r>
          </w:p>
        </w:tc>
      </w:tr>
      <w:tr w:rsidR="001D1EBA" w:rsidRPr="0019702E" w14:paraId="3601D468" w14:textId="77777777" w:rsidTr="007236B4">
        <w:tc>
          <w:tcPr>
            <w:tcW w:w="1204" w:type="dxa"/>
          </w:tcPr>
          <w:p w14:paraId="78946012" w14:textId="77777777" w:rsidR="001D1EBA" w:rsidRPr="0019702E" w:rsidRDefault="0039221D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</w:t>
            </w:r>
            <w:r w:rsidR="00301B09" w:rsidRPr="0019702E">
              <w:rPr>
                <w:b/>
              </w:rPr>
              <w:t>4</w:t>
            </w:r>
            <w:proofErr w:type="gramEnd"/>
          </w:p>
        </w:tc>
        <w:tc>
          <w:tcPr>
            <w:tcW w:w="6706" w:type="dxa"/>
          </w:tcPr>
          <w:p w14:paraId="6F367F2F" w14:textId="77777777" w:rsidR="001D1EBA" w:rsidRPr="0019702E" w:rsidRDefault="00FD4C9B" w:rsidP="0012043B">
            <w:pPr>
              <w:jc w:val="both"/>
            </w:pPr>
            <w:proofErr w:type="spellStart"/>
            <w:r w:rsidRPr="0019702E">
              <w:t>Vler</w:t>
            </w:r>
            <w:r w:rsidR="00C91D66" w:rsidRPr="0019702E">
              <w:t>ë</w:t>
            </w:r>
            <w:r w:rsidRPr="0019702E">
              <w:t>simi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cil</w:t>
            </w:r>
            <w:r w:rsidR="00C91D66" w:rsidRPr="0019702E">
              <w:t>ë</w:t>
            </w:r>
            <w:r w:rsidRPr="0019702E">
              <w:t>sis</w:t>
            </w:r>
            <w:r w:rsidR="00C91D66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</w:t>
            </w:r>
            <w:r w:rsidR="00C91D66" w:rsidRPr="0019702E">
              <w:t>ë</w:t>
            </w:r>
            <w:proofErr w:type="spellEnd"/>
            <w:r w:rsidRPr="0019702E">
              <w:t xml:space="preserve"> mishit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</w:t>
            </w:r>
            <w:r w:rsidR="00C91D66" w:rsidRPr="0019702E">
              <w:t>ë</w:t>
            </w:r>
            <w:r w:rsidRPr="0019702E">
              <w:t>nprodukteve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C91D66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tij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18BA169A" w14:textId="77777777" w:rsidR="001D1EBA" w:rsidRPr="0019702E" w:rsidRDefault="00FD4C9B" w:rsidP="007236B4">
            <w:pPr>
              <w:jc w:val="center"/>
            </w:pPr>
            <w:r w:rsidRPr="0019702E">
              <w:t>7</w:t>
            </w:r>
          </w:p>
        </w:tc>
      </w:tr>
      <w:tr w:rsidR="0039221D" w:rsidRPr="0019702E" w14:paraId="1F60118B" w14:textId="77777777" w:rsidTr="007236B4">
        <w:tc>
          <w:tcPr>
            <w:tcW w:w="1204" w:type="dxa"/>
          </w:tcPr>
          <w:p w14:paraId="7F3E780A" w14:textId="77777777" w:rsidR="0039221D" w:rsidRPr="0019702E" w:rsidRDefault="00301B09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15</w:t>
            </w:r>
            <w:proofErr w:type="gramEnd"/>
            <w:r w:rsidR="0039221D" w:rsidRPr="0019702E">
              <w:rPr>
                <w:b/>
              </w:rPr>
              <w:t xml:space="preserve"> </w:t>
            </w:r>
          </w:p>
        </w:tc>
        <w:tc>
          <w:tcPr>
            <w:tcW w:w="6706" w:type="dxa"/>
          </w:tcPr>
          <w:p w14:paraId="1A9004CE" w14:textId="77777777" w:rsidR="0039221D" w:rsidRPr="0019702E" w:rsidRDefault="0039221D" w:rsidP="0012043B">
            <w:pPr>
              <w:jc w:val="both"/>
            </w:pPr>
            <w:proofErr w:type="spellStart"/>
            <w:r w:rsidRPr="0019702E">
              <w:t>Lloj</w:t>
            </w:r>
            <w:r w:rsidR="00811449" w:rsidRPr="0019702E">
              <w:t>e</w:t>
            </w:r>
            <w:r w:rsidRPr="0019702E">
              <w:t>t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peshq</w:t>
            </w:r>
            <w:r w:rsidR="00655E3C" w:rsidRPr="0019702E">
              <w:t>ë</w:t>
            </w:r>
            <w:r w:rsidRPr="0019702E">
              <w:t>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q</w:t>
            </w:r>
            <w:r w:rsidR="00655E3C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indus</w:t>
            </w:r>
            <w:r w:rsidR="00BE6570" w:rsidRPr="0019702E">
              <w:t>t</w:t>
            </w:r>
            <w:r w:rsidRPr="0019702E">
              <w:t>rializohen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22151F57" w14:textId="77777777" w:rsidR="0039221D" w:rsidRPr="0019702E" w:rsidRDefault="0039221D" w:rsidP="007236B4">
            <w:pPr>
              <w:jc w:val="center"/>
            </w:pPr>
            <w:r w:rsidRPr="0019702E">
              <w:t>6</w:t>
            </w:r>
          </w:p>
        </w:tc>
      </w:tr>
      <w:tr w:rsidR="0039221D" w:rsidRPr="0019702E" w14:paraId="31A459A6" w14:textId="77777777" w:rsidTr="007236B4">
        <w:tc>
          <w:tcPr>
            <w:tcW w:w="1204" w:type="dxa"/>
          </w:tcPr>
          <w:p w14:paraId="438DB92B" w14:textId="77777777" w:rsidR="0039221D" w:rsidRPr="0019702E" w:rsidRDefault="00F76FAF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</w:t>
            </w:r>
            <w:r w:rsidR="00301B09" w:rsidRPr="0019702E">
              <w:rPr>
                <w:b/>
              </w:rPr>
              <w:t>6</w:t>
            </w:r>
            <w:proofErr w:type="gramEnd"/>
          </w:p>
        </w:tc>
        <w:tc>
          <w:tcPr>
            <w:tcW w:w="6706" w:type="dxa"/>
          </w:tcPr>
          <w:p w14:paraId="2F057EE3" w14:textId="77777777" w:rsidR="0039221D" w:rsidRPr="0019702E" w:rsidRDefault="0039221D" w:rsidP="0012043B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</w:t>
            </w:r>
            <w:r w:rsidR="00655E3C" w:rsidRPr="0019702E">
              <w:t>ë</w:t>
            </w:r>
            <w:r w:rsidRPr="0019702E">
              <w:t>rpunimit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ruajtjes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</w:t>
            </w:r>
            <w:r w:rsidR="00655E3C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peshq</w:t>
            </w:r>
            <w:r w:rsidR="00655E3C" w:rsidRPr="0019702E">
              <w:t>ë</w:t>
            </w:r>
            <w:r w:rsidRPr="0019702E">
              <w:t>ve</w:t>
            </w:r>
            <w:proofErr w:type="spellEnd"/>
            <w:r w:rsidR="00CE3425" w:rsidRPr="0019702E">
              <w:t xml:space="preserve"> </w:t>
            </w:r>
            <w:proofErr w:type="spellStart"/>
            <w:r w:rsidR="00CE3425" w:rsidRPr="0019702E">
              <w:t>dhe</w:t>
            </w:r>
            <w:proofErr w:type="spellEnd"/>
            <w:r w:rsidR="00CE3425" w:rsidRPr="0019702E">
              <w:t xml:space="preserve"> </w:t>
            </w:r>
            <w:proofErr w:type="spellStart"/>
            <w:r w:rsidR="00CE3425" w:rsidRPr="0019702E">
              <w:t>frutave</w:t>
            </w:r>
            <w:proofErr w:type="spellEnd"/>
            <w:r w:rsidR="00CE3425" w:rsidRPr="0019702E">
              <w:t xml:space="preserve"> </w:t>
            </w:r>
            <w:proofErr w:type="spellStart"/>
            <w:r w:rsidR="00CE3425" w:rsidRPr="0019702E">
              <w:t>t</w:t>
            </w:r>
            <w:r w:rsidR="00655E3C" w:rsidRPr="0019702E">
              <w:t>ë</w:t>
            </w:r>
            <w:proofErr w:type="spellEnd"/>
            <w:r w:rsidR="00CE3425" w:rsidRPr="0019702E">
              <w:t xml:space="preserve"> </w:t>
            </w:r>
            <w:proofErr w:type="spellStart"/>
            <w:r w:rsidR="00CE3425" w:rsidRPr="0019702E">
              <w:t>detit</w:t>
            </w:r>
            <w:proofErr w:type="spellEnd"/>
            <w:r w:rsidR="00CE3425" w:rsidRPr="0019702E">
              <w:t>.</w:t>
            </w:r>
          </w:p>
        </w:tc>
        <w:tc>
          <w:tcPr>
            <w:tcW w:w="959" w:type="dxa"/>
          </w:tcPr>
          <w:p w14:paraId="00E1A342" w14:textId="77777777" w:rsidR="00C91D66" w:rsidRPr="0019702E" w:rsidRDefault="00C91D66" w:rsidP="007236B4">
            <w:pPr>
              <w:jc w:val="center"/>
            </w:pPr>
          </w:p>
          <w:p w14:paraId="6B40D7D1" w14:textId="77777777" w:rsidR="0039221D" w:rsidRPr="0019702E" w:rsidRDefault="0039221D" w:rsidP="007236B4">
            <w:pPr>
              <w:jc w:val="center"/>
            </w:pPr>
            <w:r w:rsidRPr="0019702E">
              <w:t>9</w:t>
            </w:r>
          </w:p>
        </w:tc>
      </w:tr>
      <w:tr w:rsidR="0039221D" w:rsidRPr="0019702E" w14:paraId="5FF38121" w14:textId="77777777" w:rsidTr="007236B4">
        <w:tc>
          <w:tcPr>
            <w:tcW w:w="1204" w:type="dxa"/>
          </w:tcPr>
          <w:p w14:paraId="091009E7" w14:textId="77777777" w:rsidR="0039221D" w:rsidRPr="0019702E" w:rsidRDefault="0039221D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</w:t>
            </w:r>
            <w:r w:rsidR="00301B09" w:rsidRPr="0019702E">
              <w:rPr>
                <w:b/>
              </w:rPr>
              <w:t>7</w:t>
            </w:r>
            <w:proofErr w:type="gramEnd"/>
          </w:p>
        </w:tc>
        <w:tc>
          <w:tcPr>
            <w:tcW w:w="6706" w:type="dxa"/>
          </w:tcPr>
          <w:p w14:paraId="4758992A" w14:textId="77777777" w:rsidR="0039221D" w:rsidRPr="0019702E" w:rsidRDefault="0039221D" w:rsidP="0012043B">
            <w:pPr>
              <w:jc w:val="both"/>
            </w:pPr>
            <w:proofErr w:type="spellStart"/>
            <w:r w:rsidRPr="0019702E">
              <w:t>Teknologjia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prodhimit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="00FD4C9B" w:rsidRPr="0019702E">
              <w:t xml:space="preserve"> </w:t>
            </w:r>
            <w:proofErr w:type="spellStart"/>
            <w:r w:rsidR="00FD4C9B" w:rsidRPr="0019702E">
              <w:t>konservave</w:t>
            </w:r>
            <w:proofErr w:type="spellEnd"/>
            <w:r w:rsidR="00811449" w:rsidRPr="0019702E">
              <w:t xml:space="preserve"> </w:t>
            </w:r>
            <w:proofErr w:type="spellStart"/>
            <w:r w:rsidRPr="0019702E">
              <w:t>t</w:t>
            </w:r>
            <w:r w:rsidR="00655E3C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peshq</w:t>
            </w:r>
            <w:r w:rsidR="00655E3C" w:rsidRPr="0019702E">
              <w:t>ë</w:t>
            </w:r>
            <w:r w:rsidRPr="0019702E">
              <w:t>ve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dhe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frutave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të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detit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2CF8CD94" w14:textId="77777777" w:rsidR="0039221D" w:rsidRPr="0019702E" w:rsidRDefault="0039221D" w:rsidP="007236B4">
            <w:pPr>
              <w:jc w:val="center"/>
            </w:pPr>
            <w:r w:rsidRPr="0019702E">
              <w:t>6</w:t>
            </w:r>
          </w:p>
        </w:tc>
      </w:tr>
      <w:tr w:rsidR="00811449" w:rsidRPr="0019702E" w14:paraId="06248DE7" w14:textId="77777777" w:rsidTr="007236B4">
        <w:tc>
          <w:tcPr>
            <w:tcW w:w="1204" w:type="dxa"/>
          </w:tcPr>
          <w:p w14:paraId="1BADAB14" w14:textId="77777777" w:rsidR="00811449" w:rsidRPr="0019702E" w:rsidRDefault="00301B09" w:rsidP="0012043B">
            <w:pPr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>Tema  18</w:t>
            </w:r>
            <w:proofErr w:type="gramEnd"/>
          </w:p>
        </w:tc>
        <w:tc>
          <w:tcPr>
            <w:tcW w:w="6706" w:type="dxa"/>
          </w:tcPr>
          <w:p w14:paraId="7088DACE" w14:textId="77777777" w:rsidR="00811449" w:rsidRPr="0019702E" w:rsidRDefault="00811449" w:rsidP="00436661">
            <w:pPr>
              <w:jc w:val="both"/>
            </w:pPr>
            <w:proofErr w:type="spellStart"/>
            <w:r w:rsidRPr="0019702E">
              <w:t>Vler</w:t>
            </w:r>
            <w:r w:rsidR="00C91D66" w:rsidRPr="0019702E">
              <w:t>ë</w:t>
            </w:r>
            <w:r w:rsidRPr="0019702E">
              <w:t>simi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cil</w:t>
            </w:r>
            <w:r w:rsidR="00C91D66" w:rsidRPr="0019702E">
              <w:t>ë</w:t>
            </w:r>
            <w:r w:rsidRPr="0019702E">
              <w:t>sis</w:t>
            </w:r>
            <w:r w:rsidR="00C91D66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</w:t>
            </w:r>
            <w:r w:rsidR="00C91D66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peshkut</w:t>
            </w:r>
            <w:proofErr w:type="spellEnd"/>
            <w:r w:rsidR="00436661" w:rsidRPr="0019702E">
              <w:t xml:space="preserve">, </w:t>
            </w:r>
            <w:proofErr w:type="spellStart"/>
            <w:r w:rsidR="00436661" w:rsidRPr="0019702E">
              <w:t>frutave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të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detit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</w:t>
            </w:r>
            <w:r w:rsidR="00C91D66" w:rsidRPr="0019702E">
              <w:t>ë</w:t>
            </w:r>
            <w:r w:rsidRPr="0019702E">
              <w:t>nprodukteve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C91D66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436661" w:rsidRPr="0019702E">
              <w:t>yre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4D3F080C" w14:textId="77777777" w:rsidR="00811449" w:rsidRPr="0019702E" w:rsidRDefault="00811449" w:rsidP="007236B4">
            <w:pPr>
              <w:jc w:val="center"/>
            </w:pPr>
            <w:r w:rsidRPr="0019702E">
              <w:t>3</w:t>
            </w:r>
          </w:p>
        </w:tc>
      </w:tr>
      <w:tr w:rsidR="00450BB2" w:rsidRPr="0019702E" w14:paraId="5DB20298" w14:textId="77777777" w:rsidTr="007236B4">
        <w:tc>
          <w:tcPr>
            <w:tcW w:w="1204" w:type="dxa"/>
          </w:tcPr>
          <w:p w14:paraId="43648CB7" w14:textId="77777777" w:rsidR="00450BB2" w:rsidRPr="0019702E" w:rsidRDefault="00F76FAF" w:rsidP="007236B4">
            <w:pPr>
              <w:ind w:right="-108"/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 xml:space="preserve">Tema  </w:t>
            </w:r>
            <w:r w:rsidR="00301B09" w:rsidRPr="0019702E">
              <w:rPr>
                <w:b/>
              </w:rPr>
              <w:t>19</w:t>
            </w:r>
            <w:proofErr w:type="gramEnd"/>
          </w:p>
        </w:tc>
        <w:tc>
          <w:tcPr>
            <w:tcW w:w="6706" w:type="dxa"/>
          </w:tcPr>
          <w:p w14:paraId="0377325C" w14:textId="77777777" w:rsidR="00450BB2" w:rsidRPr="0019702E" w:rsidRDefault="00173BE6" w:rsidP="00173BE6">
            <w:pPr>
              <w:jc w:val="both"/>
            </w:pPr>
            <w:proofErr w:type="spellStart"/>
            <w:r w:rsidRPr="0019702E">
              <w:t>Materialet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që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përdoren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ambalazhimin</w:t>
            </w:r>
            <w:proofErr w:type="spellEnd"/>
            <w:r w:rsidRPr="0019702E">
              <w:t xml:space="preserve"> e mishit, </w:t>
            </w:r>
            <w:proofErr w:type="spellStart"/>
            <w:r w:rsidRPr="0019702E">
              <w:t>peshkut</w:t>
            </w:r>
            <w:proofErr w:type="spellEnd"/>
            <w:r w:rsidR="00436661" w:rsidRPr="0019702E">
              <w:t xml:space="preserve">, </w:t>
            </w:r>
            <w:proofErr w:type="spellStart"/>
            <w:r w:rsidR="00436661" w:rsidRPr="0019702E">
              <w:t>frutave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të</w:t>
            </w:r>
            <w:proofErr w:type="spellEnd"/>
            <w:r w:rsidR="00436661" w:rsidRPr="0019702E">
              <w:t xml:space="preserve"> </w:t>
            </w:r>
            <w:proofErr w:type="spellStart"/>
            <w:r w:rsidR="00436661" w:rsidRPr="0019702E">
              <w:t>detit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nënprodukteve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tyre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0ED399CA" w14:textId="77777777" w:rsidR="00C91D66" w:rsidRPr="0019702E" w:rsidRDefault="00C91D66" w:rsidP="007236B4">
            <w:pPr>
              <w:jc w:val="center"/>
            </w:pPr>
          </w:p>
          <w:p w14:paraId="66BF8DDB" w14:textId="77777777" w:rsidR="00450BB2" w:rsidRPr="0019702E" w:rsidRDefault="00173BE6" w:rsidP="007236B4">
            <w:pPr>
              <w:jc w:val="center"/>
            </w:pPr>
            <w:r w:rsidRPr="0019702E">
              <w:t>8</w:t>
            </w:r>
          </w:p>
        </w:tc>
      </w:tr>
      <w:tr w:rsidR="0039221D" w:rsidRPr="0019702E" w14:paraId="7067D9AD" w14:textId="77777777" w:rsidTr="007236B4">
        <w:tc>
          <w:tcPr>
            <w:tcW w:w="1204" w:type="dxa"/>
          </w:tcPr>
          <w:p w14:paraId="111A5A9D" w14:textId="77777777" w:rsidR="0039221D" w:rsidRPr="0019702E" w:rsidRDefault="0039221D" w:rsidP="007236B4">
            <w:pPr>
              <w:ind w:right="-108"/>
              <w:jc w:val="both"/>
              <w:rPr>
                <w:b/>
              </w:rPr>
            </w:pPr>
            <w:proofErr w:type="gramStart"/>
            <w:r w:rsidRPr="0019702E">
              <w:rPr>
                <w:b/>
              </w:rPr>
              <w:t xml:space="preserve">Tema  </w:t>
            </w:r>
            <w:r w:rsidR="00811449" w:rsidRPr="0019702E">
              <w:rPr>
                <w:b/>
              </w:rPr>
              <w:t>2</w:t>
            </w:r>
            <w:r w:rsidR="00301B09" w:rsidRPr="0019702E">
              <w:rPr>
                <w:b/>
              </w:rPr>
              <w:t>0</w:t>
            </w:r>
            <w:proofErr w:type="gramEnd"/>
          </w:p>
        </w:tc>
        <w:tc>
          <w:tcPr>
            <w:tcW w:w="6706" w:type="dxa"/>
          </w:tcPr>
          <w:p w14:paraId="3B12E0E6" w14:textId="77777777" w:rsidR="0039221D" w:rsidRPr="0019702E" w:rsidRDefault="00173BE6" w:rsidP="001E2E47">
            <w:pPr>
              <w:jc w:val="both"/>
            </w:pPr>
            <w:r w:rsidRPr="0019702E">
              <w:t xml:space="preserve">Shfrytëzimi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mbetjeve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teknologjike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mishit</w:t>
            </w:r>
            <w:r w:rsidR="001E2E47" w:rsidRPr="0019702E">
              <w:t>,</w:t>
            </w:r>
            <w:r w:rsidRPr="0019702E">
              <w:t xml:space="preserve"> </w:t>
            </w:r>
            <w:proofErr w:type="spellStart"/>
            <w:r w:rsidRPr="0019702E">
              <w:t>peshkut</w:t>
            </w:r>
            <w:proofErr w:type="spellEnd"/>
            <w:r w:rsidR="001E2E47" w:rsidRPr="0019702E">
              <w:t xml:space="preserve"> </w:t>
            </w:r>
            <w:proofErr w:type="spellStart"/>
            <w:r w:rsidR="001E2E47" w:rsidRPr="0019702E">
              <w:t>dhe</w:t>
            </w:r>
            <w:proofErr w:type="spellEnd"/>
            <w:r w:rsidR="001E2E47" w:rsidRPr="0019702E">
              <w:t xml:space="preserve"> </w:t>
            </w:r>
            <w:proofErr w:type="spellStart"/>
            <w:r w:rsidR="001E2E47" w:rsidRPr="0019702E">
              <w:t>frutave</w:t>
            </w:r>
            <w:proofErr w:type="spellEnd"/>
            <w:r w:rsidR="001E2E47" w:rsidRPr="0019702E">
              <w:t xml:space="preserve"> </w:t>
            </w:r>
            <w:proofErr w:type="spellStart"/>
            <w:r w:rsidR="001E2E47" w:rsidRPr="0019702E">
              <w:t>të</w:t>
            </w:r>
            <w:proofErr w:type="spellEnd"/>
            <w:r w:rsidR="001E2E47" w:rsidRPr="0019702E">
              <w:t xml:space="preserve"> </w:t>
            </w:r>
            <w:proofErr w:type="spellStart"/>
            <w:r w:rsidR="001E2E47" w:rsidRPr="0019702E">
              <w:t>detit</w:t>
            </w:r>
            <w:proofErr w:type="spellEnd"/>
            <w:r w:rsidRPr="0019702E">
              <w:t>.</w:t>
            </w:r>
          </w:p>
        </w:tc>
        <w:tc>
          <w:tcPr>
            <w:tcW w:w="959" w:type="dxa"/>
          </w:tcPr>
          <w:p w14:paraId="5E4AA34E" w14:textId="77777777" w:rsidR="0039221D" w:rsidRPr="0019702E" w:rsidRDefault="00173BE6" w:rsidP="007236B4">
            <w:pPr>
              <w:jc w:val="center"/>
            </w:pPr>
            <w:r w:rsidRPr="0019702E">
              <w:t>3</w:t>
            </w:r>
          </w:p>
        </w:tc>
      </w:tr>
    </w:tbl>
    <w:p w14:paraId="5B16A2BB" w14:textId="77777777" w:rsidR="00BE5B92" w:rsidRPr="003A0B7D" w:rsidRDefault="00BE5B92" w:rsidP="009D26D8">
      <w:pPr>
        <w:rPr>
          <w:b/>
          <w:sz w:val="28"/>
          <w:szCs w:val="28"/>
        </w:rPr>
      </w:pPr>
    </w:p>
    <w:p w14:paraId="0E6DB488" w14:textId="77777777" w:rsidR="00BE5B92" w:rsidRPr="003A0B7D" w:rsidRDefault="00BE5B92" w:rsidP="009D26D8">
      <w:pPr>
        <w:rPr>
          <w:b/>
          <w:sz w:val="28"/>
          <w:szCs w:val="28"/>
        </w:rPr>
      </w:pPr>
    </w:p>
    <w:p w14:paraId="21B37BA8" w14:textId="77777777" w:rsidR="00885FD2" w:rsidRPr="003A0B7D" w:rsidRDefault="00885FD2" w:rsidP="009D26D8">
      <w:pPr>
        <w:rPr>
          <w:b/>
          <w:sz w:val="28"/>
          <w:szCs w:val="28"/>
        </w:rPr>
      </w:pPr>
    </w:p>
    <w:p w14:paraId="7D9BA2FC" w14:textId="77777777" w:rsidR="00885FD2" w:rsidRPr="003A0B7D" w:rsidRDefault="00885FD2" w:rsidP="009D26D8">
      <w:pPr>
        <w:rPr>
          <w:b/>
          <w:sz w:val="28"/>
          <w:szCs w:val="28"/>
        </w:rPr>
      </w:pPr>
    </w:p>
    <w:p w14:paraId="56C89E46" w14:textId="77777777" w:rsidR="00885FD2" w:rsidRPr="003A0B7D" w:rsidRDefault="00885FD2" w:rsidP="009D26D8">
      <w:pPr>
        <w:rPr>
          <w:b/>
          <w:sz w:val="28"/>
          <w:szCs w:val="28"/>
        </w:rPr>
      </w:pPr>
    </w:p>
    <w:p w14:paraId="696CBFAA" w14:textId="77777777" w:rsidR="00885FD2" w:rsidRDefault="00885FD2" w:rsidP="009D26D8">
      <w:pPr>
        <w:rPr>
          <w:b/>
          <w:sz w:val="28"/>
          <w:szCs w:val="28"/>
        </w:rPr>
      </w:pPr>
    </w:p>
    <w:p w14:paraId="0C01CD9A" w14:textId="77777777" w:rsidR="001A11CC" w:rsidRDefault="001A11CC" w:rsidP="009D26D8">
      <w:pPr>
        <w:rPr>
          <w:b/>
          <w:sz w:val="28"/>
          <w:szCs w:val="28"/>
        </w:rPr>
      </w:pPr>
    </w:p>
    <w:p w14:paraId="3C39558D" w14:textId="77777777" w:rsidR="009D26D8" w:rsidRPr="003A0B7D" w:rsidRDefault="009D26D8" w:rsidP="009D26D8">
      <w:pPr>
        <w:rPr>
          <w:b/>
          <w:sz w:val="28"/>
          <w:szCs w:val="28"/>
        </w:rPr>
      </w:pPr>
      <w:r w:rsidRPr="003A0B7D">
        <w:rPr>
          <w:b/>
          <w:sz w:val="28"/>
          <w:szCs w:val="28"/>
        </w:rPr>
        <w:t xml:space="preserve">IX. </w:t>
      </w:r>
      <w:proofErr w:type="spellStart"/>
      <w:r w:rsidRPr="003A0B7D">
        <w:rPr>
          <w:b/>
          <w:sz w:val="28"/>
          <w:szCs w:val="28"/>
        </w:rPr>
        <w:t>Përshkruesit</w:t>
      </w:r>
      <w:proofErr w:type="spellEnd"/>
      <w:r w:rsidRPr="003A0B7D">
        <w:rPr>
          <w:b/>
          <w:sz w:val="28"/>
          <w:szCs w:val="28"/>
        </w:rPr>
        <w:t xml:space="preserve"> e </w:t>
      </w:r>
      <w:proofErr w:type="spellStart"/>
      <w:r w:rsidRPr="003A0B7D">
        <w:rPr>
          <w:b/>
          <w:sz w:val="28"/>
          <w:szCs w:val="28"/>
        </w:rPr>
        <w:t>moduleve</w:t>
      </w:r>
      <w:proofErr w:type="spellEnd"/>
      <w:r w:rsidRPr="003A0B7D">
        <w:rPr>
          <w:b/>
          <w:sz w:val="28"/>
          <w:szCs w:val="28"/>
        </w:rPr>
        <w:t xml:space="preserve"> </w:t>
      </w:r>
      <w:proofErr w:type="spellStart"/>
      <w:r w:rsidRPr="003A0B7D">
        <w:rPr>
          <w:b/>
          <w:sz w:val="28"/>
          <w:szCs w:val="28"/>
        </w:rPr>
        <w:t>të</w:t>
      </w:r>
      <w:proofErr w:type="spellEnd"/>
      <w:r w:rsidRPr="003A0B7D">
        <w:rPr>
          <w:b/>
          <w:sz w:val="28"/>
          <w:szCs w:val="28"/>
        </w:rPr>
        <w:t xml:space="preserve"> </w:t>
      </w:r>
      <w:proofErr w:type="spellStart"/>
      <w:r w:rsidRPr="003A0B7D">
        <w:rPr>
          <w:b/>
          <w:sz w:val="28"/>
          <w:szCs w:val="28"/>
        </w:rPr>
        <w:t>detyruar</w:t>
      </w:r>
      <w:proofErr w:type="spellEnd"/>
      <w:r w:rsidRPr="003A0B7D">
        <w:rPr>
          <w:b/>
          <w:sz w:val="28"/>
          <w:szCs w:val="28"/>
        </w:rPr>
        <w:t xml:space="preserve"> </w:t>
      </w:r>
      <w:proofErr w:type="spellStart"/>
      <w:r w:rsidRPr="003A0B7D">
        <w:rPr>
          <w:b/>
          <w:sz w:val="28"/>
          <w:szCs w:val="28"/>
        </w:rPr>
        <w:t>të</w:t>
      </w:r>
      <w:proofErr w:type="spellEnd"/>
      <w:r w:rsidRPr="003A0B7D">
        <w:rPr>
          <w:b/>
          <w:sz w:val="28"/>
          <w:szCs w:val="28"/>
        </w:rPr>
        <w:t xml:space="preserve"> </w:t>
      </w:r>
      <w:proofErr w:type="spellStart"/>
      <w:r w:rsidRPr="003A0B7D">
        <w:rPr>
          <w:b/>
          <w:sz w:val="28"/>
          <w:szCs w:val="28"/>
        </w:rPr>
        <w:t>praktikës</w:t>
      </w:r>
      <w:proofErr w:type="spellEnd"/>
      <w:r w:rsidRPr="003A0B7D">
        <w:rPr>
          <w:b/>
          <w:sz w:val="28"/>
          <w:szCs w:val="28"/>
        </w:rPr>
        <w:t xml:space="preserve"> </w:t>
      </w:r>
      <w:proofErr w:type="spellStart"/>
      <w:r w:rsidRPr="003A0B7D">
        <w:rPr>
          <w:b/>
          <w:sz w:val="28"/>
          <w:szCs w:val="28"/>
        </w:rPr>
        <w:t>profesionale</w:t>
      </w:r>
      <w:proofErr w:type="spellEnd"/>
      <w:r w:rsidRPr="003A0B7D">
        <w:rPr>
          <w:b/>
          <w:sz w:val="28"/>
          <w:szCs w:val="28"/>
        </w:rPr>
        <w:t xml:space="preserve">  </w:t>
      </w:r>
    </w:p>
    <w:p w14:paraId="7E93DC6F" w14:textId="77777777" w:rsidR="009D26D8" w:rsidRPr="006D0096" w:rsidRDefault="009D26D8" w:rsidP="009D26D8">
      <w:pPr>
        <w:tabs>
          <w:tab w:val="left" w:pos="2160"/>
        </w:tabs>
        <w:outlineLvl w:val="0"/>
        <w:rPr>
          <w:b/>
        </w:rPr>
      </w:pPr>
    </w:p>
    <w:p w14:paraId="097C82D7" w14:textId="77777777" w:rsidR="006D0096" w:rsidRPr="006D0096" w:rsidRDefault="006D0096" w:rsidP="009D26D8">
      <w:pPr>
        <w:tabs>
          <w:tab w:val="left" w:pos="2160"/>
        </w:tabs>
        <w:outlineLvl w:val="0"/>
        <w:rPr>
          <w:b/>
        </w:rPr>
      </w:pPr>
    </w:p>
    <w:p w14:paraId="08B436F8" w14:textId="77777777" w:rsidR="0055688A" w:rsidRPr="0019702E" w:rsidRDefault="0055688A" w:rsidP="0055688A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highlight w:val="lightGray"/>
          <w:shd w:val="clear" w:color="auto" w:fill="B3B3B3"/>
          <w:lang w:val="it-IT"/>
        </w:rPr>
        <w:t xml:space="preserve">1. </w:t>
      </w:r>
      <w:r w:rsidRPr="0019702E">
        <w:rPr>
          <w:b/>
          <w:iCs/>
          <w:highlight w:val="lightGray"/>
          <w:shd w:val="clear" w:color="auto" w:fill="B3B3B3"/>
          <w:lang w:val="it-IT"/>
        </w:rPr>
        <w:t>Moduli “</w:t>
      </w:r>
      <w:r w:rsidR="00901640" w:rsidRPr="0019702E">
        <w:rPr>
          <w:b/>
          <w:bCs/>
          <w:highlight w:val="lightGray"/>
          <w:lang w:val="it-IT"/>
        </w:rPr>
        <w:t>T</w:t>
      </w:r>
      <w:r w:rsidR="008A3320" w:rsidRPr="0019702E">
        <w:rPr>
          <w:b/>
          <w:bCs/>
          <w:highlight w:val="lightGray"/>
          <w:lang w:val="it-IT"/>
        </w:rPr>
        <w:t xml:space="preserve">herja dhe </w:t>
      </w:r>
      <w:r w:rsidR="00901640" w:rsidRPr="0019702E">
        <w:rPr>
          <w:b/>
          <w:bCs/>
          <w:highlight w:val="lightGray"/>
          <w:lang w:val="it-IT"/>
        </w:rPr>
        <w:t>ndarja anatomike</w:t>
      </w:r>
      <w:r w:rsidR="008A3320" w:rsidRPr="0019702E">
        <w:rPr>
          <w:b/>
          <w:bCs/>
          <w:highlight w:val="lightGray"/>
          <w:lang w:val="it-IT"/>
        </w:rPr>
        <w:t xml:space="preserve"> e kafsh</w:t>
      </w:r>
      <w:r w:rsidR="009917E8" w:rsidRPr="0019702E">
        <w:rPr>
          <w:b/>
          <w:bCs/>
          <w:highlight w:val="lightGray"/>
          <w:lang w:val="it-IT"/>
        </w:rPr>
        <w:t>ë</w:t>
      </w:r>
      <w:r w:rsidR="008A3320" w:rsidRPr="0019702E">
        <w:rPr>
          <w:b/>
          <w:bCs/>
          <w:highlight w:val="lightGray"/>
          <w:lang w:val="it-IT"/>
        </w:rPr>
        <w:t>ve</w:t>
      </w:r>
      <w:r w:rsidRPr="0019702E">
        <w:rPr>
          <w:b/>
          <w:bCs/>
          <w:highlight w:val="lightGray"/>
          <w:lang w:val="it-IT"/>
        </w:rPr>
        <w:t>”</w:t>
      </w:r>
      <w:r w:rsidRPr="0019702E">
        <w:rPr>
          <w:b/>
          <w:iCs/>
          <w:lang w:val="it-IT"/>
        </w:rPr>
        <w:t xml:space="preserve"> </w:t>
      </w:r>
    </w:p>
    <w:p w14:paraId="04AD78CD" w14:textId="77777777" w:rsidR="0055688A" w:rsidRPr="003A0B7D" w:rsidRDefault="0055688A" w:rsidP="0055688A">
      <w:pPr>
        <w:tabs>
          <w:tab w:val="left" w:pos="1050"/>
        </w:tabs>
        <w:rPr>
          <w:iCs/>
          <w:lang w:val="sq-AL"/>
        </w:rPr>
      </w:pPr>
      <w:r w:rsidRPr="003A0B7D">
        <w:rPr>
          <w:iCs/>
          <w:lang w:val="it-IT"/>
        </w:rPr>
        <w:tab/>
      </w:r>
    </w:p>
    <w:p w14:paraId="0E000680" w14:textId="77777777" w:rsidR="0055688A" w:rsidRPr="003A0B7D" w:rsidRDefault="0055688A" w:rsidP="0055688A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lang w:val="it-IT"/>
        </w:rPr>
        <w:t>Drejtimi: Teknologji ushqimore</w:t>
      </w:r>
    </w:p>
    <w:p w14:paraId="32060E8E" w14:textId="77777777" w:rsidR="0055688A" w:rsidRPr="003A0B7D" w:rsidRDefault="0055688A" w:rsidP="0055688A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 xml:space="preserve">Profili:     Teknologji e përpunimit të </w:t>
      </w:r>
      <w:r w:rsidR="00215B1F" w:rsidRPr="00215B1F">
        <w:rPr>
          <w:b/>
          <w:bCs/>
        </w:rPr>
        <w:t>mishit</w:t>
      </w:r>
      <w:r w:rsidR="006B7942">
        <w:rPr>
          <w:b/>
          <w:bCs/>
        </w:rPr>
        <w:t xml:space="preserve"> </w:t>
      </w:r>
      <w:proofErr w:type="spellStart"/>
      <w:r w:rsidR="006B7942">
        <w:rPr>
          <w:b/>
          <w:bCs/>
        </w:rPr>
        <w:t>dhe</w:t>
      </w:r>
      <w:proofErr w:type="spellEnd"/>
      <w:r w:rsidR="006B7942">
        <w:rPr>
          <w:b/>
          <w:bCs/>
        </w:rPr>
        <w:t xml:space="preserve"> </w:t>
      </w:r>
      <w:r w:rsidR="00215B1F" w:rsidRPr="00215B1F">
        <w:rPr>
          <w:b/>
          <w:bCs/>
        </w:rPr>
        <w:t xml:space="preserve"> </w:t>
      </w:r>
      <w:proofErr w:type="spellStart"/>
      <w:r w:rsidR="00215B1F" w:rsidRPr="00215B1F">
        <w:rPr>
          <w:b/>
          <w:bCs/>
        </w:rPr>
        <w:t>peshkut</w:t>
      </w:r>
      <w:proofErr w:type="spellEnd"/>
      <w:r w:rsidR="00215B1F" w:rsidRPr="00215B1F">
        <w:rPr>
          <w:b/>
          <w:bCs/>
        </w:rPr>
        <w:t xml:space="preserve"> </w:t>
      </w:r>
    </w:p>
    <w:p w14:paraId="2D691DF3" w14:textId="77777777" w:rsidR="0055688A" w:rsidRPr="003A0B7D" w:rsidRDefault="00791168" w:rsidP="0055688A">
      <w:pPr>
        <w:tabs>
          <w:tab w:val="left" w:pos="2160"/>
        </w:tabs>
        <w:rPr>
          <w:b/>
          <w:iCs/>
        </w:rPr>
      </w:pPr>
      <w:proofErr w:type="spellStart"/>
      <w:r>
        <w:rPr>
          <w:b/>
          <w:iCs/>
        </w:rPr>
        <w:t>Niveli</w:t>
      </w:r>
      <w:proofErr w:type="spellEnd"/>
      <w:r>
        <w:rPr>
          <w:b/>
          <w:iCs/>
        </w:rPr>
        <w:t xml:space="preserve">:      III </w:t>
      </w:r>
      <w:proofErr w:type="spellStart"/>
      <w:r>
        <w:rPr>
          <w:b/>
          <w:iCs/>
        </w:rPr>
        <w:t>i</w:t>
      </w:r>
      <w:proofErr w:type="spellEnd"/>
      <w:r>
        <w:rPr>
          <w:b/>
          <w:iCs/>
        </w:rPr>
        <w:t xml:space="preserve"> KSHK</w:t>
      </w:r>
      <w:r w:rsidR="0055688A" w:rsidRPr="003A0B7D">
        <w:rPr>
          <w:b/>
          <w:iCs/>
        </w:rPr>
        <w:t xml:space="preserve">  </w:t>
      </w:r>
    </w:p>
    <w:p w14:paraId="34AECE3E" w14:textId="77777777" w:rsidR="0055688A" w:rsidRPr="003A0B7D" w:rsidRDefault="0055688A" w:rsidP="0055688A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Klasa</w:t>
      </w:r>
      <w:proofErr w:type="spellEnd"/>
      <w:r w:rsidRPr="003A0B7D">
        <w:rPr>
          <w:b/>
          <w:iCs/>
        </w:rPr>
        <w:t>:      12</w:t>
      </w:r>
    </w:p>
    <w:p w14:paraId="312AE7A2" w14:textId="77777777" w:rsidR="0055688A" w:rsidRPr="003A0B7D" w:rsidRDefault="0055688A" w:rsidP="0055688A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55688A" w:rsidRPr="003A0B7D" w14:paraId="1709603B" w14:textId="77777777" w:rsidTr="005F5021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5604F3CA" w14:textId="77777777" w:rsidR="0055688A" w:rsidRPr="003A0B7D" w:rsidRDefault="0055688A" w:rsidP="005F5021">
            <w:pPr>
              <w:pStyle w:val="Heading3"/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55688A" w:rsidRPr="003A0B7D" w14:paraId="6BEA8B42" w14:textId="77777777" w:rsidTr="005F5021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5DBD74B9" w14:textId="77777777" w:rsidR="0055688A" w:rsidRPr="003A0B7D" w:rsidRDefault="0055688A" w:rsidP="005F5021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4833CD60" w14:textId="77777777" w:rsidR="0055688A" w:rsidRPr="0019702E" w:rsidRDefault="009346AD" w:rsidP="009346AD">
            <w:pPr>
              <w:tabs>
                <w:tab w:val="left" w:pos="720"/>
              </w:tabs>
              <w:outlineLvl w:val="0"/>
              <w:rPr>
                <w:b/>
              </w:rPr>
            </w:pPr>
            <w:r w:rsidRPr="0019702E">
              <w:rPr>
                <w:b/>
              </w:rPr>
              <w:t xml:space="preserve">THERJA DHE </w:t>
            </w:r>
            <w:r w:rsidR="00901640" w:rsidRPr="0019702E">
              <w:rPr>
                <w:b/>
              </w:rPr>
              <w:t>NDARJA ANATOMIKE</w:t>
            </w:r>
            <w:r w:rsidRPr="0019702E">
              <w:rPr>
                <w:b/>
              </w:rPr>
              <w:t xml:space="preserve"> E KAFSHËVE </w:t>
            </w:r>
          </w:p>
          <w:p w14:paraId="065AB27F" w14:textId="77777777" w:rsidR="0055688A" w:rsidRPr="003A0B7D" w:rsidRDefault="0055688A" w:rsidP="005F5021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607E64B6" w14:textId="77777777" w:rsidR="0055688A" w:rsidRPr="006D0096" w:rsidRDefault="006D0096" w:rsidP="005F5021">
            <w:pPr>
              <w:pStyle w:val="Head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M-08-1562</w:t>
            </w:r>
            <w:r w:rsidR="0055688A" w:rsidRPr="006D0096">
              <w:rPr>
                <w:b/>
                <w:lang w:val="it-IT"/>
              </w:rPr>
              <w:t>-1</w:t>
            </w:r>
            <w:r>
              <w:rPr>
                <w:b/>
                <w:lang w:val="it-IT"/>
              </w:rPr>
              <w:t>9</w:t>
            </w:r>
          </w:p>
        </w:tc>
      </w:tr>
      <w:tr w:rsidR="0055688A" w:rsidRPr="003A0B7D" w14:paraId="3B0EB2BA" w14:textId="77777777" w:rsidTr="005F5021">
        <w:tc>
          <w:tcPr>
            <w:tcW w:w="1908" w:type="dxa"/>
            <w:tcBorders>
              <w:top w:val="nil"/>
              <w:bottom w:val="nil"/>
            </w:tcBorders>
          </w:tcPr>
          <w:p w14:paraId="1FED4775" w14:textId="77777777" w:rsidR="0055688A" w:rsidRPr="003A0B7D" w:rsidRDefault="0055688A" w:rsidP="005F5021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CDB1D4E" w14:textId="77777777" w:rsidR="0055688A" w:rsidRPr="003A0B7D" w:rsidRDefault="0055688A" w:rsidP="005F5021">
            <w:pPr>
              <w:rPr>
                <w:b/>
              </w:rPr>
            </w:pPr>
          </w:p>
          <w:p w14:paraId="2D003651" w14:textId="77777777" w:rsidR="0055688A" w:rsidRPr="003A0B7D" w:rsidRDefault="0055688A" w:rsidP="005F5021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7C309A5D" w14:textId="77777777" w:rsidR="0055688A" w:rsidRPr="003A0B7D" w:rsidRDefault="0055688A" w:rsidP="005F5021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3A0B7D">
              <w:rPr>
                <w:lang w:val="sq-AL"/>
              </w:rPr>
              <w:t xml:space="preserve">Një modul praktik, që aftëson </w:t>
            </w:r>
            <w:r w:rsidRPr="0019702E">
              <w:rPr>
                <w:lang w:val="sq-AL"/>
              </w:rPr>
              <w:t xml:space="preserve">nxënësit, për të kryer therjen e </w:t>
            </w:r>
            <w:r w:rsidR="001A11CC" w:rsidRPr="0019702E">
              <w:rPr>
                <w:lang w:val="sq-AL"/>
              </w:rPr>
              <w:t>kafsh</w:t>
            </w:r>
            <w:r w:rsidR="009917E8" w:rsidRPr="0019702E">
              <w:rPr>
                <w:lang w:val="sq-AL"/>
              </w:rPr>
              <w:t>ë</w:t>
            </w:r>
            <w:r w:rsidR="001A11CC" w:rsidRPr="0019702E">
              <w:rPr>
                <w:lang w:val="sq-AL"/>
              </w:rPr>
              <w:t>ve (</w:t>
            </w:r>
            <w:r w:rsidR="00BC614F" w:rsidRPr="0019702E">
              <w:rPr>
                <w:lang w:val="sq-AL"/>
              </w:rPr>
              <w:t>bag</w:t>
            </w:r>
            <w:r w:rsidR="009917E8" w:rsidRPr="0019702E">
              <w:rPr>
                <w:lang w:val="sq-AL"/>
              </w:rPr>
              <w:t>ë</w:t>
            </w:r>
            <w:r w:rsidR="00BC614F" w:rsidRPr="0019702E">
              <w:rPr>
                <w:lang w:val="sq-AL"/>
              </w:rPr>
              <w:t xml:space="preserve">tive </w:t>
            </w:r>
            <w:proofErr w:type="spellStart"/>
            <w:r w:rsidR="008E59C5" w:rsidRPr="0019702E">
              <w:t>t</w:t>
            </w:r>
            <w:r w:rsidR="009917E8" w:rsidRPr="0019702E">
              <w:t>ë</w:t>
            </w:r>
            <w:proofErr w:type="spellEnd"/>
            <w:r w:rsidR="008E59C5" w:rsidRPr="0019702E">
              <w:t xml:space="preserve"> </w:t>
            </w:r>
            <w:proofErr w:type="spellStart"/>
            <w:r w:rsidR="008E59C5" w:rsidRPr="0019702E">
              <w:t>trasha</w:t>
            </w:r>
            <w:proofErr w:type="spellEnd"/>
            <w:r w:rsidR="00BC614F" w:rsidRPr="0019702E">
              <w:t>,</w:t>
            </w:r>
            <w:r w:rsidR="004F7B72" w:rsidRPr="0019702E">
              <w:t xml:space="preserve"> </w:t>
            </w:r>
            <w:proofErr w:type="spellStart"/>
            <w:r w:rsidR="00901640" w:rsidRPr="0019702E">
              <w:t>t</w:t>
            </w:r>
            <w:r w:rsidR="009917E8" w:rsidRPr="0019702E">
              <w:t>ë</w:t>
            </w:r>
            <w:proofErr w:type="spellEnd"/>
            <w:r w:rsidR="00901640" w:rsidRPr="0019702E">
              <w:t xml:space="preserve"> </w:t>
            </w:r>
            <w:proofErr w:type="spellStart"/>
            <w:r w:rsidR="00901640" w:rsidRPr="0019702E">
              <w:t>im</w:t>
            </w:r>
            <w:r w:rsidR="009917E8" w:rsidRPr="0019702E">
              <w:t>ë</w:t>
            </w:r>
            <w:r w:rsidR="00901640" w:rsidRPr="0019702E">
              <w:t>ta</w:t>
            </w:r>
            <w:proofErr w:type="spellEnd"/>
            <w:r w:rsidR="00901640" w:rsidRPr="0019702E">
              <w:t>,</w:t>
            </w:r>
            <w:r w:rsidR="008E59C5" w:rsidRPr="0019702E">
              <w:t xml:space="preserve"> </w:t>
            </w:r>
            <w:proofErr w:type="spellStart"/>
            <w:r w:rsidR="008E59C5" w:rsidRPr="006D0096">
              <w:t>derrit</w:t>
            </w:r>
            <w:proofErr w:type="spellEnd"/>
            <w:r w:rsidR="00901640" w:rsidRPr="006D0096">
              <w:t xml:space="preserve"> </w:t>
            </w:r>
            <w:proofErr w:type="spellStart"/>
            <w:r w:rsidR="00901640" w:rsidRPr="006D0096">
              <w:t>et</w:t>
            </w:r>
            <w:r w:rsidR="00120A9F" w:rsidRPr="006D0096">
              <w:t>j</w:t>
            </w:r>
            <w:proofErr w:type="spellEnd"/>
            <w:r w:rsidR="00120A9F" w:rsidRPr="006D0096">
              <w:t>.</w:t>
            </w:r>
            <w:r w:rsidR="001A11CC" w:rsidRPr="006D0096">
              <w:t>)</w:t>
            </w:r>
            <w:r w:rsidRPr="0019702E">
              <w:rPr>
                <w:lang w:val="sq-AL"/>
              </w:rPr>
              <w:t xml:space="preserve"> </w:t>
            </w:r>
          </w:p>
          <w:p w14:paraId="6F9ED2ED" w14:textId="77777777" w:rsidR="0055688A" w:rsidRPr="003A0B7D" w:rsidRDefault="0055688A" w:rsidP="005F5021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55688A" w:rsidRPr="003A0B7D" w14:paraId="5C76C7E8" w14:textId="77777777" w:rsidTr="005F5021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3DEB6150" w14:textId="77777777" w:rsidR="0055688A" w:rsidRPr="003A0B7D" w:rsidRDefault="0055688A" w:rsidP="005F5021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0A010871" w14:textId="77777777" w:rsidR="0055688A" w:rsidRPr="003A0B7D" w:rsidRDefault="0055688A" w:rsidP="005F5021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64AD8A60" w14:textId="77777777" w:rsidR="0055688A" w:rsidRPr="003A0B7D" w:rsidRDefault="0055688A" w:rsidP="005F5021">
            <w:pPr>
              <w:rPr>
                <w:b/>
              </w:rPr>
            </w:pPr>
            <w:r w:rsidRPr="0019702E">
              <w:t xml:space="preserve">51 </w:t>
            </w:r>
            <w:proofErr w:type="spellStart"/>
            <w:r w:rsidRPr="003A0B7D">
              <w:t>orë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mësimore</w:t>
            </w:r>
            <w:proofErr w:type="spellEnd"/>
          </w:p>
          <w:p w14:paraId="70A26EF9" w14:textId="77777777" w:rsidR="0055688A" w:rsidRPr="003A0B7D" w:rsidRDefault="0055688A" w:rsidP="005F5021">
            <w:pPr>
              <w:rPr>
                <w:b/>
              </w:rPr>
            </w:pPr>
          </w:p>
          <w:p w14:paraId="22882817" w14:textId="77777777" w:rsidR="0055688A" w:rsidRPr="003A0B7D" w:rsidRDefault="0055688A" w:rsidP="005F5021">
            <w:pPr>
              <w:rPr>
                <w:b/>
              </w:rPr>
            </w:pPr>
          </w:p>
        </w:tc>
      </w:tr>
      <w:tr w:rsidR="0055688A" w:rsidRPr="003A0B7D" w14:paraId="45AC42A3" w14:textId="77777777" w:rsidTr="005F5021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3DFE90B" w14:textId="77777777" w:rsidR="0055688A" w:rsidRPr="003A0B7D" w:rsidRDefault="0055688A" w:rsidP="005F5021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4FFC3C10" w14:textId="77777777" w:rsidR="0055688A" w:rsidRPr="003A0B7D" w:rsidRDefault="0055688A" w:rsidP="005F5021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A990F53" w14:textId="77777777" w:rsidR="0055688A" w:rsidRPr="003A0B7D" w:rsidRDefault="0055688A" w:rsidP="005F5021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7CEDB100" w14:textId="77777777" w:rsidR="0055688A" w:rsidRPr="003A0B7D" w:rsidRDefault="00436460" w:rsidP="005F5021">
            <w:pPr>
              <w:rPr>
                <w:i/>
              </w:rPr>
            </w:pPr>
            <w:proofErr w:type="spellStart"/>
            <w:r>
              <w:t>Nxënësit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kenë</w:t>
            </w:r>
            <w:proofErr w:type="spellEnd"/>
            <w:r>
              <w:t xml:space="preserve"> </w:t>
            </w:r>
            <w:proofErr w:type="spellStart"/>
            <w:r>
              <w:t>përfunduar</w:t>
            </w:r>
            <w:proofErr w:type="spellEnd"/>
            <w:r>
              <w:t xml:space="preserve"> </w:t>
            </w:r>
            <w:proofErr w:type="spellStart"/>
            <w:r>
              <w:t>nivelin</w:t>
            </w:r>
            <w:proofErr w:type="spellEnd"/>
            <w:r>
              <w:t xml:space="preserve"> II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>
              <w:t xml:space="preserve"> </w:t>
            </w:r>
            <w:proofErr w:type="spellStart"/>
            <w:r>
              <w:t>mësimor</w:t>
            </w:r>
            <w:proofErr w:type="spellEnd"/>
            <w:r>
              <w:t xml:space="preserve"> “</w:t>
            </w:r>
            <w:proofErr w:type="spellStart"/>
            <w:r>
              <w:t>Teknologji</w:t>
            </w:r>
            <w:proofErr w:type="spellEnd"/>
            <w:r>
              <w:t xml:space="preserve"> </w:t>
            </w:r>
            <w:proofErr w:type="spellStart"/>
            <w:r>
              <w:t>ushqimore</w:t>
            </w:r>
            <w:proofErr w:type="spellEnd"/>
            <w:r>
              <w:t xml:space="preserve">”. </w:t>
            </w:r>
            <w:r w:rsidR="0055688A" w:rsidRPr="003A0B7D">
              <w:rPr>
                <w:i/>
              </w:rPr>
              <w:t xml:space="preserve"> </w:t>
            </w:r>
          </w:p>
        </w:tc>
      </w:tr>
    </w:tbl>
    <w:p w14:paraId="7C8547F2" w14:textId="77777777" w:rsidR="0055688A" w:rsidRPr="003A0B7D" w:rsidRDefault="0055688A" w:rsidP="0055688A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55688A" w:rsidRPr="0019702E" w14:paraId="3D1B564A" w14:textId="77777777" w:rsidTr="005F5021">
        <w:tc>
          <w:tcPr>
            <w:tcW w:w="1908" w:type="dxa"/>
          </w:tcPr>
          <w:p w14:paraId="2025FBDD" w14:textId="77777777" w:rsidR="0055688A" w:rsidRPr="0019702E" w:rsidRDefault="0055688A" w:rsidP="00A40105">
            <w:pPr>
              <w:rPr>
                <w:b/>
              </w:rPr>
            </w:pPr>
            <w:proofErr w:type="spellStart"/>
            <w:r w:rsidRPr="0019702E">
              <w:rPr>
                <w:b/>
              </w:rPr>
              <w:t>Rezultatet</w:t>
            </w:r>
            <w:proofErr w:type="spellEnd"/>
            <w:r w:rsidRPr="0019702E">
              <w:rPr>
                <w:b/>
              </w:rPr>
              <w:t xml:space="preserve"> e </w:t>
            </w:r>
            <w:proofErr w:type="spellStart"/>
            <w:proofErr w:type="gramStart"/>
            <w:r w:rsidRPr="0019702E">
              <w:rPr>
                <w:b/>
              </w:rPr>
              <w:t>të</w:t>
            </w:r>
            <w:proofErr w:type="spellEnd"/>
            <w:r w:rsidRPr="0019702E">
              <w:rPr>
                <w:b/>
              </w:rPr>
              <w:t xml:space="preserve">  </w:t>
            </w:r>
            <w:proofErr w:type="spellStart"/>
            <w:r w:rsidRPr="0019702E">
              <w:rPr>
                <w:b/>
              </w:rPr>
              <w:t>mësuarit</w:t>
            </w:r>
            <w:proofErr w:type="spellEnd"/>
            <w:proofErr w:type="gramEnd"/>
            <w:r w:rsidRPr="0019702E">
              <w:rPr>
                <w:b/>
              </w:rPr>
              <w:t xml:space="preserve"> (RM), </w:t>
            </w:r>
            <w:proofErr w:type="spellStart"/>
            <w:r w:rsidRPr="0019702E">
              <w:rPr>
                <w:b/>
              </w:rPr>
              <w:t>dhe</w:t>
            </w:r>
            <w:proofErr w:type="spellEnd"/>
            <w:r w:rsidRPr="0019702E">
              <w:rPr>
                <w:b/>
              </w:rPr>
              <w:t xml:space="preserve"> </w:t>
            </w:r>
            <w:proofErr w:type="spellStart"/>
            <w:r w:rsidRPr="0019702E">
              <w:rPr>
                <w:b/>
              </w:rPr>
              <w:t>procedurat</w:t>
            </w:r>
            <w:proofErr w:type="spellEnd"/>
            <w:r w:rsidRPr="0019702E">
              <w:rPr>
                <w:b/>
              </w:rPr>
              <w:t xml:space="preserve"> e </w:t>
            </w:r>
            <w:proofErr w:type="spellStart"/>
            <w:r w:rsidRPr="0019702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6C3C04F4" w14:textId="77777777" w:rsidR="0055688A" w:rsidRPr="0019702E" w:rsidRDefault="0055688A" w:rsidP="005F5021">
            <w:pPr>
              <w:rPr>
                <w:b/>
              </w:rPr>
            </w:pPr>
          </w:p>
        </w:tc>
        <w:tc>
          <w:tcPr>
            <w:tcW w:w="810" w:type="dxa"/>
          </w:tcPr>
          <w:p w14:paraId="55970345" w14:textId="77777777" w:rsidR="0055688A" w:rsidRPr="0019702E" w:rsidRDefault="0055688A" w:rsidP="005F5021">
            <w:pPr>
              <w:numPr>
                <w:ilvl w:val="12"/>
                <w:numId w:val="0"/>
              </w:numPr>
              <w:rPr>
                <w:b/>
              </w:rPr>
            </w:pPr>
            <w:r w:rsidRPr="0019702E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1D654702" w14:textId="77777777" w:rsidR="0055688A" w:rsidRPr="0019702E" w:rsidRDefault="003B4F40" w:rsidP="005F5021">
            <w:pPr>
              <w:rPr>
                <w:b/>
              </w:rPr>
            </w:pPr>
            <w:proofErr w:type="spellStart"/>
            <w:r w:rsidRPr="0019702E">
              <w:rPr>
                <w:b/>
              </w:rPr>
              <w:t>Nxënësi</w:t>
            </w:r>
            <w:proofErr w:type="spellEnd"/>
            <w:r w:rsidRPr="0019702E">
              <w:rPr>
                <w:b/>
              </w:rPr>
              <w:t xml:space="preserve"> </w:t>
            </w:r>
            <w:proofErr w:type="spellStart"/>
            <w:r w:rsidRPr="0019702E">
              <w:rPr>
                <w:b/>
              </w:rPr>
              <w:t>kryen</w:t>
            </w:r>
            <w:proofErr w:type="spellEnd"/>
            <w:r w:rsidRPr="0019702E">
              <w:rPr>
                <w:b/>
              </w:rPr>
              <w:t xml:space="preserve"> </w:t>
            </w:r>
            <w:proofErr w:type="spellStart"/>
            <w:r w:rsidRPr="0019702E">
              <w:rPr>
                <w:b/>
              </w:rPr>
              <w:t>proc</w:t>
            </w:r>
            <w:r w:rsidR="0055688A" w:rsidRPr="0019702E">
              <w:rPr>
                <w:b/>
              </w:rPr>
              <w:t>ese</w:t>
            </w:r>
            <w:proofErr w:type="spellEnd"/>
            <w:r w:rsidR="0055688A" w:rsidRPr="0019702E">
              <w:rPr>
                <w:b/>
              </w:rPr>
              <w:t xml:space="preserve"> </w:t>
            </w:r>
            <w:proofErr w:type="spellStart"/>
            <w:r w:rsidR="00215B1F" w:rsidRPr="0019702E">
              <w:rPr>
                <w:b/>
              </w:rPr>
              <w:t>përgatitore</w:t>
            </w:r>
            <w:proofErr w:type="spellEnd"/>
            <w:r w:rsidR="00215B1F" w:rsidRPr="0019702E">
              <w:rPr>
                <w:b/>
              </w:rPr>
              <w:t xml:space="preserve"> </w:t>
            </w:r>
            <w:proofErr w:type="spellStart"/>
            <w:r w:rsidR="00215B1F" w:rsidRPr="0019702E">
              <w:rPr>
                <w:b/>
              </w:rPr>
              <w:t>për</w:t>
            </w:r>
            <w:proofErr w:type="spellEnd"/>
            <w:r w:rsidR="00215B1F" w:rsidRPr="0019702E">
              <w:rPr>
                <w:b/>
              </w:rPr>
              <w:t xml:space="preserve"> </w:t>
            </w:r>
            <w:proofErr w:type="spellStart"/>
            <w:r w:rsidR="00215B1F" w:rsidRPr="0019702E">
              <w:rPr>
                <w:b/>
              </w:rPr>
              <w:t>therjen</w:t>
            </w:r>
            <w:proofErr w:type="spellEnd"/>
            <w:r w:rsidR="00901640" w:rsidRPr="0019702E">
              <w:rPr>
                <w:b/>
              </w:rPr>
              <w:t xml:space="preserve"> e </w:t>
            </w:r>
            <w:proofErr w:type="spellStart"/>
            <w:r w:rsidR="00901640" w:rsidRPr="0019702E">
              <w:rPr>
                <w:b/>
              </w:rPr>
              <w:t>kafsh</w:t>
            </w:r>
            <w:r w:rsidR="009917E8" w:rsidRPr="0019702E">
              <w:rPr>
                <w:b/>
              </w:rPr>
              <w:t>ë</w:t>
            </w:r>
            <w:r w:rsidR="00901640" w:rsidRPr="0019702E">
              <w:rPr>
                <w:b/>
              </w:rPr>
              <w:t>ve</w:t>
            </w:r>
            <w:proofErr w:type="spellEnd"/>
            <w:r w:rsidR="00901640" w:rsidRPr="0019702E">
              <w:rPr>
                <w:b/>
              </w:rPr>
              <w:t xml:space="preserve"> </w:t>
            </w:r>
            <w:r w:rsidR="00215B1F" w:rsidRPr="0019702E">
              <w:rPr>
                <w:b/>
              </w:rPr>
              <w:t>(</w:t>
            </w:r>
            <w:r w:rsidR="00BC614F" w:rsidRPr="0019702E">
              <w:rPr>
                <w:b/>
                <w:lang w:val="sq-AL"/>
              </w:rPr>
              <w:t>bag</w:t>
            </w:r>
            <w:r w:rsidR="009917E8" w:rsidRPr="0019702E">
              <w:rPr>
                <w:b/>
                <w:lang w:val="sq-AL"/>
              </w:rPr>
              <w:t>ë</w:t>
            </w:r>
            <w:r w:rsidR="00BC614F" w:rsidRPr="0019702E">
              <w:rPr>
                <w:b/>
                <w:lang w:val="sq-AL"/>
              </w:rPr>
              <w:t xml:space="preserve">tive </w:t>
            </w:r>
            <w:proofErr w:type="spellStart"/>
            <w:r w:rsidR="00901640" w:rsidRPr="0019702E">
              <w:rPr>
                <w:b/>
              </w:rPr>
              <w:t>t</w:t>
            </w:r>
            <w:r w:rsidR="009917E8" w:rsidRPr="0019702E">
              <w:rPr>
                <w:b/>
              </w:rPr>
              <w:t>ë</w:t>
            </w:r>
            <w:proofErr w:type="spellEnd"/>
            <w:r w:rsidR="00901640" w:rsidRPr="0019702E">
              <w:rPr>
                <w:b/>
              </w:rPr>
              <w:t xml:space="preserve"> </w:t>
            </w:r>
            <w:proofErr w:type="spellStart"/>
            <w:r w:rsidR="00901640" w:rsidRPr="0019702E">
              <w:rPr>
                <w:b/>
              </w:rPr>
              <w:t>trasha</w:t>
            </w:r>
            <w:proofErr w:type="spellEnd"/>
            <w:r w:rsidR="00901640" w:rsidRPr="0019702E">
              <w:rPr>
                <w:b/>
              </w:rPr>
              <w:t xml:space="preserve">, </w:t>
            </w:r>
            <w:proofErr w:type="spellStart"/>
            <w:r w:rsidR="00901640" w:rsidRPr="0019702E">
              <w:rPr>
                <w:b/>
              </w:rPr>
              <w:t>t</w:t>
            </w:r>
            <w:r w:rsidR="009917E8" w:rsidRPr="0019702E">
              <w:rPr>
                <w:b/>
              </w:rPr>
              <w:t>ë</w:t>
            </w:r>
            <w:proofErr w:type="spellEnd"/>
            <w:r w:rsidR="00901640" w:rsidRPr="0019702E">
              <w:rPr>
                <w:b/>
              </w:rPr>
              <w:t xml:space="preserve"> </w:t>
            </w:r>
            <w:proofErr w:type="spellStart"/>
            <w:r w:rsidR="00901640" w:rsidRPr="0019702E">
              <w:rPr>
                <w:b/>
              </w:rPr>
              <w:t>im</w:t>
            </w:r>
            <w:r w:rsidR="009917E8" w:rsidRPr="0019702E">
              <w:rPr>
                <w:b/>
              </w:rPr>
              <w:t>ë</w:t>
            </w:r>
            <w:r w:rsidR="00901640" w:rsidRPr="0019702E">
              <w:rPr>
                <w:b/>
              </w:rPr>
              <w:t>ta</w:t>
            </w:r>
            <w:proofErr w:type="spellEnd"/>
            <w:r w:rsidR="00901640" w:rsidRPr="0019702E">
              <w:rPr>
                <w:b/>
              </w:rPr>
              <w:t xml:space="preserve">, </w:t>
            </w:r>
            <w:proofErr w:type="spellStart"/>
            <w:r w:rsidR="00BC614F" w:rsidRPr="0019702E">
              <w:rPr>
                <w:b/>
              </w:rPr>
              <w:t>derrit</w:t>
            </w:r>
            <w:proofErr w:type="spellEnd"/>
            <w:r w:rsidR="00901640" w:rsidRPr="008E08F9">
              <w:rPr>
                <w:b/>
              </w:rPr>
              <w:t xml:space="preserve"> </w:t>
            </w:r>
            <w:proofErr w:type="spellStart"/>
            <w:r w:rsidR="00901640" w:rsidRPr="008E08F9">
              <w:rPr>
                <w:b/>
              </w:rPr>
              <w:t>etj</w:t>
            </w:r>
            <w:proofErr w:type="spellEnd"/>
            <w:r w:rsidR="00901640" w:rsidRPr="008E08F9">
              <w:rPr>
                <w:b/>
              </w:rPr>
              <w:t>.</w:t>
            </w:r>
            <w:r w:rsidR="0055688A" w:rsidRPr="008E08F9">
              <w:rPr>
                <w:b/>
              </w:rPr>
              <w:t>)</w:t>
            </w:r>
          </w:p>
          <w:p w14:paraId="5161E281" w14:textId="77777777" w:rsidR="0055688A" w:rsidRPr="0019702E" w:rsidRDefault="0055688A" w:rsidP="005F5021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19702E">
              <w:rPr>
                <w:b/>
                <w:i/>
              </w:rPr>
              <w:t>Kriteret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333B5358" w14:textId="77777777" w:rsidR="0055688A" w:rsidRPr="0019702E" w:rsidRDefault="0055688A" w:rsidP="005F5021">
            <w:pPr>
              <w:tabs>
                <w:tab w:val="left" w:pos="360"/>
              </w:tabs>
            </w:pPr>
            <w:proofErr w:type="spellStart"/>
            <w:r w:rsidRPr="0019702E">
              <w:t>Nxënësi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duhet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jetë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aftë</w:t>
            </w:r>
            <w:proofErr w:type="spellEnd"/>
            <w:r w:rsidRPr="0019702E">
              <w:t>:</w:t>
            </w:r>
          </w:p>
          <w:p w14:paraId="05F920B4" w14:textId="77777777" w:rsidR="0055688A" w:rsidRPr="0019702E" w:rsidRDefault="0055688A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përgatisë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</w:t>
            </w:r>
            <w:r w:rsidR="00215B1F" w:rsidRPr="0019702E">
              <w:t>etet</w:t>
            </w:r>
            <w:proofErr w:type="spellEnd"/>
            <w:r w:rsidR="00215B1F" w:rsidRPr="0019702E">
              <w:t xml:space="preserve"> e </w:t>
            </w:r>
            <w:proofErr w:type="spellStart"/>
            <w:r w:rsidR="00215B1F" w:rsidRPr="0019702E">
              <w:t>punës</w:t>
            </w:r>
            <w:proofErr w:type="spellEnd"/>
            <w:r w:rsidR="00215B1F" w:rsidRPr="0019702E">
              <w:t xml:space="preserve"> </w:t>
            </w:r>
            <w:proofErr w:type="spellStart"/>
            <w:r w:rsidR="00215B1F" w:rsidRPr="0019702E">
              <w:t>për</w:t>
            </w:r>
            <w:proofErr w:type="spellEnd"/>
            <w:r w:rsidR="00215B1F" w:rsidRPr="0019702E">
              <w:t xml:space="preserve"> </w:t>
            </w:r>
            <w:proofErr w:type="spellStart"/>
            <w:r w:rsidR="00215B1F" w:rsidRPr="0019702E">
              <w:t>kryerjen</w:t>
            </w:r>
            <w:proofErr w:type="spellEnd"/>
            <w:r w:rsidR="00215B1F" w:rsidRPr="0019702E">
              <w:t xml:space="preserve"> e </w:t>
            </w:r>
            <w:proofErr w:type="spellStart"/>
            <w:r w:rsidR="00215B1F" w:rsidRPr="0019702E">
              <w:t>proc</w:t>
            </w:r>
            <w:r w:rsidRPr="0019702E">
              <w:t>eseve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përgatitore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</w:t>
            </w:r>
            <w:proofErr w:type="spellEnd"/>
            <w:r w:rsidRPr="0019702E">
              <w:t xml:space="preserve"> </w:t>
            </w:r>
            <w:proofErr w:type="spellStart"/>
            <w:r w:rsidR="00356018" w:rsidRPr="0019702E">
              <w:t>therjen</w:t>
            </w:r>
            <w:proofErr w:type="spellEnd"/>
            <w:r w:rsidR="00356018" w:rsidRPr="0019702E">
              <w:t xml:space="preserve"> e </w:t>
            </w:r>
            <w:r w:rsidR="00BC614F" w:rsidRPr="0019702E">
              <w:rPr>
                <w:lang w:val="sq-AL"/>
              </w:rPr>
              <w:t>bag</w:t>
            </w:r>
            <w:r w:rsidR="009917E8" w:rsidRPr="0019702E">
              <w:rPr>
                <w:lang w:val="sq-AL"/>
              </w:rPr>
              <w:t>ë</w:t>
            </w:r>
            <w:r w:rsidR="00BC614F" w:rsidRPr="0019702E">
              <w:rPr>
                <w:lang w:val="sq-AL"/>
              </w:rPr>
              <w:t xml:space="preserve">tive </w:t>
            </w:r>
            <w:proofErr w:type="spellStart"/>
            <w:r w:rsidR="00901640" w:rsidRPr="0019702E">
              <w:t>t</w:t>
            </w:r>
            <w:r w:rsidR="009917E8" w:rsidRPr="0019702E">
              <w:t>ë</w:t>
            </w:r>
            <w:proofErr w:type="spellEnd"/>
            <w:r w:rsidR="00901640" w:rsidRPr="0019702E">
              <w:t xml:space="preserve"> </w:t>
            </w:r>
            <w:proofErr w:type="spellStart"/>
            <w:r w:rsidR="00901640" w:rsidRPr="0019702E">
              <w:t>trasha</w:t>
            </w:r>
            <w:proofErr w:type="spellEnd"/>
            <w:r w:rsidR="00901640" w:rsidRPr="0019702E">
              <w:t xml:space="preserve">, </w:t>
            </w:r>
            <w:proofErr w:type="spellStart"/>
            <w:r w:rsidR="00901640" w:rsidRPr="0019702E">
              <w:t>t</w:t>
            </w:r>
            <w:r w:rsidR="009917E8" w:rsidRPr="0019702E">
              <w:t>ë</w:t>
            </w:r>
            <w:proofErr w:type="spellEnd"/>
            <w:r w:rsidR="00901640" w:rsidRPr="0019702E">
              <w:t xml:space="preserve"> </w:t>
            </w:r>
            <w:proofErr w:type="spellStart"/>
            <w:r w:rsidR="00901640" w:rsidRPr="0019702E">
              <w:t>im</w:t>
            </w:r>
            <w:r w:rsidR="009917E8" w:rsidRPr="0019702E">
              <w:t>ë</w:t>
            </w:r>
            <w:r w:rsidR="00901640" w:rsidRPr="0019702E">
              <w:t>ta</w:t>
            </w:r>
            <w:proofErr w:type="spellEnd"/>
            <w:r w:rsidR="00901640" w:rsidRPr="0019702E">
              <w:t xml:space="preserve">, </w:t>
            </w:r>
            <w:proofErr w:type="spellStart"/>
            <w:r w:rsidR="00BC614F" w:rsidRPr="0019702E">
              <w:t>derrit</w:t>
            </w:r>
            <w:proofErr w:type="spellEnd"/>
            <w:r w:rsidR="00901640" w:rsidRPr="0019702E">
              <w:t xml:space="preserve">, </w:t>
            </w:r>
            <w:proofErr w:type="spellStart"/>
            <w:r w:rsidR="00901640" w:rsidRPr="0019702E">
              <w:t>etj</w:t>
            </w:r>
            <w:proofErr w:type="spellEnd"/>
            <w:r w:rsidR="00901640" w:rsidRPr="0019702E">
              <w:t>;</w:t>
            </w:r>
            <w:r w:rsidR="00BC614F" w:rsidRPr="0019702E">
              <w:rPr>
                <w:b/>
              </w:rPr>
              <w:t xml:space="preserve"> </w:t>
            </w:r>
            <w:r w:rsidR="00BC614F" w:rsidRPr="0019702E">
              <w:rPr>
                <w:lang w:val="sq-AL"/>
              </w:rPr>
              <w:t xml:space="preserve"> </w:t>
            </w:r>
          </w:p>
          <w:p w14:paraId="416842AD" w14:textId="77777777" w:rsidR="00356018" w:rsidRPr="0019702E" w:rsidRDefault="00356018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higjienizojë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mjetet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punës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sipas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rregullave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higjieno-sanitare</w:t>
            </w:r>
            <w:proofErr w:type="spellEnd"/>
          </w:p>
          <w:p w14:paraId="57D2C3E8" w14:textId="77777777" w:rsidR="0055688A" w:rsidRPr="0019702E" w:rsidRDefault="0055688A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pranojë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kafshët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repar</w:t>
            </w:r>
            <w:proofErr w:type="spellEnd"/>
            <w:r w:rsidRPr="0019702E">
              <w:rPr>
                <w:lang w:val="it-IT"/>
              </w:rPr>
              <w:t>t, sipas rregullave;</w:t>
            </w:r>
          </w:p>
          <w:p w14:paraId="4BB28C0C" w14:textId="77777777" w:rsidR="00BC09F0" w:rsidRPr="0019702E" w:rsidRDefault="00BC09F0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r w:rsidRPr="0019702E">
              <w:rPr>
                <w:lang w:val="it-IT"/>
              </w:rPr>
              <w:t>t</w:t>
            </w:r>
            <w:r w:rsidR="009917E8" w:rsidRPr="0019702E">
              <w:rPr>
                <w:lang w:val="it-IT"/>
              </w:rPr>
              <w:t>ë</w:t>
            </w:r>
            <w:r w:rsidRPr="0019702E">
              <w:rPr>
                <w:lang w:val="it-IT"/>
              </w:rPr>
              <w:t xml:space="preserve"> peshoj</w:t>
            </w:r>
            <w:r w:rsidR="009917E8" w:rsidRPr="0019702E">
              <w:rPr>
                <w:lang w:val="it-IT"/>
              </w:rPr>
              <w:t>ë</w:t>
            </w:r>
            <w:r w:rsidRPr="0019702E">
              <w:rPr>
                <w:lang w:val="it-IT"/>
              </w:rPr>
              <w:t xml:space="preserve"> kafsh</w:t>
            </w:r>
            <w:r w:rsidR="009917E8" w:rsidRPr="0019702E">
              <w:rPr>
                <w:lang w:val="it-IT"/>
              </w:rPr>
              <w:t>ë</w:t>
            </w:r>
            <w:r w:rsidRPr="0019702E">
              <w:rPr>
                <w:lang w:val="it-IT"/>
              </w:rPr>
              <w:t>t, me peshore;</w:t>
            </w:r>
          </w:p>
          <w:p w14:paraId="1BB3905D" w14:textId="77777777" w:rsidR="0055688A" w:rsidRPr="0019702E" w:rsidRDefault="0055688A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kontrollin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veterinar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kafshëve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për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gjendjen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shëndetsore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tyre</w:t>
            </w:r>
            <w:proofErr w:type="spellEnd"/>
            <w:r w:rsidRPr="0019702E">
              <w:t>;</w:t>
            </w:r>
          </w:p>
          <w:p w14:paraId="52B5F7C1" w14:textId="77777777" w:rsidR="00356018" w:rsidRPr="0019702E" w:rsidRDefault="00356018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proofErr w:type="spellStart"/>
            <w:r w:rsidRPr="0019702E">
              <w:t>t</w:t>
            </w:r>
            <w:r w:rsidR="009917E8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ndaj</w:t>
            </w:r>
            <w:r w:rsidR="009917E8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kafsh</w:t>
            </w:r>
            <w:r w:rsidR="009917E8" w:rsidRPr="0019702E">
              <w:t>ë</w:t>
            </w:r>
            <w:r w:rsidRPr="0019702E">
              <w:t>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sipas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cil</w:t>
            </w:r>
            <w:r w:rsidR="009917E8" w:rsidRPr="0019702E">
              <w:t>ë</w:t>
            </w:r>
            <w:r w:rsidRPr="0019702E">
              <w:t>sis</w:t>
            </w:r>
            <w:r w:rsidR="009917E8" w:rsidRPr="0019702E">
              <w:t>ë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n</w:t>
            </w:r>
            <w:r w:rsidR="009917E8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baz</w:t>
            </w:r>
            <w:r w:rsidR="009917E8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</w:t>
            </w:r>
            <w:r w:rsidR="009917E8" w:rsidRPr="0019702E">
              <w:t>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majm</w:t>
            </w:r>
            <w:r w:rsidR="009917E8" w:rsidRPr="0019702E">
              <w:t>ë</w:t>
            </w:r>
            <w:r w:rsidRPr="0019702E">
              <w:t>ris</w:t>
            </w:r>
            <w:r w:rsidR="009917E8" w:rsidRPr="0019702E">
              <w:t>ë</w:t>
            </w:r>
            <w:proofErr w:type="spellEnd"/>
            <w:r w:rsidR="00A71862" w:rsidRPr="0019702E">
              <w:t>.</w:t>
            </w:r>
          </w:p>
          <w:p w14:paraId="29EE9B41" w14:textId="77777777" w:rsidR="0055688A" w:rsidRPr="0019702E" w:rsidRDefault="0055688A" w:rsidP="00C224EB">
            <w:pPr>
              <w:pStyle w:val="ListParagraph"/>
              <w:numPr>
                <w:ilvl w:val="0"/>
                <w:numId w:val="43"/>
              </w:numPr>
              <w:tabs>
                <w:tab w:val="left" w:pos="0"/>
                <w:tab w:val="left" w:pos="342"/>
              </w:tabs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përgatisë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kafshët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therje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sipas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proçedurave</w:t>
            </w:r>
            <w:proofErr w:type="spellEnd"/>
            <w:r w:rsidRPr="0019702E">
              <w:t>;</w:t>
            </w:r>
          </w:p>
          <w:p w14:paraId="41C6D4EB" w14:textId="77777777" w:rsidR="0055688A" w:rsidRPr="0019702E" w:rsidRDefault="0055688A" w:rsidP="00C224EB">
            <w:pPr>
              <w:widowControl w:val="0"/>
              <w:numPr>
                <w:ilvl w:val="0"/>
                <w:numId w:val="43"/>
              </w:numPr>
              <w:tabs>
                <w:tab w:val="left" w:pos="0"/>
                <w:tab w:val="left" w:pos="342"/>
                <w:tab w:val="left" w:pos="702"/>
              </w:tabs>
              <w:autoSpaceDE w:val="0"/>
              <w:autoSpaceDN w:val="0"/>
              <w:adjustRightInd w:val="0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larjen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kafshëve</w:t>
            </w:r>
            <w:proofErr w:type="spellEnd"/>
            <w:r w:rsidRPr="0019702E">
              <w:t xml:space="preserve"> me </w:t>
            </w:r>
            <w:proofErr w:type="spellStart"/>
            <w:r w:rsidRPr="0019702E">
              <w:t>ujë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vakët</w:t>
            </w:r>
            <w:proofErr w:type="spellEnd"/>
            <w:r w:rsidRPr="0019702E">
              <w:t xml:space="preserve"> (30</w:t>
            </w:r>
            <w:r w:rsidRPr="0019702E">
              <w:rPr>
                <w:vertAlign w:val="superscript"/>
              </w:rPr>
              <w:t>0</w:t>
            </w:r>
            <w:r w:rsidRPr="0019702E">
              <w:t>C -35</w:t>
            </w:r>
            <w:r w:rsidRPr="0019702E">
              <w:rPr>
                <w:vertAlign w:val="superscript"/>
              </w:rPr>
              <w:t>0</w:t>
            </w:r>
            <w:r w:rsidRPr="0019702E">
              <w:t>C);</w:t>
            </w:r>
          </w:p>
          <w:p w14:paraId="03E32014" w14:textId="77777777" w:rsidR="00356018" w:rsidRPr="0019702E" w:rsidRDefault="00356018" w:rsidP="00C224EB">
            <w:pPr>
              <w:widowControl w:val="0"/>
              <w:numPr>
                <w:ilvl w:val="0"/>
                <w:numId w:val="43"/>
              </w:numPr>
              <w:tabs>
                <w:tab w:val="left" w:pos="0"/>
                <w:tab w:val="left" w:pos="342"/>
                <w:tab w:val="left" w:pos="702"/>
              </w:tabs>
              <w:autoSpaceDE w:val="0"/>
              <w:autoSpaceDN w:val="0"/>
              <w:adjustRightInd w:val="0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pastrojë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mjetet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punës</w:t>
            </w:r>
            <w:proofErr w:type="spellEnd"/>
            <w:r w:rsidRPr="0019702E">
              <w:t xml:space="preserve">, duke </w:t>
            </w:r>
            <w:proofErr w:type="spellStart"/>
            <w:r w:rsidRPr="0019702E">
              <w:t>respektuar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rregullat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higjeno-sanitare</w:t>
            </w:r>
            <w:proofErr w:type="spellEnd"/>
            <w:r w:rsidRPr="0019702E">
              <w:t xml:space="preserve">; </w:t>
            </w:r>
          </w:p>
          <w:p w14:paraId="3B52578A" w14:textId="77777777" w:rsidR="00356018" w:rsidRPr="0019702E" w:rsidRDefault="00356018" w:rsidP="00C224EB">
            <w:pPr>
              <w:widowControl w:val="0"/>
              <w:numPr>
                <w:ilvl w:val="0"/>
                <w:numId w:val="43"/>
              </w:numPr>
              <w:tabs>
                <w:tab w:val="left" w:pos="0"/>
                <w:tab w:val="left" w:pos="342"/>
                <w:tab w:val="left" w:pos="702"/>
              </w:tabs>
              <w:autoSpaceDE w:val="0"/>
              <w:autoSpaceDN w:val="0"/>
              <w:adjustRightInd w:val="0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zbatojë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rregullat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sigurimit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teknik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mbrojtjes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shëndetit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ruajtjes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mjedisit</w:t>
            </w:r>
            <w:proofErr w:type="spellEnd"/>
            <w:r w:rsidR="00347037" w:rsidRPr="0019702E">
              <w:t>.</w:t>
            </w:r>
          </w:p>
          <w:p w14:paraId="60F50C6B" w14:textId="77777777" w:rsidR="00A40105" w:rsidRPr="0019702E" w:rsidRDefault="00A40105" w:rsidP="00A40105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19702E">
              <w:rPr>
                <w:b/>
                <w:i/>
              </w:rPr>
              <w:t>Instrumentet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33EA430F" w14:textId="77777777" w:rsidR="0055688A" w:rsidRPr="0019702E" w:rsidRDefault="00A40105" w:rsidP="00C224EB">
            <w:pPr>
              <w:numPr>
                <w:ilvl w:val="0"/>
                <w:numId w:val="18"/>
              </w:numPr>
              <w:ind w:left="0" w:firstLine="0"/>
            </w:pPr>
            <w:proofErr w:type="spellStart"/>
            <w:r w:rsidRPr="0019702E">
              <w:t>Vëzhgim</w:t>
            </w:r>
            <w:proofErr w:type="spellEnd"/>
            <w:r w:rsidRPr="0019702E">
              <w:t xml:space="preserve"> me </w:t>
            </w:r>
            <w:proofErr w:type="spellStart"/>
            <w:r w:rsidRPr="0019702E">
              <w:t>listë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kontrolli</w:t>
            </w:r>
            <w:proofErr w:type="spellEnd"/>
            <w:r w:rsidRPr="0019702E">
              <w:t>.</w:t>
            </w:r>
          </w:p>
        </w:tc>
      </w:tr>
    </w:tbl>
    <w:p w14:paraId="5CCA256E" w14:textId="77777777" w:rsidR="0055688A" w:rsidRPr="003A0B7D" w:rsidRDefault="00A40105" w:rsidP="0055688A">
      <w:pPr>
        <w:numPr>
          <w:ilvl w:val="12"/>
          <w:numId w:val="0"/>
        </w:numPr>
        <w:rPr>
          <w:b/>
          <w:lang w:val="sq-AL"/>
        </w:rPr>
      </w:pPr>
      <w:r>
        <w:rPr>
          <w:b/>
          <w:lang w:val="fi-FI"/>
        </w:rPr>
        <w:t xml:space="preserve">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55688A" w:rsidRPr="003A0B7D" w14:paraId="4D86F11B" w14:textId="77777777" w:rsidTr="005F5021">
        <w:tc>
          <w:tcPr>
            <w:tcW w:w="810" w:type="dxa"/>
          </w:tcPr>
          <w:p w14:paraId="520AD0EA" w14:textId="77777777" w:rsidR="0055688A" w:rsidRPr="006B7942" w:rsidRDefault="0055688A" w:rsidP="005F5021">
            <w:pPr>
              <w:numPr>
                <w:ilvl w:val="12"/>
                <w:numId w:val="0"/>
              </w:numPr>
              <w:rPr>
                <w:b/>
              </w:rPr>
            </w:pPr>
            <w:r w:rsidRPr="006B7942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03FD86B1" w14:textId="77777777" w:rsidR="0055688A" w:rsidRPr="00F42F19" w:rsidRDefault="0055688A" w:rsidP="005F5021">
            <w:pPr>
              <w:rPr>
                <w:b/>
                <w:bCs/>
                <w:color w:val="00B050"/>
              </w:rPr>
            </w:pPr>
            <w:proofErr w:type="spellStart"/>
            <w:r w:rsidRPr="0019702E">
              <w:rPr>
                <w:b/>
                <w:bCs/>
              </w:rPr>
              <w:t>Nxënësi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kryen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="00A71862" w:rsidRPr="0019702E">
              <w:rPr>
                <w:b/>
                <w:bCs/>
              </w:rPr>
              <w:t>therjen</w:t>
            </w:r>
            <w:proofErr w:type="spellEnd"/>
            <w:r w:rsidR="00A71862" w:rsidRPr="0019702E">
              <w:rPr>
                <w:b/>
                <w:bCs/>
              </w:rPr>
              <w:t xml:space="preserve"> e </w:t>
            </w:r>
            <w:proofErr w:type="spellStart"/>
            <w:r w:rsidR="00901640" w:rsidRPr="0019702E">
              <w:rPr>
                <w:b/>
                <w:bCs/>
              </w:rPr>
              <w:t>kafsh</w:t>
            </w:r>
            <w:r w:rsidR="009917E8" w:rsidRPr="0019702E">
              <w:rPr>
                <w:b/>
                <w:bCs/>
              </w:rPr>
              <w:t>ë</w:t>
            </w:r>
            <w:r w:rsidR="00901640" w:rsidRPr="0019702E">
              <w:rPr>
                <w:b/>
                <w:bCs/>
              </w:rPr>
              <w:t>ve</w:t>
            </w:r>
            <w:proofErr w:type="spellEnd"/>
            <w:r w:rsidR="00901640" w:rsidRPr="0019702E">
              <w:rPr>
                <w:b/>
                <w:bCs/>
              </w:rPr>
              <w:t xml:space="preserve"> (</w:t>
            </w:r>
            <w:r w:rsidR="00BC614F" w:rsidRPr="0019702E">
              <w:rPr>
                <w:b/>
                <w:lang w:val="sq-AL"/>
              </w:rPr>
              <w:t>bag</w:t>
            </w:r>
            <w:r w:rsidR="009917E8" w:rsidRPr="0019702E">
              <w:rPr>
                <w:b/>
                <w:lang w:val="sq-AL"/>
              </w:rPr>
              <w:t>ë</w:t>
            </w:r>
            <w:r w:rsidR="00BC614F" w:rsidRPr="0019702E">
              <w:rPr>
                <w:b/>
                <w:lang w:val="sq-AL"/>
              </w:rPr>
              <w:t xml:space="preserve">tive </w:t>
            </w:r>
            <w:proofErr w:type="spellStart"/>
            <w:r w:rsidR="00901640" w:rsidRPr="0019702E">
              <w:rPr>
                <w:b/>
              </w:rPr>
              <w:t>t</w:t>
            </w:r>
            <w:r w:rsidR="009917E8" w:rsidRPr="0019702E">
              <w:rPr>
                <w:b/>
              </w:rPr>
              <w:t>ë</w:t>
            </w:r>
            <w:proofErr w:type="spellEnd"/>
            <w:r w:rsidR="00901640" w:rsidRPr="0019702E">
              <w:rPr>
                <w:b/>
              </w:rPr>
              <w:t xml:space="preserve"> </w:t>
            </w:r>
            <w:proofErr w:type="spellStart"/>
            <w:r w:rsidR="00901640" w:rsidRPr="0019702E">
              <w:rPr>
                <w:b/>
              </w:rPr>
              <w:t>trasha</w:t>
            </w:r>
            <w:proofErr w:type="spellEnd"/>
            <w:r w:rsidR="00901640" w:rsidRPr="0019702E">
              <w:rPr>
                <w:b/>
              </w:rPr>
              <w:t xml:space="preserve">, </w:t>
            </w:r>
            <w:proofErr w:type="spellStart"/>
            <w:r w:rsidR="00901640" w:rsidRPr="0019702E">
              <w:rPr>
                <w:b/>
              </w:rPr>
              <w:t>t</w:t>
            </w:r>
            <w:r w:rsidR="009917E8" w:rsidRPr="0019702E">
              <w:rPr>
                <w:b/>
              </w:rPr>
              <w:t>ë</w:t>
            </w:r>
            <w:proofErr w:type="spellEnd"/>
            <w:r w:rsidR="00901640" w:rsidRPr="0019702E">
              <w:rPr>
                <w:b/>
              </w:rPr>
              <w:t xml:space="preserve"> </w:t>
            </w:r>
            <w:proofErr w:type="spellStart"/>
            <w:r w:rsidR="00901640" w:rsidRPr="0019702E">
              <w:rPr>
                <w:b/>
              </w:rPr>
              <w:t>im</w:t>
            </w:r>
            <w:r w:rsidR="009917E8" w:rsidRPr="0019702E">
              <w:rPr>
                <w:b/>
              </w:rPr>
              <w:t>ë</w:t>
            </w:r>
            <w:r w:rsidR="00901640" w:rsidRPr="0019702E">
              <w:rPr>
                <w:b/>
              </w:rPr>
              <w:t>ta</w:t>
            </w:r>
            <w:proofErr w:type="spellEnd"/>
            <w:r w:rsidR="00901640" w:rsidRPr="0019702E">
              <w:rPr>
                <w:b/>
              </w:rPr>
              <w:t xml:space="preserve">, </w:t>
            </w:r>
            <w:proofErr w:type="spellStart"/>
            <w:r w:rsidR="00BC614F" w:rsidRPr="0019702E">
              <w:rPr>
                <w:b/>
              </w:rPr>
              <w:t>derrit</w:t>
            </w:r>
            <w:proofErr w:type="spellEnd"/>
            <w:r w:rsidR="00393125">
              <w:rPr>
                <w:b/>
              </w:rPr>
              <w:t xml:space="preserve"> </w:t>
            </w:r>
            <w:proofErr w:type="spellStart"/>
            <w:r w:rsidR="00901640" w:rsidRPr="008E08F9">
              <w:rPr>
                <w:b/>
              </w:rPr>
              <w:t>etj</w:t>
            </w:r>
            <w:proofErr w:type="spellEnd"/>
            <w:r w:rsidR="00120A9F" w:rsidRPr="008E08F9">
              <w:rPr>
                <w:b/>
              </w:rPr>
              <w:t>.</w:t>
            </w:r>
            <w:r w:rsidR="00901640" w:rsidRPr="008E08F9">
              <w:rPr>
                <w:b/>
              </w:rPr>
              <w:t>)</w:t>
            </w:r>
            <w:r w:rsidR="00BC614F">
              <w:rPr>
                <w:b/>
                <w:color w:val="00B050"/>
              </w:rPr>
              <w:t xml:space="preserve"> </w:t>
            </w:r>
          </w:p>
          <w:p w14:paraId="3024D412" w14:textId="77777777" w:rsidR="0055688A" w:rsidRPr="0019702E" w:rsidRDefault="0055688A" w:rsidP="005F5021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19702E">
              <w:rPr>
                <w:b/>
                <w:i/>
              </w:rPr>
              <w:t>Kriteret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0FE890FB" w14:textId="77777777" w:rsidR="0055688A" w:rsidRPr="0019702E" w:rsidRDefault="0055688A" w:rsidP="005F5021">
            <w:pPr>
              <w:tabs>
                <w:tab w:val="left" w:pos="360"/>
              </w:tabs>
            </w:pPr>
            <w:proofErr w:type="spellStart"/>
            <w:r w:rsidRPr="0019702E">
              <w:t>Nxënësi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duhet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jetë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aftë</w:t>
            </w:r>
            <w:proofErr w:type="spellEnd"/>
            <w:r w:rsidRPr="0019702E">
              <w:t>:</w:t>
            </w:r>
          </w:p>
          <w:p w14:paraId="680EA9E0" w14:textId="77777777" w:rsidR="00A71862" w:rsidRPr="0019702E" w:rsidRDefault="0055688A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lastRenderedPageBreak/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përgatisë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mjete</w:t>
            </w:r>
            <w:r w:rsidR="00A71862" w:rsidRPr="0019702E">
              <w:t>t</w:t>
            </w:r>
            <w:proofErr w:type="spellEnd"/>
            <w:r w:rsidR="00A71862" w:rsidRPr="0019702E">
              <w:t xml:space="preserve"> e </w:t>
            </w:r>
            <w:proofErr w:type="spellStart"/>
            <w:r w:rsidR="00A71862" w:rsidRPr="0019702E">
              <w:t>punës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për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ndarjen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anatomike</w:t>
            </w:r>
            <w:proofErr w:type="spellEnd"/>
            <w:r w:rsidR="00A71862" w:rsidRPr="0019702E">
              <w:t>;</w:t>
            </w:r>
          </w:p>
          <w:p w14:paraId="1597D52A" w14:textId="77777777" w:rsidR="00A71862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higjienizojë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mjetet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punës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sipas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rregullave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higjieno-sanitare</w:t>
            </w:r>
            <w:proofErr w:type="spellEnd"/>
            <w:r w:rsidRPr="0019702E">
              <w:t>;</w:t>
            </w:r>
          </w:p>
          <w:p w14:paraId="7CD9571D" w14:textId="77777777" w:rsidR="00A71862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transportojë</w:t>
            </w:r>
            <w:proofErr w:type="spellEnd"/>
            <w:r w:rsidRPr="0019702E">
              <w:t xml:space="preserve">, me </w:t>
            </w:r>
            <w:proofErr w:type="spellStart"/>
            <w:r w:rsidRPr="0019702E">
              <w:t>kujdes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kafshët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trullosjes</w:t>
            </w:r>
            <w:proofErr w:type="spellEnd"/>
            <w:r w:rsidRPr="0019702E">
              <w:t xml:space="preserve"> (</w:t>
            </w:r>
            <w:proofErr w:type="spellStart"/>
            <w:r w:rsidRPr="0019702E">
              <w:t>boks</w:t>
            </w:r>
            <w:proofErr w:type="spellEnd"/>
            <w:r w:rsidRPr="0019702E">
              <w:t>);</w:t>
            </w:r>
          </w:p>
          <w:p w14:paraId="38EFEFD8" w14:textId="77777777" w:rsidR="009346AD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trullosjen</w:t>
            </w:r>
            <w:proofErr w:type="spellEnd"/>
            <w:r w:rsidRPr="0019702E">
              <w:t xml:space="preserve"> e </w:t>
            </w:r>
            <w:proofErr w:type="spellStart"/>
            <w:proofErr w:type="gramStart"/>
            <w:r w:rsidRPr="0019702E">
              <w:t>kaf</w:t>
            </w:r>
            <w:r w:rsidR="008E59C5" w:rsidRPr="0019702E">
              <w:t>shëve</w:t>
            </w:r>
            <w:proofErr w:type="spellEnd"/>
            <w:r w:rsidR="009346AD" w:rsidRPr="0019702E">
              <w:t xml:space="preserve">, </w:t>
            </w:r>
            <w:r w:rsidR="008E59C5" w:rsidRPr="0019702E">
              <w:t xml:space="preserve"> me</w:t>
            </w:r>
            <w:proofErr w:type="gramEnd"/>
            <w:r w:rsidR="008E59C5" w:rsidRPr="0019702E">
              <w:t xml:space="preserve"> </w:t>
            </w:r>
            <w:proofErr w:type="spellStart"/>
            <w:r w:rsidR="008E59C5" w:rsidRPr="0019702E">
              <w:t>elektrotrullosje</w:t>
            </w:r>
            <w:proofErr w:type="spellEnd"/>
            <w:r w:rsidR="00215B1F" w:rsidRPr="0019702E">
              <w:t xml:space="preserve">, </w:t>
            </w:r>
            <w:proofErr w:type="spellStart"/>
            <w:r w:rsidR="009346AD" w:rsidRPr="0019702E">
              <w:t>ose</w:t>
            </w:r>
            <w:proofErr w:type="spellEnd"/>
            <w:r w:rsidR="009346AD" w:rsidRPr="0019702E">
              <w:t xml:space="preserve"> </w:t>
            </w:r>
            <w:proofErr w:type="spellStart"/>
            <w:proofErr w:type="gramStart"/>
            <w:r w:rsidR="009346AD" w:rsidRPr="0019702E">
              <w:t>n</w:t>
            </w:r>
            <w:r w:rsidR="009917E8" w:rsidRPr="0019702E">
              <w:t>ë</w:t>
            </w:r>
            <w:proofErr w:type="spellEnd"/>
            <w:r w:rsidR="009346AD" w:rsidRPr="0019702E">
              <w:t xml:space="preserve">  </w:t>
            </w:r>
            <w:proofErr w:type="spellStart"/>
            <w:r w:rsidR="009346AD" w:rsidRPr="0019702E">
              <w:t>m</w:t>
            </w:r>
            <w:r w:rsidR="009917E8" w:rsidRPr="0019702E">
              <w:t>ë</w:t>
            </w:r>
            <w:r w:rsidR="009346AD" w:rsidRPr="0019702E">
              <w:t>nyr</w:t>
            </w:r>
            <w:r w:rsidR="009917E8" w:rsidRPr="0019702E">
              <w:t>ë</w:t>
            </w:r>
            <w:proofErr w:type="spellEnd"/>
            <w:proofErr w:type="gramEnd"/>
            <w:r w:rsidR="009346AD" w:rsidRPr="0019702E">
              <w:t xml:space="preserve"> </w:t>
            </w:r>
            <w:proofErr w:type="spellStart"/>
            <w:r w:rsidR="009346AD" w:rsidRPr="0019702E">
              <w:t>mekanike</w:t>
            </w:r>
            <w:proofErr w:type="spellEnd"/>
            <w:r w:rsidR="009346AD" w:rsidRPr="0019702E">
              <w:t>;</w:t>
            </w:r>
          </w:p>
          <w:p w14:paraId="67D0F221" w14:textId="77777777" w:rsidR="00A71862" w:rsidRPr="0019702E" w:rsidRDefault="009346AD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</w:t>
            </w:r>
            <w:r w:rsidR="00A71862" w:rsidRPr="0019702E">
              <w:t>ë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kryejë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varjen</w:t>
            </w:r>
            <w:proofErr w:type="spellEnd"/>
            <w:r w:rsidR="00A71862" w:rsidRPr="0019702E">
              <w:t xml:space="preserve"> e </w:t>
            </w:r>
            <w:proofErr w:type="spellStart"/>
            <w:r w:rsidR="00A71862" w:rsidRPr="0019702E">
              <w:t>kafshëve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në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konvejer</w:t>
            </w:r>
            <w:proofErr w:type="spellEnd"/>
            <w:r w:rsidR="00A71862" w:rsidRPr="0019702E">
              <w:t xml:space="preserve">, </w:t>
            </w:r>
            <w:proofErr w:type="spellStart"/>
            <w:r w:rsidR="00A71862" w:rsidRPr="0019702E">
              <w:t>në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këmbët</w:t>
            </w:r>
            <w:proofErr w:type="spellEnd"/>
            <w:r w:rsidR="00A71862" w:rsidRPr="0019702E">
              <w:t xml:space="preserve"> e </w:t>
            </w:r>
            <w:proofErr w:type="spellStart"/>
            <w:r w:rsidR="00A71862" w:rsidRPr="0019702E">
              <w:t>pasme</w:t>
            </w:r>
            <w:proofErr w:type="spellEnd"/>
            <w:r w:rsidR="00A71862" w:rsidRPr="0019702E">
              <w:t>;</w:t>
            </w:r>
          </w:p>
          <w:p w14:paraId="55E5D2D3" w14:textId="77777777" w:rsidR="00F42F19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therjen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kafshëve</w:t>
            </w:r>
            <w:proofErr w:type="spellEnd"/>
            <w:r w:rsidRPr="0019702E">
              <w:t>,</w:t>
            </w:r>
            <w:r w:rsidR="00F42F19" w:rsidRPr="0019702E">
              <w:t xml:space="preserve"> </w:t>
            </w:r>
            <w:proofErr w:type="spellStart"/>
            <w:r w:rsidR="00F42F19" w:rsidRPr="0019702E">
              <w:t>në</w:t>
            </w:r>
            <w:proofErr w:type="spellEnd"/>
            <w:r w:rsidR="00F42F19" w:rsidRPr="0019702E">
              <w:t xml:space="preserve"> </w:t>
            </w:r>
            <w:proofErr w:type="spellStart"/>
            <w:r w:rsidR="00F42F19" w:rsidRPr="0019702E">
              <w:t>ve</w:t>
            </w:r>
            <w:r w:rsidRPr="0019702E">
              <w:t>ndin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duhur</w:t>
            </w:r>
            <w:proofErr w:type="spellEnd"/>
            <w:r w:rsidRPr="0019702E">
              <w:t>;</w:t>
            </w:r>
          </w:p>
          <w:p w14:paraId="6CD5C5A3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zhgjakosjen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kafshëve</w:t>
            </w:r>
            <w:proofErr w:type="spellEnd"/>
            <w:r w:rsidR="00F42F19" w:rsidRPr="0019702E">
              <w:t>,</w:t>
            </w:r>
            <w:r w:rsidRPr="0019702E">
              <w:t xml:space="preserve"> pas </w:t>
            </w:r>
            <w:proofErr w:type="spellStart"/>
            <w:r w:rsidRPr="0019702E">
              <w:t>therjes</w:t>
            </w:r>
            <w:proofErr w:type="spellEnd"/>
            <w:r w:rsidRPr="0019702E">
              <w:t>;</w:t>
            </w:r>
          </w:p>
          <w:p w14:paraId="600BE803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heqjen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kokës</w:t>
            </w:r>
            <w:proofErr w:type="spellEnd"/>
            <w:r w:rsidR="00F42F19" w:rsidRPr="0019702E">
              <w:t>,</w:t>
            </w:r>
            <w:r w:rsidRPr="0019702E">
              <w:t xml:space="preserve"> me </w:t>
            </w:r>
            <w:proofErr w:type="spellStart"/>
            <w:r w:rsidRPr="0019702E">
              <w:t>thikë</w:t>
            </w:r>
            <w:proofErr w:type="spellEnd"/>
            <w:r w:rsidRPr="0019702E">
              <w:t>;</w:t>
            </w:r>
          </w:p>
          <w:p w14:paraId="43D0A736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heqjen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këmbëve</w:t>
            </w:r>
            <w:proofErr w:type="spellEnd"/>
            <w:r w:rsidR="00F42F19" w:rsidRPr="0019702E">
              <w:t>,</w:t>
            </w:r>
            <w:r w:rsidRPr="0019702E">
              <w:t xml:space="preserve"> me </w:t>
            </w:r>
            <w:proofErr w:type="spellStart"/>
            <w:r w:rsidRPr="0019702E">
              <w:t>mjetet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duhura</w:t>
            </w:r>
            <w:proofErr w:type="spellEnd"/>
            <w:r w:rsidRPr="0019702E">
              <w:t>;</w:t>
            </w:r>
          </w:p>
          <w:p w14:paraId="36ABA094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heqjen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lëkurës</w:t>
            </w:r>
            <w:proofErr w:type="spellEnd"/>
            <w:r w:rsidR="009346AD" w:rsidRPr="0019702E">
              <w:t xml:space="preserve">, me </w:t>
            </w:r>
            <w:proofErr w:type="spellStart"/>
            <w:r w:rsidR="009346AD" w:rsidRPr="0019702E">
              <w:t>thik</w:t>
            </w:r>
            <w:r w:rsidR="009917E8" w:rsidRPr="0019702E">
              <w:t>ë</w:t>
            </w:r>
            <w:proofErr w:type="spellEnd"/>
            <w:r w:rsidR="009346AD" w:rsidRPr="0019702E">
              <w:t xml:space="preserve">, </w:t>
            </w:r>
            <w:proofErr w:type="spellStart"/>
            <w:r w:rsidR="009346AD" w:rsidRPr="0019702E">
              <w:t>makineri</w:t>
            </w:r>
            <w:proofErr w:type="spellEnd"/>
            <w:r w:rsidR="009346AD" w:rsidRPr="0019702E">
              <w:t xml:space="preserve">, </w:t>
            </w:r>
            <w:proofErr w:type="spellStart"/>
            <w:r w:rsidR="009346AD" w:rsidRPr="0019702E">
              <w:t>fryrje</w:t>
            </w:r>
            <w:proofErr w:type="spellEnd"/>
            <w:r w:rsidR="00C730D2" w:rsidRPr="0019702E">
              <w:t xml:space="preserve"> </w:t>
            </w:r>
            <w:proofErr w:type="spellStart"/>
            <w:r w:rsidR="00C730D2" w:rsidRPr="0019702E">
              <w:t>dhe</w:t>
            </w:r>
            <w:proofErr w:type="spellEnd"/>
            <w:r w:rsidR="00C730D2" w:rsidRPr="0019702E">
              <w:t xml:space="preserve"> me </w:t>
            </w:r>
            <w:proofErr w:type="spellStart"/>
            <w:r w:rsidR="00C730D2" w:rsidRPr="0019702E">
              <w:t>debilim</w:t>
            </w:r>
            <w:proofErr w:type="spellEnd"/>
            <w:r w:rsidR="00C730D2" w:rsidRPr="0019702E">
              <w:t xml:space="preserve"> </w:t>
            </w:r>
            <w:proofErr w:type="spellStart"/>
            <w:r w:rsidR="00C730D2" w:rsidRPr="0019702E">
              <w:t>p</w:t>
            </w:r>
            <w:r w:rsidR="009917E8" w:rsidRPr="0019702E">
              <w:t>ë</w:t>
            </w:r>
            <w:r w:rsidR="00C730D2" w:rsidRPr="0019702E">
              <w:t>r</w:t>
            </w:r>
            <w:proofErr w:type="spellEnd"/>
            <w:r w:rsidR="00C730D2" w:rsidRPr="0019702E">
              <w:t xml:space="preserve"> </w:t>
            </w:r>
            <w:proofErr w:type="spellStart"/>
            <w:r w:rsidR="00C730D2" w:rsidRPr="0019702E">
              <w:t>derrin</w:t>
            </w:r>
            <w:proofErr w:type="spellEnd"/>
            <w:r w:rsidRPr="0019702E">
              <w:t>;</w:t>
            </w:r>
          </w:p>
          <w:p w14:paraId="713C1F0F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çarjen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barkut</w:t>
            </w:r>
            <w:proofErr w:type="spellEnd"/>
            <w:r w:rsidR="00F42F19" w:rsidRPr="0019702E">
              <w:t>,</w:t>
            </w:r>
            <w:r w:rsidRPr="0019702E">
              <w:t xml:space="preserve"> me </w:t>
            </w:r>
            <w:proofErr w:type="spellStart"/>
            <w:r w:rsidRPr="0019702E">
              <w:t>thikë</w:t>
            </w:r>
            <w:proofErr w:type="spellEnd"/>
            <w:r w:rsidR="0069666F" w:rsidRPr="0019702E">
              <w:t>,</w:t>
            </w:r>
            <w:r w:rsidR="00F42F19" w:rsidRPr="0019702E">
              <w:t xml:space="preserve"> </w:t>
            </w:r>
            <w:proofErr w:type="spellStart"/>
            <w:r w:rsidR="00F42F19" w:rsidRPr="0019702E">
              <w:t>n</w:t>
            </w:r>
            <w:r w:rsidR="009917E8" w:rsidRPr="0019702E">
              <w:t>ë</w:t>
            </w:r>
            <w:proofErr w:type="spellEnd"/>
            <w:r w:rsidR="00F42F19" w:rsidRPr="0019702E">
              <w:t xml:space="preserve"> </w:t>
            </w:r>
            <w:proofErr w:type="spellStart"/>
            <w:r w:rsidR="00F42F19" w:rsidRPr="0019702E">
              <w:t>vij</w:t>
            </w:r>
            <w:r w:rsidR="009917E8" w:rsidRPr="0019702E">
              <w:t>ë</w:t>
            </w:r>
            <w:r w:rsidR="00F42F19" w:rsidRPr="0019702E">
              <w:t>n</w:t>
            </w:r>
            <w:proofErr w:type="spellEnd"/>
            <w:r w:rsidR="00F42F19" w:rsidRPr="0019702E">
              <w:t xml:space="preserve"> e </w:t>
            </w:r>
            <w:proofErr w:type="spellStart"/>
            <w:r w:rsidR="00F42F19" w:rsidRPr="0019702E">
              <w:t>bardh</w:t>
            </w:r>
            <w:r w:rsidR="009917E8" w:rsidRPr="0019702E">
              <w:t>ë</w:t>
            </w:r>
            <w:proofErr w:type="spellEnd"/>
            <w:r w:rsidRPr="0019702E">
              <w:t>;</w:t>
            </w:r>
          </w:p>
          <w:p w14:paraId="2A8085BA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heqjen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organeve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brendshme</w:t>
            </w:r>
            <w:proofErr w:type="spellEnd"/>
            <w:r w:rsidRPr="0019702E">
              <w:t xml:space="preserve">, pa u </w:t>
            </w:r>
            <w:proofErr w:type="spellStart"/>
            <w:r w:rsidRPr="0019702E">
              <w:t>dëmtuar</w:t>
            </w:r>
            <w:proofErr w:type="spellEnd"/>
            <w:r w:rsidRPr="0019702E">
              <w:t>;</w:t>
            </w:r>
          </w:p>
          <w:p w14:paraId="1F96ED0A" w14:textId="77777777" w:rsidR="008E59C5" w:rsidRPr="0019702E" w:rsidRDefault="00F42F19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vendosë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organet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brend</w:t>
            </w:r>
            <w:r w:rsidR="00A71862" w:rsidRPr="0019702E">
              <w:t>shme</w:t>
            </w:r>
            <w:proofErr w:type="spellEnd"/>
            <w:r w:rsidR="00A71862" w:rsidRPr="0019702E">
              <w:t xml:space="preserve">, </w:t>
            </w:r>
            <w:proofErr w:type="spellStart"/>
            <w:r w:rsidR="00A71862" w:rsidRPr="0019702E">
              <w:t>në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vendin</w:t>
            </w:r>
            <w:proofErr w:type="spellEnd"/>
            <w:r w:rsidR="00A71862" w:rsidRPr="0019702E">
              <w:t xml:space="preserve"> e </w:t>
            </w:r>
            <w:proofErr w:type="spellStart"/>
            <w:r w:rsidR="00A71862" w:rsidRPr="0019702E">
              <w:t>duhur</w:t>
            </w:r>
            <w:proofErr w:type="spellEnd"/>
            <w:r w:rsidR="00A71862" w:rsidRPr="0019702E">
              <w:t xml:space="preserve">, </w:t>
            </w:r>
            <w:proofErr w:type="spellStart"/>
            <w:r w:rsidR="00A71862" w:rsidRPr="0019702E">
              <w:t>për</w:t>
            </w:r>
            <w:proofErr w:type="spellEnd"/>
            <w:r w:rsidR="00A71862" w:rsidRPr="0019702E">
              <w:t xml:space="preserve"> </w:t>
            </w:r>
            <w:proofErr w:type="spellStart"/>
            <w:r w:rsidR="00A71862" w:rsidRPr="0019702E">
              <w:t>pastrim</w:t>
            </w:r>
            <w:proofErr w:type="spellEnd"/>
            <w:r w:rsidR="00A71862" w:rsidRPr="0019702E">
              <w:t>;</w:t>
            </w:r>
          </w:p>
          <w:p w14:paraId="7C106282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prerjen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diafragmës</w:t>
            </w:r>
            <w:proofErr w:type="spellEnd"/>
            <w:r w:rsidR="00F42F19" w:rsidRPr="0019702E">
              <w:t>,</w:t>
            </w:r>
            <w:r w:rsidRPr="0019702E">
              <w:t xml:space="preserve"> me </w:t>
            </w:r>
            <w:proofErr w:type="spellStart"/>
            <w:r w:rsidRPr="0019702E">
              <w:t>anë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thikës</w:t>
            </w:r>
            <w:proofErr w:type="spellEnd"/>
            <w:r w:rsidRPr="0019702E">
              <w:t>.</w:t>
            </w:r>
          </w:p>
          <w:p w14:paraId="1BA0192E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, me </w:t>
            </w:r>
            <w:proofErr w:type="spellStart"/>
            <w:r w:rsidRPr="0019702E">
              <w:t>kujdes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heqjen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liverit</w:t>
            </w:r>
            <w:proofErr w:type="spellEnd"/>
            <w:r w:rsidRPr="0019702E">
              <w:t xml:space="preserve"> (</w:t>
            </w:r>
            <w:proofErr w:type="spellStart"/>
            <w:r w:rsidRPr="0019702E">
              <w:t>zemër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mëlçi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mushkri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pankreas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veshka</w:t>
            </w:r>
            <w:proofErr w:type="spellEnd"/>
            <w:r w:rsidRPr="0019702E">
              <w:t>);</w:t>
            </w:r>
          </w:p>
          <w:p w14:paraId="67F2A83D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heqjen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tëmthit</w:t>
            </w:r>
            <w:proofErr w:type="spellEnd"/>
            <w:r w:rsidR="00F42F19" w:rsidRPr="0019702E">
              <w:t>,</w:t>
            </w:r>
            <w:r w:rsidRPr="0019702E">
              <w:t xml:space="preserve"> pa u </w:t>
            </w:r>
            <w:proofErr w:type="spellStart"/>
            <w:r w:rsidRPr="0019702E">
              <w:t>dëmtuar</w:t>
            </w:r>
            <w:proofErr w:type="spellEnd"/>
            <w:r w:rsidRPr="0019702E">
              <w:t>;</w:t>
            </w:r>
          </w:p>
          <w:p w14:paraId="632D24A5" w14:textId="77777777" w:rsidR="008E59C5" w:rsidRPr="0019702E" w:rsidRDefault="00436661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vendosë</w:t>
            </w:r>
            <w:proofErr w:type="spellEnd"/>
            <w:r w:rsidR="00A71862" w:rsidRPr="0019702E">
              <w:t xml:space="preserve"> </w:t>
            </w:r>
            <w:proofErr w:type="spellStart"/>
            <w:proofErr w:type="gramStart"/>
            <w:r w:rsidR="00A71862" w:rsidRPr="0019702E">
              <w:t>liverin</w:t>
            </w:r>
            <w:proofErr w:type="spellEnd"/>
            <w:r w:rsidR="00A71862" w:rsidRPr="0019702E">
              <w:t xml:space="preserve">  </w:t>
            </w:r>
            <w:proofErr w:type="spellStart"/>
            <w:r w:rsidR="00A71862" w:rsidRPr="0019702E">
              <w:t>në</w:t>
            </w:r>
            <w:proofErr w:type="spellEnd"/>
            <w:proofErr w:type="gramEnd"/>
            <w:r w:rsidR="00A71862" w:rsidRPr="0019702E">
              <w:t xml:space="preserve"> </w:t>
            </w:r>
            <w:proofErr w:type="spellStart"/>
            <w:proofErr w:type="gramStart"/>
            <w:r w:rsidR="00A71862" w:rsidRPr="0019702E">
              <w:t>tava</w:t>
            </w:r>
            <w:proofErr w:type="spellEnd"/>
            <w:r w:rsidR="00A71862" w:rsidRPr="0019702E">
              <w:t xml:space="preserve">  </w:t>
            </w:r>
            <w:proofErr w:type="spellStart"/>
            <w:r w:rsidR="00A71862" w:rsidRPr="0019702E">
              <w:t>të</w:t>
            </w:r>
            <w:proofErr w:type="spellEnd"/>
            <w:proofErr w:type="gramEnd"/>
            <w:r w:rsidR="00A71862" w:rsidRPr="0019702E">
              <w:t xml:space="preserve"> </w:t>
            </w:r>
            <w:proofErr w:type="spellStart"/>
            <w:r w:rsidR="00A71862" w:rsidRPr="0019702E">
              <w:t>pastra</w:t>
            </w:r>
            <w:proofErr w:type="spellEnd"/>
            <w:r w:rsidR="00F42F19" w:rsidRPr="0019702E">
              <w:t xml:space="preserve">, pas </w:t>
            </w:r>
            <w:proofErr w:type="spellStart"/>
            <w:r w:rsidR="00F42F19" w:rsidRPr="0019702E">
              <w:t>heqjes</w:t>
            </w:r>
            <w:proofErr w:type="spellEnd"/>
            <w:r w:rsidR="00F42F19" w:rsidRPr="0019702E">
              <w:t xml:space="preserve"> </w:t>
            </w:r>
            <w:proofErr w:type="spellStart"/>
            <w:r w:rsidR="00F42F19" w:rsidRPr="0019702E">
              <w:t>s</w:t>
            </w:r>
            <w:r w:rsidR="009917E8" w:rsidRPr="0019702E">
              <w:t>ë</w:t>
            </w:r>
            <w:proofErr w:type="spellEnd"/>
            <w:r w:rsidR="00F42F19" w:rsidRPr="0019702E">
              <w:t xml:space="preserve"> </w:t>
            </w:r>
            <w:proofErr w:type="spellStart"/>
            <w:r w:rsidR="00F42F19" w:rsidRPr="0019702E">
              <w:t>t</w:t>
            </w:r>
            <w:r w:rsidR="009917E8" w:rsidRPr="0019702E">
              <w:t>ë</w:t>
            </w:r>
            <w:r w:rsidR="00F42F19" w:rsidRPr="0019702E">
              <w:t>mthit</w:t>
            </w:r>
            <w:proofErr w:type="spellEnd"/>
            <w:r w:rsidR="00F42F19" w:rsidRPr="0019702E">
              <w:t>:</w:t>
            </w:r>
          </w:p>
          <w:p w14:paraId="55E3AAC7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sharrimin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trupave</w:t>
            </w:r>
            <w:proofErr w:type="spellEnd"/>
            <w:r w:rsidR="00F42F19" w:rsidRPr="0019702E">
              <w:t>,</w:t>
            </w:r>
            <w:r w:rsidRPr="0019702E">
              <w:t xml:space="preserve"> me </w:t>
            </w:r>
            <w:proofErr w:type="spellStart"/>
            <w:r w:rsidRPr="0019702E">
              <w:t>sharrë</w:t>
            </w:r>
            <w:proofErr w:type="spellEnd"/>
            <w:r w:rsidR="00C730D2" w:rsidRPr="0019702E">
              <w:t xml:space="preserve">, </w:t>
            </w:r>
            <w:proofErr w:type="spellStart"/>
            <w:r w:rsidR="00C730D2" w:rsidRPr="0019702E">
              <w:t>p</w:t>
            </w:r>
            <w:r w:rsidR="009917E8" w:rsidRPr="0019702E">
              <w:t>ë</w:t>
            </w:r>
            <w:r w:rsidR="00C730D2" w:rsidRPr="0019702E">
              <w:t>r</w:t>
            </w:r>
            <w:proofErr w:type="spellEnd"/>
            <w:r w:rsidR="00C730D2" w:rsidRPr="0019702E">
              <w:t xml:space="preserve"> </w:t>
            </w:r>
            <w:proofErr w:type="spellStart"/>
            <w:r w:rsidR="00C730D2" w:rsidRPr="0019702E">
              <w:t>bag</w:t>
            </w:r>
            <w:r w:rsidR="009917E8" w:rsidRPr="0019702E">
              <w:t>ë</w:t>
            </w:r>
            <w:r w:rsidR="00C730D2" w:rsidRPr="0019702E">
              <w:t>tit</w:t>
            </w:r>
            <w:r w:rsidR="009917E8" w:rsidRPr="0019702E">
              <w:t>ë</w:t>
            </w:r>
            <w:proofErr w:type="spellEnd"/>
            <w:r w:rsidR="00C730D2" w:rsidRPr="0019702E">
              <w:t xml:space="preserve"> e </w:t>
            </w:r>
            <w:proofErr w:type="spellStart"/>
            <w:r w:rsidR="00C730D2" w:rsidRPr="0019702E">
              <w:t>trasha</w:t>
            </w:r>
            <w:proofErr w:type="spellEnd"/>
            <w:r w:rsidR="00C730D2" w:rsidRPr="0019702E">
              <w:t xml:space="preserve"> </w:t>
            </w:r>
            <w:proofErr w:type="spellStart"/>
            <w:r w:rsidR="00C730D2" w:rsidRPr="0019702E">
              <w:t>dhe</w:t>
            </w:r>
            <w:proofErr w:type="spellEnd"/>
            <w:r w:rsidR="00C730D2" w:rsidRPr="0019702E">
              <w:t xml:space="preserve"> </w:t>
            </w:r>
            <w:proofErr w:type="spellStart"/>
            <w:r w:rsidR="00C730D2" w:rsidRPr="0019702E">
              <w:t>derrin</w:t>
            </w:r>
            <w:proofErr w:type="spellEnd"/>
            <w:r w:rsidRPr="0019702E">
              <w:t>;</w:t>
            </w:r>
          </w:p>
          <w:p w14:paraId="1A1B7028" w14:textId="77777777" w:rsidR="008E59C5" w:rsidRPr="0019702E" w:rsidRDefault="00A71862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kryejë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tualetin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trupave</w:t>
            </w:r>
            <w:proofErr w:type="spellEnd"/>
            <w:r w:rsidRPr="0019702E">
              <w:t xml:space="preserve"> me </w:t>
            </w:r>
            <w:proofErr w:type="spellStart"/>
            <w:r w:rsidRPr="0019702E">
              <w:t>ujë</w:t>
            </w:r>
            <w:proofErr w:type="spellEnd"/>
            <w:r w:rsidRPr="0019702E">
              <w:t>;</w:t>
            </w:r>
          </w:p>
          <w:p w14:paraId="29AA7C89" w14:textId="77777777" w:rsidR="008E59C5" w:rsidRPr="0019702E" w:rsidRDefault="00F42F19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19702E">
              <w:rPr>
                <w:lang w:val="fi-FI"/>
              </w:rPr>
              <w:t xml:space="preserve">të pastrojë vendin dhe mjetet e punës, duke respektuar rregullat higjieno-sanitare; </w:t>
            </w:r>
          </w:p>
          <w:p w14:paraId="0C784A9F" w14:textId="77777777" w:rsidR="0055688A" w:rsidRPr="0019702E" w:rsidRDefault="00F42F19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19702E">
              <w:rPr>
                <w:lang w:val="fi-FI"/>
              </w:rPr>
              <w:t>të zbatojë rregullat e sigurimit teknik të mbrojtjes së shëndetit dhe ruajtjes së mjedisit.</w:t>
            </w:r>
          </w:p>
          <w:p w14:paraId="7DD367BC" w14:textId="77777777" w:rsidR="00A40105" w:rsidRPr="0019702E" w:rsidRDefault="00A40105" w:rsidP="00347037">
            <w:proofErr w:type="spellStart"/>
            <w:r w:rsidRPr="0019702E">
              <w:rPr>
                <w:b/>
                <w:i/>
              </w:rPr>
              <w:t>Instrumentet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323F9D6B" w14:textId="77777777" w:rsidR="00A40105" w:rsidRPr="00A40105" w:rsidRDefault="00A40105" w:rsidP="00C224EB">
            <w:pPr>
              <w:numPr>
                <w:ilvl w:val="0"/>
                <w:numId w:val="17"/>
              </w:numPr>
              <w:tabs>
                <w:tab w:val="clear" w:pos="540"/>
                <w:tab w:val="left" w:pos="0"/>
                <w:tab w:val="num" w:pos="342"/>
              </w:tabs>
              <w:ind w:left="342" w:hanging="342"/>
              <w:rPr>
                <w:color w:val="00B050"/>
              </w:rPr>
            </w:pPr>
            <w:proofErr w:type="spellStart"/>
            <w:r w:rsidRPr="0019702E">
              <w:t>Vëzhgim</w:t>
            </w:r>
            <w:proofErr w:type="spellEnd"/>
            <w:r w:rsidRPr="0019702E">
              <w:t xml:space="preserve"> me </w:t>
            </w:r>
            <w:proofErr w:type="spellStart"/>
            <w:r w:rsidRPr="0019702E">
              <w:t>listë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kontrolli</w:t>
            </w:r>
            <w:proofErr w:type="spellEnd"/>
            <w:r w:rsidRPr="0019702E">
              <w:t>.</w:t>
            </w:r>
          </w:p>
        </w:tc>
      </w:tr>
    </w:tbl>
    <w:p w14:paraId="4CDC6D7A" w14:textId="77777777" w:rsidR="00A40105" w:rsidRDefault="0055688A" w:rsidP="00DE56E1">
      <w:pPr>
        <w:numPr>
          <w:ilvl w:val="12"/>
          <w:numId w:val="0"/>
        </w:numPr>
        <w:rPr>
          <w:b/>
        </w:rPr>
      </w:pPr>
      <w:r w:rsidRPr="003A0B7D">
        <w:rPr>
          <w:b/>
        </w:rPr>
        <w:lastRenderedPageBreak/>
        <w:t xml:space="preserve">    </w:t>
      </w:r>
      <w:r w:rsidR="00DE56E1">
        <w:rPr>
          <w:b/>
        </w:rPr>
        <w:tab/>
      </w:r>
      <w:r w:rsidR="00DE56E1">
        <w:rPr>
          <w:b/>
        </w:rPr>
        <w:tab/>
      </w:r>
      <w:r w:rsidR="00DE56E1">
        <w:rPr>
          <w:b/>
        </w:rPr>
        <w:tab/>
      </w:r>
      <w:r w:rsidR="00DE56E1">
        <w:rPr>
          <w:b/>
        </w:rPr>
        <w:tab/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A40105" w:rsidRPr="0019702E" w14:paraId="45E76611" w14:textId="77777777" w:rsidTr="00C224EB">
        <w:tc>
          <w:tcPr>
            <w:tcW w:w="810" w:type="dxa"/>
          </w:tcPr>
          <w:p w14:paraId="3F60C4E6" w14:textId="77777777" w:rsidR="00A40105" w:rsidRPr="0019702E" w:rsidRDefault="00A40105" w:rsidP="00347037">
            <w:pPr>
              <w:numPr>
                <w:ilvl w:val="12"/>
                <w:numId w:val="0"/>
              </w:numPr>
              <w:rPr>
                <w:b/>
              </w:rPr>
            </w:pPr>
            <w:r w:rsidRPr="0019702E">
              <w:rPr>
                <w:b/>
              </w:rPr>
              <w:t xml:space="preserve">RM </w:t>
            </w:r>
            <w:r w:rsidR="00347037" w:rsidRPr="0019702E">
              <w:rPr>
                <w:b/>
              </w:rPr>
              <w:t>3</w:t>
            </w:r>
            <w:r w:rsidRPr="0019702E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7E6E94C0" w14:textId="77777777" w:rsidR="00A40105" w:rsidRPr="0019702E" w:rsidRDefault="00A40105" w:rsidP="00347037">
            <w:pPr>
              <w:rPr>
                <w:b/>
                <w:bCs/>
              </w:rPr>
            </w:pPr>
            <w:proofErr w:type="spellStart"/>
            <w:r w:rsidRPr="0019702E">
              <w:rPr>
                <w:b/>
                <w:bCs/>
              </w:rPr>
              <w:t>Nxënësi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kryen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ndarjen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anatomike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të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trupave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të</w:t>
            </w:r>
            <w:proofErr w:type="spellEnd"/>
            <w:r w:rsidRPr="0019702E">
              <w:rPr>
                <w:b/>
                <w:bCs/>
              </w:rPr>
              <w:t xml:space="preserve"> </w:t>
            </w:r>
            <w:proofErr w:type="spellStart"/>
            <w:r w:rsidRPr="0019702E">
              <w:rPr>
                <w:b/>
                <w:bCs/>
              </w:rPr>
              <w:t>kafshëve</w:t>
            </w:r>
            <w:proofErr w:type="spellEnd"/>
            <w:r w:rsidRPr="0019702E">
              <w:rPr>
                <w:b/>
                <w:bCs/>
              </w:rPr>
              <w:t>.</w:t>
            </w:r>
          </w:p>
          <w:p w14:paraId="734D8AD9" w14:textId="77777777" w:rsidR="00A40105" w:rsidRPr="0019702E" w:rsidRDefault="00A40105" w:rsidP="00A40105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19702E">
              <w:rPr>
                <w:b/>
                <w:i/>
              </w:rPr>
              <w:t>Kriteret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00D4A5D7" w14:textId="77777777" w:rsidR="00A40105" w:rsidRPr="0019702E" w:rsidRDefault="00A40105" w:rsidP="00A40105">
            <w:pPr>
              <w:tabs>
                <w:tab w:val="left" w:pos="360"/>
              </w:tabs>
            </w:pPr>
            <w:proofErr w:type="spellStart"/>
            <w:r w:rsidRPr="0019702E">
              <w:t>Nxënësi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duhet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jetë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aftë</w:t>
            </w:r>
            <w:proofErr w:type="spellEnd"/>
            <w:r w:rsidRPr="0019702E">
              <w:t>:</w:t>
            </w:r>
          </w:p>
          <w:p w14:paraId="78EAD815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përgatisë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mjetet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punës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për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ndarjen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anatomike</w:t>
            </w:r>
            <w:proofErr w:type="spellEnd"/>
            <w:r w:rsidRPr="0019702E">
              <w:t>.</w:t>
            </w:r>
          </w:p>
          <w:p w14:paraId="6470998F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higjienizojë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mjetet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dhe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vendin</w:t>
            </w:r>
            <w:proofErr w:type="spellEnd"/>
            <w:r w:rsidRPr="0019702E">
              <w:t xml:space="preserve"> e </w:t>
            </w:r>
            <w:proofErr w:type="spellStart"/>
            <w:r w:rsidRPr="0019702E">
              <w:t>punës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sipas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rregullave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higjieno-sanitare</w:t>
            </w:r>
            <w:proofErr w:type="spellEnd"/>
            <w:r w:rsidRPr="0019702E">
              <w:t>;</w:t>
            </w:r>
          </w:p>
          <w:p w14:paraId="4EBFF8F6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ndajë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cilësinë</w:t>
            </w:r>
            <w:proofErr w:type="spellEnd"/>
            <w:r w:rsidRPr="0019702E">
              <w:rPr>
                <w:bCs/>
              </w:rPr>
              <w:t xml:space="preserve"> extra </w:t>
            </w: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mishit (</w:t>
            </w:r>
            <w:proofErr w:type="spellStart"/>
            <w:r w:rsidRPr="0019702E">
              <w:rPr>
                <w:bCs/>
              </w:rPr>
              <w:t>fileto</w:t>
            </w:r>
            <w:proofErr w:type="spellEnd"/>
            <w:r w:rsidRPr="0019702E">
              <w:rPr>
                <w:bCs/>
              </w:rPr>
              <w:t xml:space="preserve">, </w:t>
            </w:r>
            <w:proofErr w:type="spellStart"/>
            <w:r w:rsidRPr="0019702E">
              <w:rPr>
                <w:bCs/>
              </w:rPr>
              <w:t>kundrafileto</w:t>
            </w:r>
            <w:proofErr w:type="spellEnd"/>
            <w:r w:rsidRPr="0019702E">
              <w:t xml:space="preserve">, </w:t>
            </w:r>
            <w:proofErr w:type="spellStart"/>
            <w:r w:rsidRPr="0019702E">
              <w:t>bërxollë</w:t>
            </w:r>
            <w:proofErr w:type="spellEnd"/>
            <w:r w:rsidRPr="0019702E">
              <w:t xml:space="preserve">) </w:t>
            </w:r>
            <w:proofErr w:type="spellStart"/>
            <w:r w:rsidRPr="0019702E">
              <w:rPr>
                <w:bCs/>
              </w:rPr>
              <w:t>nga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trupi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kafshës</w:t>
            </w:r>
            <w:proofErr w:type="spellEnd"/>
            <w:r w:rsidRPr="0019702E">
              <w:rPr>
                <w:bCs/>
              </w:rPr>
              <w:t>;</w:t>
            </w:r>
          </w:p>
          <w:p w14:paraId="35BED26E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ndajë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cilësinë</w:t>
            </w:r>
            <w:proofErr w:type="spellEnd"/>
            <w:r w:rsidRPr="0019702E">
              <w:rPr>
                <w:bCs/>
              </w:rPr>
              <w:t xml:space="preserve"> e </w:t>
            </w:r>
            <w:proofErr w:type="spellStart"/>
            <w:r w:rsidRPr="0019702E">
              <w:rPr>
                <w:bCs/>
              </w:rPr>
              <w:t>parë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mishit (</w:t>
            </w:r>
            <w:proofErr w:type="spellStart"/>
            <w:r w:rsidRPr="0019702E">
              <w:rPr>
                <w:bCs/>
              </w:rPr>
              <w:t>biftekun</w:t>
            </w:r>
            <w:proofErr w:type="spellEnd"/>
            <w:r w:rsidRPr="0019702E">
              <w:rPr>
                <w:bCs/>
              </w:rPr>
              <w:t>)</w:t>
            </w:r>
            <w:proofErr w:type="spellStart"/>
            <w:r w:rsidRPr="0019702E">
              <w:rPr>
                <w:bCs/>
              </w:rPr>
              <w:t>nga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trupi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kafshës</w:t>
            </w:r>
            <w:proofErr w:type="spellEnd"/>
            <w:r w:rsidRPr="0019702E">
              <w:rPr>
                <w:bCs/>
              </w:rPr>
              <w:t>;</w:t>
            </w:r>
          </w:p>
          <w:p w14:paraId="749B905D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ndajë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cilësinë</w:t>
            </w:r>
            <w:proofErr w:type="spellEnd"/>
            <w:r w:rsidRPr="0019702E">
              <w:rPr>
                <w:bCs/>
              </w:rPr>
              <w:t xml:space="preserve"> e </w:t>
            </w:r>
            <w:proofErr w:type="spellStart"/>
            <w:proofErr w:type="gramStart"/>
            <w:r w:rsidRPr="0019702E">
              <w:rPr>
                <w:bCs/>
              </w:rPr>
              <w:t>dytë</w:t>
            </w:r>
            <w:proofErr w:type="spellEnd"/>
            <w:r w:rsidRPr="0019702E">
              <w:rPr>
                <w:bCs/>
              </w:rPr>
              <w:t xml:space="preserve">  </w:t>
            </w:r>
            <w:proofErr w:type="spellStart"/>
            <w:r w:rsidRPr="0019702E">
              <w:rPr>
                <w:bCs/>
              </w:rPr>
              <w:t>të</w:t>
            </w:r>
            <w:proofErr w:type="spellEnd"/>
            <w:proofErr w:type="gramEnd"/>
            <w:r w:rsidRPr="0019702E">
              <w:rPr>
                <w:bCs/>
              </w:rPr>
              <w:t xml:space="preserve"> mishit (</w:t>
            </w:r>
            <w:proofErr w:type="spellStart"/>
            <w:r w:rsidRPr="0019702E">
              <w:rPr>
                <w:bCs/>
              </w:rPr>
              <w:t>shpatull</w:t>
            </w:r>
            <w:proofErr w:type="spellEnd"/>
            <w:r w:rsidRPr="0019702E">
              <w:rPr>
                <w:bCs/>
              </w:rPr>
              <w:t xml:space="preserve">, </w:t>
            </w:r>
            <w:proofErr w:type="spellStart"/>
            <w:r w:rsidRPr="0019702E">
              <w:rPr>
                <w:bCs/>
              </w:rPr>
              <w:t>gjoks</w:t>
            </w:r>
            <w:proofErr w:type="spellEnd"/>
            <w:r w:rsidRPr="0019702E">
              <w:rPr>
                <w:bCs/>
              </w:rPr>
              <w:t xml:space="preserve">, bark) </w:t>
            </w:r>
            <w:proofErr w:type="spellStart"/>
            <w:r w:rsidRPr="0019702E">
              <w:rPr>
                <w:bCs/>
              </w:rPr>
              <w:t>nga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trupi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kafshës</w:t>
            </w:r>
            <w:proofErr w:type="spellEnd"/>
            <w:r w:rsidRPr="0019702E">
              <w:rPr>
                <w:bCs/>
              </w:rPr>
              <w:t>;</w:t>
            </w:r>
          </w:p>
          <w:p w14:paraId="0EFE27CA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rPr>
                <w:bCs/>
              </w:rPr>
              <w:lastRenderedPageBreak/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proofErr w:type="gramStart"/>
            <w:r w:rsidRPr="0019702E">
              <w:rPr>
                <w:bCs/>
              </w:rPr>
              <w:t>ndajë</w:t>
            </w:r>
            <w:proofErr w:type="spellEnd"/>
            <w:r w:rsidRPr="0019702E">
              <w:rPr>
                <w:bCs/>
              </w:rPr>
              <w:t xml:space="preserve">  </w:t>
            </w:r>
            <w:proofErr w:type="spellStart"/>
            <w:r w:rsidRPr="0019702E">
              <w:rPr>
                <w:bCs/>
              </w:rPr>
              <w:t>cilësinë</w:t>
            </w:r>
            <w:proofErr w:type="spellEnd"/>
            <w:proofErr w:type="gramEnd"/>
            <w:r w:rsidRPr="0019702E">
              <w:rPr>
                <w:bCs/>
              </w:rPr>
              <w:t xml:space="preserve"> e </w:t>
            </w:r>
            <w:proofErr w:type="spellStart"/>
            <w:r w:rsidRPr="0019702E">
              <w:rPr>
                <w:bCs/>
              </w:rPr>
              <w:t>tretë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mishit </w:t>
            </w:r>
            <w:proofErr w:type="spellStart"/>
            <w:r w:rsidRPr="0019702E">
              <w:rPr>
                <w:bCs/>
              </w:rPr>
              <w:t>nga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trupi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i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kafshës</w:t>
            </w:r>
            <w:proofErr w:type="spellEnd"/>
            <w:r w:rsidRPr="0019702E">
              <w:rPr>
                <w:bCs/>
              </w:rPr>
              <w:t xml:space="preserve"> </w:t>
            </w:r>
            <w:r w:rsidR="00347037" w:rsidRPr="0019702E">
              <w:rPr>
                <w:bCs/>
              </w:rPr>
              <w:t xml:space="preserve">          </w:t>
            </w:r>
            <w:proofErr w:type="gramStart"/>
            <w:r w:rsidR="00347037" w:rsidRPr="0019702E">
              <w:rPr>
                <w:bCs/>
              </w:rPr>
              <w:t xml:space="preserve">   </w:t>
            </w:r>
            <w:r w:rsidRPr="0019702E">
              <w:rPr>
                <w:bCs/>
              </w:rPr>
              <w:t>(</w:t>
            </w:r>
            <w:proofErr w:type="spellStart"/>
            <w:proofErr w:type="gramEnd"/>
            <w:r w:rsidRPr="0019702E">
              <w:rPr>
                <w:bCs/>
              </w:rPr>
              <w:t>qafa</w:t>
            </w:r>
            <w:proofErr w:type="spellEnd"/>
            <w:r w:rsidRPr="0019702E">
              <w:rPr>
                <w:bCs/>
              </w:rPr>
              <w:t xml:space="preserve">, </w:t>
            </w:r>
            <w:proofErr w:type="spellStart"/>
            <w:r w:rsidRPr="0019702E">
              <w:rPr>
                <w:bCs/>
              </w:rPr>
              <w:t>barku</w:t>
            </w:r>
            <w:proofErr w:type="spellEnd"/>
            <w:r w:rsidRPr="0019702E">
              <w:rPr>
                <w:bCs/>
              </w:rPr>
              <w:t xml:space="preserve">, </w:t>
            </w:r>
            <w:proofErr w:type="spellStart"/>
            <w:r w:rsidRPr="0019702E">
              <w:rPr>
                <w:bCs/>
              </w:rPr>
              <w:t>mbetjet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nga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coptimi</w:t>
            </w:r>
            <w:proofErr w:type="spellEnd"/>
            <w:r w:rsidRPr="0019702E">
              <w:rPr>
                <w:bCs/>
              </w:rPr>
              <w:t>).</w:t>
            </w:r>
          </w:p>
          <w:p w14:paraId="4749285B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ndajë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pjesët</w:t>
            </w:r>
            <w:proofErr w:type="spellEnd"/>
            <w:r w:rsidRPr="0019702E">
              <w:rPr>
                <w:bCs/>
              </w:rPr>
              <w:t xml:space="preserve"> e mishit </w:t>
            </w:r>
            <w:proofErr w:type="spellStart"/>
            <w:r w:rsidRPr="0019702E">
              <w:rPr>
                <w:bCs/>
              </w:rPr>
              <w:t>për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përpunim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të</w:t>
            </w:r>
            <w:proofErr w:type="spellEnd"/>
            <w:r w:rsidRPr="0019702E">
              <w:rPr>
                <w:bCs/>
              </w:rPr>
              <w:t xml:space="preserve"> </w:t>
            </w:r>
            <w:proofErr w:type="spellStart"/>
            <w:r w:rsidRPr="0019702E">
              <w:rPr>
                <w:bCs/>
              </w:rPr>
              <w:t>mëtejshëm</w:t>
            </w:r>
            <w:proofErr w:type="spellEnd"/>
            <w:r w:rsidRPr="0019702E">
              <w:rPr>
                <w:bCs/>
              </w:rPr>
              <w:t>.</w:t>
            </w:r>
          </w:p>
          <w:p w14:paraId="5C9DF8D5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19702E">
              <w:rPr>
                <w:lang w:val="fi-FI"/>
              </w:rPr>
              <w:t xml:space="preserve">të pastrojë vendin dhe mjetet e punës, duke respektuar rregullat higjieno-sanitare; </w:t>
            </w:r>
          </w:p>
          <w:p w14:paraId="335FF20D" w14:textId="77777777" w:rsidR="00A40105" w:rsidRPr="0019702E" w:rsidRDefault="00A40105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19702E">
              <w:rPr>
                <w:lang w:val="fi-FI"/>
              </w:rPr>
              <w:t>të zbatojë rregullat e sigurimit teknik të mbrojtjes së shëndetit dhe ruajtjes së mjedisit.</w:t>
            </w:r>
          </w:p>
          <w:p w14:paraId="02D59B11" w14:textId="77777777" w:rsidR="00A40105" w:rsidRPr="0019702E" w:rsidRDefault="00A40105" w:rsidP="00C224EB">
            <w:pPr>
              <w:ind w:left="180"/>
            </w:pPr>
            <w:proofErr w:type="spellStart"/>
            <w:r w:rsidRPr="0019702E">
              <w:rPr>
                <w:b/>
                <w:i/>
              </w:rPr>
              <w:t>Instrumentet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57AA9372" w14:textId="77777777" w:rsidR="00A40105" w:rsidRPr="0019702E" w:rsidRDefault="00A40105" w:rsidP="00C224E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19702E">
              <w:t>Vëzhgim</w:t>
            </w:r>
            <w:proofErr w:type="spellEnd"/>
            <w:r w:rsidRPr="0019702E">
              <w:t xml:space="preserve"> me </w:t>
            </w:r>
            <w:proofErr w:type="spellStart"/>
            <w:r w:rsidRPr="0019702E">
              <w:t>listë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kontrolli</w:t>
            </w:r>
            <w:proofErr w:type="spellEnd"/>
            <w:r w:rsidRPr="0019702E">
              <w:t>.</w:t>
            </w:r>
          </w:p>
        </w:tc>
      </w:tr>
    </w:tbl>
    <w:p w14:paraId="59436900" w14:textId="77777777" w:rsidR="0055688A" w:rsidRPr="003A0B7D" w:rsidRDefault="0055688A" w:rsidP="0055688A">
      <w:pPr>
        <w:tabs>
          <w:tab w:val="left" w:pos="2160"/>
        </w:tabs>
        <w:rPr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55688A" w:rsidRPr="0019702E" w14:paraId="64B5C4CD" w14:textId="77777777" w:rsidTr="005F5021">
        <w:tc>
          <w:tcPr>
            <w:tcW w:w="810" w:type="dxa"/>
          </w:tcPr>
          <w:p w14:paraId="0A200224" w14:textId="77777777" w:rsidR="0055688A" w:rsidRPr="0019702E" w:rsidRDefault="0067641C" w:rsidP="00A40105">
            <w:pPr>
              <w:numPr>
                <w:ilvl w:val="12"/>
                <w:numId w:val="0"/>
              </w:numPr>
              <w:rPr>
                <w:b/>
              </w:rPr>
            </w:pPr>
            <w:r w:rsidRPr="0019702E">
              <w:rPr>
                <w:b/>
              </w:rPr>
              <w:t xml:space="preserve">RM </w:t>
            </w:r>
            <w:r w:rsidR="00A40105" w:rsidRPr="0019702E">
              <w:rPr>
                <w:b/>
              </w:rPr>
              <w:t>4</w:t>
            </w:r>
            <w:r w:rsidR="0055688A" w:rsidRPr="0019702E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08FECA17" w14:textId="77777777" w:rsidR="00BF7357" w:rsidRPr="0019702E" w:rsidRDefault="00BF7357" w:rsidP="005F5021">
            <w:pPr>
              <w:rPr>
                <w:b/>
              </w:rPr>
            </w:pPr>
            <w:proofErr w:type="spellStart"/>
            <w:r w:rsidRPr="0019702E">
              <w:rPr>
                <w:b/>
              </w:rPr>
              <w:t>Nxënësi</w:t>
            </w:r>
            <w:proofErr w:type="spellEnd"/>
            <w:r w:rsidRPr="0019702E">
              <w:rPr>
                <w:b/>
              </w:rPr>
              <w:t xml:space="preserve"> </w:t>
            </w:r>
            <w:proofErr w:type="spellStart"/>
            <w:r w:rsidRPr="00393125">
              <w:rPr>
                <w:b/>
              </w:rPr>
              <w:t>kryen</w:t>
            </w:r>
            <w:proofErr w:type="spellEnd"/>
            <w:r w:rsidRPr="00393125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llogaritje</w:t>
            </w:r>
            <w:proofErr w:type="spellEnd"/>
            <w:r w:rsidR="008E08F9" w:rsidRPr="00393125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ekonomike</w:t>
            </w:r>
            <w:proofErr w:type="spellEnd"/>
            <w:r w:rsidR="008E08F9" w:rsidRPr="00393125">
              <w:rPr>
                <w:b/>
                <w:color w:val="FF0000"/>
              </w:rPr>
              <w:t xml:space="preserve"> </w:t>
            </w:r>
            <w:proofErr w:type="spellStart"/>
            <w:r w:rsidR="008379E4" w:rsidRPr="00393125">
              <w:rPr>
                <w:b/>
              </w:rPr>
              <w:t>gjatë</w:t>
            </w:r>
            <w:proofErr w:type="spellEnd"/>
            <w:r w:rsidR="008379E4" w:rsidRPr="00393125">
              <w:rPr>
                <w:b/>
              </w:rPr>
              <w:t xml:space="preserve"> </w:t>
            </w:r>
            <w:proofErr w:type="spellStart"/>
            <w:r w:rsidR="008379E4" w:rsidRPr="00393125">
              <w:rPr>
                <w:b/>
              </w:rPr>
              <w:t>t</w:t>
            </w:r>
            <w:r w:rsidR="008379E4" w:rsidRPr="0019702E">
              <w:rPr>
                <w:b/>
              </w:rPr>
              <w:t>herrjes</w:t>
            </w:r>
            <w:proofErr w:type="spellEnd"/>
            <w:r w:rsidR="008379E4" w:rsidRPr="0019702E">
              <w:rPr>
                <w:b/>
              </w:rPr>
              <w:t xml:space="preserve"> </w:t>
            </w:r>
            <w:proofErr w:type="spellStart"/>
            <w:r w:rsidR="008379E4" w:rsidRPr="0019702E">
              <w:rPr>
                <w:b/>
              </w:rPr>
              <w:t>dhe</w:t>
            </w:r>
            <w:proofErr w:type="spellEnd"/>
            <w:r w:rsidR="008379E4" w:rsidRPr="0019702E">
              <w:rPr>
                <w:b/>
              </w:rPr>
              <w:t xml:space="preserve"> </w:t>
            </w:r>
            <w:proofErr w:type="spellStart"/>
            <w:r w:rsidR="008379E4" w:rsidRPr="0019702E">
              <w:rPr>
                <w:b/>
              </w:rPr>
              <w:t>ndarjes</w:t>
            </w:r>
            <w:proofErr w:type="spellEnd"/>
            <w:r w:rsidR="008379E4" w:rsidRPr="0019702E">
              <w:rPr>
                <w:b/>
              </w:rPr>
              <w:t xml:space="preserve"> </w:t>
            </w:r>
            <w:proofErr w:type="spellStart"/>
            <w:r w:rsidR="008379E4" w:rsidRPr="0019702E">
              <w:rPr>
                <w:b/>
              </w:rPr>
              <w:t>anatomike</w:t>
            </w:r>
            <w:proofErr w:type="spellEnd"/>
            <w:r w:rsidR="008379E4" w:rsidRPr="0019702E">
              <w:rPr>
                <w:b/>
              </w:rPr>
              <w:t xml:space="preserve"> </w:t>
            </w:r>
            <w:proofErr w:type="spellStart"/>
            <w:r w:rsidR="008379E4" w:rsidRPr="0019702E">
              <w:rPr>
                <w:b/>
              </w:rPr>
              <w:t>të</w:t>
            </w:r>
            <w:proofErr w:type="spellEnd"/>
            <w:r w:rsidR="008379E4" w:rsidRPr="0019702E">
              <w:rPr>
                <w:b/>
              </w:rPr>
              <w:t xml:space="preserve"> </w:t>
            </w:r>
            <w:proofErr w:type="spellStart"/>
            <w:r w:rsidR="008379E4" w:rsidRPr="0019702E">
              <w:rPr>
                <w:b/>
              </w:rPr>
              <w:t>kafshëve</w:t>
            </w:r>
            <w:proofErr w:type="spellEnd"/>
            <w:r w:rsidR="008379E4" w:rsidRPr="0019702E">
              <w:rPr>
                <w:b/>
              </w:rPr>
              <w:t>.</w:t>
            </w:r>
          </w:p>
          <w:p w14:paraId="319B91DF" w14:textId="77777777" w:rsidR="0055688A" w:rsidRPr="0019702E" w:rsidRDefault="0055688A" w:rsidP="005F5021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19702E">
              <w:rPr>
                <w:b/>
                <w:i/>
              </w:rPr>
              <w:t>Kriteret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3837F6B9" w14:textId="77777777" w:rsidR="0055688A" w:rsidRPr="0019702E" w:rsidRDefault="0055688A" w:rsidP="005F5021">
            <w:pPr>
              <w:tabs>
                <w:tab w:val="left" w:pos="360"/>
              </w:tabs>
            </w:pPr>
            <w:proofErr w:type="spellStart"/>
            <w:r w:rsidRPr="0019702E">
              <w:t>Nxënësi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duhet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jetë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i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aftë</w:t>
            </w:r>
            <w:proofErr w:type="spellEnd"/>
            <w:r w:rsidRPr="0019702E">
              <w:t>:</w:t>
            </w:r>
          </w:p>
          <w:p w14:paraId="5600E176" w14:textId="77777777" w:rsidR="00BF7357" w:rsidRPr="0019702E" w:rsidRDefault="0067641C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 xml:space="preserve">të përgatisë fletë kërkesën për lëndën e parë </w:t>
            </w:r>
            <w:r w:rsidR="00BF7357" w:rsidRPr="0019702E">
              <w:rPr>
                <w:lang w:val="it-IT"/>
              </w:rPr>
              <w:t>(trupat e therur)</w:t>
            </w:r>
          </w:p>
          <w:p w14:paraId="7AD645ED" w14:textId="77777777" w:rsidR="0067641C" w:rsidRPr="0019702E" w:rsidRDefault="00BF7357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>të përgatisë fletë kërkesën për</w:t>
            </w:r>
            <w:r w:rsidR="0067641C" w:rsidRPr="0019702E">
              <w:rPr>
                <w:lang w:val="it-IT"/>
              </w:rPr>
              <w:t xml:space="preserve"> materialet higjienizuese;  </w:t>
            </w:r>
          </w:p>
          <w:p w14:paraId="0945A20B" w14:textId="77777777" w:rsidR="0067641C" w:rsidRPr="0019702E" w:rsidRDefault="0067641C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>të përgatisë preventivin e shpenzimeve që duhen p</w:t>
            </w:r>
            <w:r w:rsidR="009917E8" w:rsidRPr="0019702E">
              <w:rPr>
                <w:lang w:val="it-IT"/>
              </w:rPr>
              <w:t>ë</w:t>
            </w:r>
            <w:r w:rsidRPr="0019702E">
              <w:rPr>
                <w:lang w:val="it-IT"/>
              </w:rPr>
              <w:t>r therjen e kafsh</w:t>
            </w:r>
            <w:r w:rsidR="009917E8" w:rsidRPr="0019702E">
              <w:rPr>
                <w:lang w:val="it-IT"/>
              </w:rPr>
              <w:t>ë</w:t>
            </w:r>
            <w:r w:rsidRPr="0019702E">
              <w:rPr>
                <w:lang w:val="it-IT"/>
              </w:rPr>
              <w:t xml:space="preserve">ve; </w:t>
            </w:r>
          </w:p>
          <w:p w14:paraId="4F6626BC" w14:textId="77777777" w:rsidR="0067641C" w:rsidRPr="0019702E" w:rsidRDefault="0067641C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>të përcaktojë rrezen e prodhimit të mishit.</w:t>
            </w:r>
          </w:p>
          <w:p w14:paraId="1CE8D09E" w14:textId="77777777" w:rsidR="0067641C" w:rsidRPr="0019702E" w:rsidRDefault="0067641C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>të plotësojë fletë daljen</w:t>
            </w:r>
            <w:r w:rsidR="00B62A3F" w:rsidRPr="0019702E">
              <w:rPr>
                <w:lang w:val="it-IT"/>
              </w:rPr>
              <w:t xml:space="preserve"> për klientin </w:t>
            </w:r>
            <w:r w:rsidRPr="0019702E">
              <w:rPr>
                <w:lang w:val="it-IT"/>
              </w:rPr>
              <w:t xml:space="preserve">gjatë shitjes së produktit;  </w:t>
            </w:r>
          </w:p>
          <w:p w14:paraId="2A97FA77" w14:textId="77777777" w:rsidR="0067641C" w:rsidRPr="0019702E" w:rsidRDefault="0067641C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 xml:space="preserve">të komunikojë me etikë profesionale </w:t>
            </w:r>
            <w:r w:rsidR="008379E4" w:rsidRPr="0019702E">
              <w:rPr>
                <w:lang w:val="it-IT"/>
              </w:rPr>
              <w:t>në punë</w:t>
            </w:r>
            <w:r w:rsidRPr="0019702E">
              <w:rPr>
                <w:lang w:val="it-IT"/>
              </w:rPr>
              <w:t xml:space="preserve">; </w:t>
            </w:r>
          </w:p>
          <w:p w14:paraId="2370827F" w14:textId="77777777" w:rsidR="0055688A" w:rsidRPr="0019702E" w:rsidRDefault="0067641C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19702E">
              <w:rPr>
                <w:lang w:val="it-IT"/>
              </w:rPr>
              <w:t>të përdor</w:t>
            </w:r>
            <w:r w:rsidR="008379E4" w:rsidRPr="0019702E">
              <w:rPr>
                <w:lang w:val="it-IT"/>
              </w:rPr>
              <w:t>ë</w:t>
            </w:r>
            <w:r w:rsidRPr="0019702E">
              <w:rPr>
                <w:lang w:val="it-IT"/>
              </w:rPr>
              <w:t xml:space="preserve"> teknologjinë e informacionit dhe komunikimit (TIK) për reklama, shitje, blerje etj).</w:t>
            </w:r>
          </w:p>
          <w:p w14:paraId="2E4AFEC1" w14:textId="77777777" w:rsidR="00347037" w:rsidRPr="0019702E" w:rsidRDefault="00347037" w:rsidP="00347037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19702E">
              <w:rPr>
                <w:b/>
                <w:i/>
              </w:rPr>
              <w:t>Instrumentet</w:t>
            </w:r>
            <w:proofErr w:type="spellEnd"/>
            <w:r w:rsidRPr="0019702E">
              <w:rPr>
                <w:b/>
                <w:i/>
              </w:rPr>
              <w:t xml:space="preserve"> e </w:t>
            </w:r>
            <w:proofErr w:type="spellStart"/>
            <w:r w:rsidRPr="0019702E">
              <w:rPr>
                <w:b/>
                <w:i/>
              </w:rPr>
              <w:t>vlerësimit</w:t>
            </w:r>
            <w:proofErr w:type="spellEnd"/>
            <w:r w:rsidRPr="0019702E">
              <w:rPr>
                <w:b/>
                <w:i/>
              </w:rPr>
              <w:t>:</w:t>
            </w:r>
          </w:p>
          <w:p w14:paraId="0E1C09EF" w14:textId="77777777" w:rsidR="00347037" w:rsidRPr="0019702E" w:rsidRDefault="00347037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19702E">
              <w:t>Vëzhgim</w:t>
            </w:r>
            <w:proofErr w:type="spellEnd"/>
            <w:r w:rsidRPr="0019702E">
              <w:t xml:space="preserve"> me </w:t>
            </w:r>
            <w:proofErr w:type="spellStart"/>
            <w:r w:rsidRPr="0019702E">
              <w:t>listë</w:t>
            </w:r>
            <w:proofErr w:type="spellEnd"/>
            <w:r w:rsidRPr="0019702E">
              <w:t xml:space="preserve"> </w:t>
            </w:r>
            <w:proofErr w:type="spellStart"/>
            <w:r w:rsidRPr="0019702E">
              <w:t>kontrolli</w:t>
            </w:r>
            <w:proofErr w:type="spellEnd"/>
            <w:r w:rsidRPr="0019702E">
              <w:t>.</w:t>
            </w:r>
          </w:p>
        </w:tc>
      </w:tr>
    </w:tbl>
    <w:p w14:paraId="2C4BE868" w14:textId="77777777" w:rsidR="0055688A" w:rsidRPr="003A0B7D" w:rsidRDefault="0055688A" w:rsidP="005E1677">
      <w:pPr>
        <w:tabs>
          <w:tab w:val="left" w:pos="3532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55688A" w:rsidRPr="0019702E" w14:paraId="0F4D0E10" w14:textId="77777777" w:rsidTr="005F5021">
        <w:tc>
          <w:tcPr>
            <w:tcW w:w="2178" w:type="dxa"/>
            <w:tcBorders>
              <w:top w:val="single" w:sz="6" w:space="0" w:color="auto"/>
            </w:tcBorders>
          </w:tcPr>
          <w:p w14:paraId="771FA1E3" w14:textId="77777777" w:rsidR="0055688A" w:rsidRPr="0019702E" w:rsidRDefault="0055688A" w:rsidP="005F5021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19702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139285F1" w14:textId="77777777" w:rsidR="0055688A" w:rsidRPr="0019702E" w:rsidRDefault="0055688A" w:rsidP="005F5021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7729276B" w14:textId="77777777" w:rsidR="0055688A" w:rsidRPr="0019702E" w:rsidRDefault="0055688A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19702E">
              <w:rPr>
                <w:lang w:val="fi-FI"/>
              </w:rPr>
              <w:t>Ky modul duhet të trajtohet kryesisht në repartet e</w:t>
            </w:r>
            <w:r w:rsidR="00B632E7" w:rsidRPr="0019702E">
              <w:rPr>
                <w:lang w:val="fi-FI"/>
              </w:rPr>
              <w:t xml:space="preserve"> therjes s</w:t>
            </w:r>
            <w:r w:rsidR="009917E8" w:rsidRPr="0019702E">
              <w:rPr>
                <w:lang w:val="fi-FI"/>
              </w:rPr>
              <w:t>ë</w:t>
            </w:r>
            <w:r w:rsidR="00B632E7" w:rsidRPr="0019702E">
              <w:rPr>
                <w:lang w:val="fi-FI"/>
              </w:rPr>
              <w:t xml:space="preserve"> kafsh</w:t>
            </w:r>
            <w:r w:rsidR="009917E8" w:rsidRPr="0019702E">
              <w:rPr>
                <w:lang w:val="fi-FI"/>
              </w:rPr>
              <w:t>ë</w:t>
            </w:r>
            <w:r w:rsidR="00B632E7" w:rsidRPr="0019702E">
              <w:rPr>
                <w:lang w:val="fi-FI"/>
              </w:rPr>
              <w:t xml:space="preserve">ve </w:t>
            </w:r>
            <w:r w:rsidR="0012093D" w:rsidRPr="0019702E">
              <w:rPr>
                <w:lang w:val="fi-FI"/>
              </w:rPr>
              <w:t>(bag</w:t>
            </w:r>
            <w:r w:rsidR="009917E8" w:rsidRPr="0019702E">
              <w:rPr>
                <w:lang w:val="fi-FI"/>
              </w:rPr>
              <w:t>ë</w:t>
            </w:r>
            <w:r w:rsidR="0012093D" w:rsidRPr="0019702E">
              <w:rPr>
                <w:lang w:val="fi-FI"/>
              </w:rPr>
              <w:t>tive t</w:t>
            </w:r>
            <w:r w:rsidR="009917E8" w:rsidRPr="0019702E">
              <w:rPr>
                <w:lang w:val="fi-FI"/>
              </w:rPr>
              <w:t>ë</w:t>
            </w:r>
            <w:r w:rsidR="0012093D" w:rsidRPr="0019702E">
              <w:rPr>
                <w:lang w:val="fi-FI"/>
              </w:rPr>
              <w:t xml:space="preserve"> trasha, t</w:t>
            </w:r>
            <w:r w:rsidR="009917E8" w:rsidRPr="0019702E">
              <w:rPr>
                <w:lang w:val="fi-FI"/>
              </w:rPr>
              <w:t>ë</w:t>
            </w:r>
            <w:r w:rsidR="0012093D" w:rsidRPr="0019702E">
              <w:rPr>
                <w:lang w:val="fi-FI"/>
              </w:rPr>
              <w:t xml:space="preserve"> im</w:t>
            </w:r>
            <w:r w:rsidR="009917E8" w:rsidRPr="0019702E">
              <w:rPr>
                <w:lang w:val="fi-FI"/>
              </w:rPr>
              <w:t>ë</w:t>
            </w:r>
            <w:r w:rsidR="0012093D" w:rsidRPr="0019702E">
              <w:rPr>
                <w:lang w:val="fi-FI"/>
              </w:rPr>
              <w:t>ta,</w:t>
            </w:r>
            <w:r w:rsidR="00B632E7" w:rsidRPr="0019702E">
              <w:rPr>
                <w:lang w:val="fi-FI"/>
              </w:rPr>
              <w:t xml:space="preserve"> derrit</w:t>
            </w:r>
            <w:r w:rsidR="0012093D" w:rsidRPr="0019702E">
              <w:rPr>
                <w:lang w:val="fi-FI"/>
              </w:rPr>
              <w:t>, etj.)</w:t>
            </w:r>
            <w:r w:rsidR="00CC3E9C">
              <w:rPr>
                <w:lang w:val="fi-FI"/>
              </w:rPr>
              <w:t xml:space="preserve"> në shkollë ose në </w:t>
            </w:r>
            <w:proofErr w:type="spellStart"/>
            <w:r w:rsidR="00CC3E9C" w:rsidRPr="00BB3FAF">
              <w:t>mjedise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reale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të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punës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në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biznes</w:t>
            </w:r>
            <w:proofErr w:type="spellEnd"/>
            <w:r w:rsidR="00CC3E9C" w:rsidRPr="00BB3FAF">
              <w:t>.</w:t>
            </w:r>
            <w:r w:rsidRPr="0019702E">
              <w:rPr>
                <w:lang w:val="fi-FI"/>
              </w:rPr>
              <w:t xml:space="preserve"> </w:t>
            </w:r>
            <w:r w:rsidR="00CC3E9C">
              <w:rPr>
                <w:lang w:val="fi-FI"/>
              </w:rPr>
              <w:t xml:space="preserve">  </w:t>
            </w:r>
          </w:p>
          <w:p w14:paraId="00DA2EE8" w14:textId="77777777" w:rsidR="0055688A" w:rsidRPr="0019702E" w:rsidRDefault="0055688A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19702E">
              <w:rPr>
                <w:lang w:val="fi-FI"/>
              </w:rPr>
              <w:t>Instruktori i praktikës duhet të përdorë sa më shumë të jetë e mundur ilustrime dhe demonstrime konkrete të proceseve për therjen</w:t>
            </w:r>
            <w:r w:rsidR="00393125">
              <w:rPr>
                <w:lang w:val="fi-FI"/>
              </w:rPr>
              <w:t xml:space="preserve"> dhe ndarjen anatomike të</w:t>
            </w:r>
            <w:r w:rsidR="00393125" w:rsidRPr="0019702E">
              <w:rPr>
                <w:lang w:val="fi-FI"/>
              </w:rPr>
              <w:t xml:space="preserve"> kafshëve</w:t>
            </w:r>
            <w:r w:rsidRPr="0019702E">
              <w:rPr>
                <w:lang w:val="fi-FI"/>
              </w:rPr>
              <w:t>.</w:t>
            </w:r>
          </w:p>
          <w:p w14:paraId="4D4637A6" w14:textId="77777777" w:rsidR="0055688A" w:rsidRPr="0019702E" w:rsidRDefault="0055688A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19702E">
              <w:rPr>
                <w:lang w:val="fi-FI"/>
              </w:rPr>
              <w:t>Nxënësit duhet të angazhohen në veprimtari konkrete pune për kryerjen e veprimeve për</w:t>
            </w:r>
            <w:r w:rsidR="0067641C" w:rsidRPr="0019702E">
              <w:rPr>
                <w:lang w:val="fi-FI"/>
              </w:rPr>
              <w:t xml:space="preserve"> p</w:t>
            </w:r>
            <w:r w:rsidR="009917E8" w:rsidRPr="0019702E">
              <w:rPr>
                <w:lang w:val="fi-FI"/>
              </w:rPr>
              <w:t>ë</w:t>
            </w:r>
            <w:r w:rsidR="0067641C" w:rsidRPr="0019702E">
              <w:rPr>
                <w:lang w:val="fi-FI"/>
              </w:rPr>
              <w:t>rgatitjen</w:t>
            </w:r>
            <w:r w:rsidRPr="0019702E">
              <w:rPr>
                <w:lang w:val="fi-FI"/>
              </w:rPr>
              <w:t xml:space="preserve"> </w:t>
            </w:r>
            <w:r w:rsidR="0067641C" w:rsidRPr="0019702E">
              <w:rPr>
                <w:lang w:val="fi-FI"/>
              </w:rPr>
              <w:t>e kafsh</w:t>
            </w:r>
            <w:r w:rsidR="009917E8" w:rsidRPr="0019702E">
              <w:rPr>
                <w:lang w:val="fi-FI"/>
              </w:rPr>
              <w:t>ë</w:t>
            </w:r>
            <w:r w:rsidR="0067641C" w:rsidRPr="0019702E">
              <w:rPr>
                <w:lang w:val="fi-FI"/>
              </w:rPr>
              <w:t>ve n</w:t>
            </w:r>
            <w:r w:rsidR="009917E8" w:rsidRPr="0019702E">
              <w:rPr>
                <w:lang w:val="fi-FI"/>
              </w:rPr>
              <w:t>ë</w:t>
            </w:r>
            <w:r w:rsidR="0067641C" w:rsidRPr="0019702E">
              <w:rPr>
                <w:lang w:val="fi-FI"/>
              </w:rPr>
              <w:t xml:space="preserve"> paratherje, therjen </w:t>
            </w:r>
            <w:r w:rsidR="00393125">
              <w:rPr>
                <w:lang w:val="fi-FI"/>
              </w:rPr>
              <w:t>dhe ndarjen anatomike të</w:t>
            </w:r>
            <w:r w:rsidR="00393125" w:rsidRPr="0019702E">
              <w:rPr>
                <w:lang w:val="fi-FI"/>
              </w:rPr>
              <w:t xml:space="preserve"> kafshëve</w:t>
            </w:r>
            <w:r w:rsidR="00393125">
              <w:rPr>
                <w:lang w:val="fi-FI"/>
              </w:rPr>
              <w:t xml:space="preserve">, </w:t>
            </w:r>
            <w:r w:rsidR="0012093D" w:rsidRPr="0019702E">
              <w:rPr>
                <w:lang w:val="fi-FI"/>
              </w:rPr>
              <w:t>si dhe</w:t>
            </w:r>
            <w:r w:rsidR="0067641C" w:rsidRPr="0019702E">
              <w:rPr>
                <w:lang w:val="fi-FI"/>
              </w:rPr>
              <w:t xml:space="preserve"> pastrimin e trupave</w:t>
            </w:r>
            <w:r w:rsidRPr="0019702E">
              <w:rPr>
                <w:lang w:val="fi-FI"/>
              </w:rPr>
              <w:t>.</w:t>
            </w:r>
          </w:p>
          <w:p w14:paraId="19D1AC15" w14:textId="77777777" w:rsidR="0055688A" w:rsidRPr="0019702E" w:rsidRDefault="0055688A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19702E">
              <w:rPr>
                <w:lang w:val="fi-FI"/>
              </w:rPr>
              <w:t xml:space="preserve">Instruktori i praktikës duhet të mbikqyrë respektimin e rregullave të sigurimit teknik, të mbrojtjes së mjedisit </w:t>
            </w:r>
            <w:r w:rsidR="0067641C" w:rsidRPr="0019702E">
              <w:rPr>
                <w:lang w:val="fi-FI"/>
              </w:rPr>
              <w:t xml:space="preserve"> dhe sh</w:t>
            </w:r>
            <w:r w:rsidR="009917E8" w:rsidRPr="0019702E">
              <w:rPr>
                <w:lang w:val="fi-FI"/>
              </w:rPr>
              <w:t>ë</w:t>
            </w:r>
            <w:r w:rsidR="0067641C" w:rsidRPr="0019702E">
              <w:rPr>
                <w:lang w:val="fi-FI"/>
              </w:rPr>
              <w:t xml:space="preserve">ndetit si </w:t>
            </w:r>
            <w:r w:rsidRPr="0019702E">
              <w:rPr>
                <w:lang w:val="fi-FI"/>
              </w:rPr>
              <w:t>dhe mirëmbajtjes së makinerive dhe pajisjeve.</w:t>
            </w:r>
          </w:p>
          <w:p w14:paraId="1BC3593A" w14:textId="77777777" w:rsidR="0055688A" w:rsidRPr="0019702E" w:rsidRDefault="0055688A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19702E">
              <w:rPr>
                <w:lang w:val="fi-FI"/>
              </w:rPr>
              <w:t>Gjatë vlerësimit të nxënësve, duhet të vihet theksi te verifikimi i shkallës së arritjes së shprehive praktike, për realizimin e   veprimeve</w:t>
            </w:r>
            <w:r w:rsidR="0067641C" w:rsidRPr="0019702E">
              <w:rPr>
                <w:lang w:val="fi-FI"/>
              </w:rPr>
              <w:t xml:space="preserve"> n</w:t>
            </w:r>
            <w:r w:rsidR="009917E8" w:rsidRPr="0019702E">
              <w:rPr>
                <w:lang w:val="fi-FI"/>
              </w:rPr>
              <w:t>ë</w:t>
            </w:r>
            <w:r w:rsidR="0067641C" w:rsidRPr="0019702E">
              <w:rPr>
                <w:lang w:val="fi-FI"/>
              </w:rPr>
              <w:t xml:space="preserve"> paratherje, për therjen</w:t>
            </w:r>
            <w:r w:rsidR="00393125">
              <w:rPr>
                <w:lang w:val="fi-FI"/>
              </w:rPr>
              <w:t xml:space="preserve"> dhe ndarjen anatomike të</w:t>
            </w:r>
            <w:r w:rsidR="00393125" w:rsidRPr="0019702E">
              <w:rPr>
                <w:lang w:val="fi-FI"/>
              </w:rPr>
              <w:t xml:space="preserve"> kafshëve</w:t>
            </w:r>
            <w:r w:rsidR="0067641C" w:rsidRPr="0019702E">
              <w:rPr>
                <w:lang w:val="fi-FI"/>
              </w:rPr>
              <w:t xml:space="preserve"> dhe pastrimin e trupave</w:t>
            </w:r>
            <w:r w:rsidRPr="0019702E">
              <w:rPr>
                <w:lang w:val="fi-FI"/>
              </w:rPr>
              <w:t>.</w:t>
            </w:r>
          </w:p>
          <w:p w14:paraId="3042D75E" w14:textId="77777777" w:rsidR="0055688A" w:rsidRPr="0019702E" w:rsidRDefault="0055688A" w:rsidP="00393125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19702E">
              <w:rPr>
                <w:lang w:val="fi-FI"/>
              </w:rPr>
              <w:t>Gjatë vlerësimit të nxënësve, duhet të vihet theksi te verifikimi i shkallës së arritjes së shprehive praktike, për realizimin e   veprimeve</w:t>
            </w:r>
            <w:r w:rsidR="005E4428" w:rsidRPr="0019702E">
              <w:rPr>
                <w:lang w:val="fi-FI"/>
              </w:rPr>
              <w:t xml:space="preserve"> p</w:t>
            </w:r>
            <w:r w:rsidR="009917E8" w:rsidRPr="0019702E">
              <w:rPr>
                <w:lang w:val="fi-FI"/>
              </w:rPr>
              <w:t>ë</w:t>
            </w:r>
            <w:r w:rsidR="005E4428" w:rsidRPr="0019702E">
              <w:rPr>
                <w:lang w:val="fi-FI"/>
              </w:rPr>
              <w:t xml:space="preserve">r therjen </w:t>
            </w:r>
            <w:r w:rsidR="00393125">
              <w:rPr>
                <w:lang w:val="fi-FI"/>
              </w:rPr>
              <w:t>dhe ndarjen anatomike të</w:t>
            </w:r>
            <w:r w:rsidR="005E4428" w:rsidRPr="0019702E">
              <w:rPr>
                <w:lang w:val="fi-FI"/>
              </w:rPr>
              <w:t xml:space="preserve"> </w:t>
            </w:r>
            <w:r w:rsidR="0012093D" w:rsidRPr="0019702E">
              <w:rPr>
                <w:lang w:val="fi-FI"/>
              </w:rPr>
              <w:t>kafsh</w:t>
            </w:r>
            <w:r w:rsidR="009917E8" w:rsidRPr="0019702E">
              <w:rPr>
                <w:lang w:val="fi-FI"/>
              </w:rPr>
              <w:t>ë</w:t>
            </w:r>
            <w:r w:rsidR="0012093D" w:rsidRPr="0019702E">
              <w:rPr>
                <w:lang w:val="fi-FI"/>
              </w:rPr>
              <w:t>ve</w:t>
            </w:r>
            <w:r w:rsidRPr="0019702E">
              <w:rPr>
                <w:lang w:val="fi-FI"/>
              </w:rPr>
              <w:t>.</w:t>
            </w:r>
          </w:p>
        </w:tc>
      </w:tr>
    </w:tbl>
    <w:p w14:paraId="1A213848" w14:textId="77777777" w:rsidR="0055688A" w:rsidRPr="003A0B7D" w:rsidRDefault="0055688A" w:rsidP="0055688A">
      <w:pPr>
        <w:numPr>
          <w:ilvl w:val="12"/>
          <w:numId w:val="0"/>
        </w:numPr>
        <w:rPr>
          <w:lang w:val="fi-FI"/>
        </w:rPr>
      </w:pPr>
      <w:r w:rsidRPr="003A0B7D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55688A" w:rsidRPr="0019702E" w14:paraId="0F24A532" w14:textId="77777777" w:rsidTr="005F5021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0778EC0A" w14:textId="77777777" w:rsidR="0055688A" w:rsidRPr="0019702E" w:rsidRDefault="0055688A" w:rsidP="005F5021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19702E">
              <w:rPr>
                <w:b/>
                <w:lang w:val="it-IT"/>
              </w:rPr>
              <w:lastRenderedPageBreak/>
              <w:t>Kushtet e</w:t>
            </w:r>
          </w:p>
          <w:p w14:paraId="4503F2DB" w14:textId="77777777" w:rsidR="0055688A" w:rsidRPr="0019702E" w:rsidRDefault="0055688A" w:rsidP="005F5021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19702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3889061" w14:textId="77777777" w:rsidR="0055688A" w:rsidRPr="0019702E" w:rsidRDefault="0055688A" w:rsidP="005F5021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6917A464" w14:textId="77777777" w:rsidR="0055688A" w:rsidRPr="0019702E" w:rsidRDefault="0055688A" w:rsidP="005F5021">
            <w:pPr>
              <w:rPr>
                <w:lang w:val="it-IT"/>
              </w:rPr>
            </w:pPr>
            <w:r w:rsidRPr="0019702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4B0A7149" w14:textId="77777777" w:rsidR="0055688A" w:rsidRPr="0019702E" w:rsidRDefault="0055688A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19702E">
              <w:rPr>
                <w:lang w:val="sv-SE"/>
              </w:rPr>
              <w:t xml:space="preserve">reparte të </w:t>
            </w:r>
            <w:r w:rsidR="005E4428" w:rsidRPr="0019702E">
              <w:rPr>
                <w:lang w:val="sv-SE"/>
              </w:rPr>
              <w:t>therjes s</w:t>
            </w:r>
            <w:r w:rsidR="009917E8" w:rsidRPr="0019702E">
              <w:rPr>
                <w:lang w:val="sv-SE"/>
              </w:rPr>
              <w:t>ë</w:t>
            </w:r>
            <w:r w:rsidR="005E4428" w:rsidRPr="0019702E">
              <w:rPr>
                <w:lang w:val="sv-SE"/>
              </w:rPr>
              <w:t xml:space="preserve"> kafsh</w:t>
            </w:r>
            <w:r w:rsidR="009917E8" w:rsidRPr="0019702E">
              <w:rPr>
                <w:lang w:val="sv-SE"/>
              </w:rPr>
              <w:t>ë</w:t>
            </w:r>
            <w:r w:rsidR="005E4428" w:rsidRPr="0019702E">
              <w:rPr>
                <w:lang w:val="sv-SE"/>
              </w:rPr>
              <w:t>ve</w:t>
            </w:r>
            <w:r w:rsidRPr="0019702E">
              <w:rPr>
                <w:lang w:val="sv-SE"/>
              </w:rPr>
              <w:t>;</w:t>
            </w:r>
          </w:p>
          <w:p w14:paraId="6AA8D901" w14:textId="77777777" w:rsidR="0055688A" w:rsidRPr="0019702E" w:rsidRDefault="0055688A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19702E">
              <w:rPr>
                <w:lang w:val="sv-SE"/>
              </w:rPr>
              <w:t xml:space="preserve">pajisjet </w:t>
            </w:r>
            <w:r w:rsidR="005E4428" w:rsidRPr="0019702E">
              <w:rPr>
                <w:lang w:val="sv-SE"/>
              </w:rPr>
              <w:t xml:space="preserve">dhe mjetet </w:t>
            </w:r>
            <w:r w:rsidRPr="0019702E">
              <w:rPr>
                <w:lang w:val="sv-SE"/>
              </w:rPr>
              <w:t xml:space="preserve">e punës, </w:t>
            </w:r>
            <w:r w:rsidRPr="0019702E">
              <w:rPr>
                <w:lang w:val="fi-FI"/>
              </w:rPr>
              <w:t xml:space="preserve">për </w:t>
            </w:r>
            <w:r w:rsidR="005E4428" w:rsidRPr="0019702E">
              <w:rPr>
                <w:lang w:val="fi-FI"/>
              </w:rPr>
              <w:t>therjen</w:t>
            </w:r>
            <w:r w:rsidRPr="0019702E">
              <w:rPr>
                <w:lang w:val="sv-SE"/>
              </w:rPr>
              <w:t>;</w:t>
            </w:r>
          </w:p>
          <w:p w14:paraId="6A99F33F" w14:textId="77777777" w:rsidR="0055688A" w:rsidRPr="0019702E" w:rsidRDefault="00B632E7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fi-FI"/>
              </w:rPr>
            </w:pPr>
            <w:r w:rsidRPr="0019702E">
              <w:rPr>
                <w:lang w:val="sv-SE"/>
              </w:rPr>
              <w:t>kafsh</w:t>
            </w:r>
            <w:r w:rsidR="009917E8" w:rsidRPr="0019702E">
              <w:rPr>
                <w:lang w:val="sv-SE"/>
              </w:rPr>
              <w:t>ë</w:t>
            </w:r>
            <w:r w:rsidRPr="0019702E">
              <w:rPr>
                <w:lang w:val="sv-SE"/>
              </w:rPr>
              <w:t xml:space="preserve"> t</w:t>
            </w:r>
            <w:r w:rsidR="009917E8" w:rsidRPr="0019702E">
              <w:rPr>
                <w:lang w:val="sv-SE"/>
              </w:rPr>
              <w:t>ë</w:t>
            </w:r>
            <w:r w:rsidRPr="0019702E">
              <w:rPr>
                <w:lang w:val="sv-SE"/>
              </w:rPr>
              <w:t xml:space="preserve"> trasha, t</w:t>
            </w:r>
            <w:r w:rsidR="009917E8" w:rsidRPr="0019702E">
              <w:rPr>
                <w:lang w:val="sv-SE"/>
              </w:rPr>
              <w:t>ë</w:t>
            </w:r>
            <w:r w:rsidRPr="0019702E">
              <w:rPr>
                <w:lang w:val="sv-SE"/>
              </w:rPr>
              <w:t xml:space="preserve"> im</w:t>
            </w:r>
            <w:r w:rsidR="009917E8" w:rsidRPr="0019702E">
              <w:rPr>
                <w:lang w:val="sv-SE"/>
              </w:rPr>
              <w:t>ë</w:t>
            </w:r>
            <w:r w:rsidRPr="0019702E">
              <w:rPr>
                <w:lang w:val="sv-SE"/>
              </w:rPr>
              <w:t>ta dhe derra</w:t>
            </w:r>
          </w:p>
          <w:p w14:paraId="2F15A9B4" w14:textId="77777777" w:rsidR="005E4428" w:rsidRPr="0019702E" w:rsidRDefault="005E4428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fi-FI"/>
              </w:rPr>
            </w:pPr>
            <w:r w:rsidRPr="0019702E">
              <w:rPr>
                <w:lang w:val="fi-FI"/>
              </w:rPr>
              <w:t>kompjuter dhe printer;</w:t>
            </w:r>
          </w:p>
          <w:p w14:paraId="6D1C34DB" w14:textId="77777777" w:rsidR="0055688A" w:rsidRDefault="0055688A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19702E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  <w:p w14:paraId="6E24A6EC" w14:textId="77777777" w:rsidR="00393125" w:rsidRPr="0019702E" w:rsidRDefault="00393125" w:rsidP="0039312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</w:p>
        </w:tc>
      </w:tr>
    </w:tbl>
    <w:p w14:paraId="0BE23394" w14:textId="77777777" w:rsidR="0055688A" w:rsidRDefault="0055688A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7FE16205" w14:textId="77777777" w:rsidR="0055688A" w:rsidRDefault="0055688A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047A4EEF" w14:textId="77777777" w:rsidR="0055688A" w:rsidRDefault="0055688A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332D6B4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306393DA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772BF193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BDF9D5E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7CA520D9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5EA0EDB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5F48C24C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0552B62E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5123AAA6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0567506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FD45566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3FDD0B50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1E07CD36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2C585F98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55580EED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2E418998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23484A7C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275E4EB7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7FE89E3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2AFCA747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39AA1227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4C874752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7CC7F6DE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1E5699F0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7B5C4641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1E00230D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064D71E2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64169B81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52588ABD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29CF5D90" w14:textId="77777777" w:rsidR="00347037" w:rsidRDefault="00347037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13451C2E" w14:textId="77777777" w:rsidR="00BE5B92" w:rsidRPr="003A0B7D" w:rsidRDefault="00392566" w:rsidP="00BE5B92">
      <w:pPr>
        <w:tabs>
          <w:tab w:val="left" w:pos="2160"/>
        </w:tabs>
        <w:outlineLvl w:val="0"/>
        <w:rPr>
          <w:b/>
          <w:iCs/>
        </w:rPr>
      </w:pPr>
      <w:r>
        <w:rPr>
          <w:b/>
          <w:iCs/>
          <w:highlight w:val="lightGray"/>
          <w:shd w:val="clear" w:color="auto" w:fill="B3B3B3"/>
          <w:lang w:val="it-IT"/>
        </w:rPr>
        <w:t>2</w:t>
      </w:r>
      <w:r w:rsidR="00BE5B92" w:rsidRPr="003A0B7D">
        <w:rPr>
          <w:b/>
          <w:iCs/>
          <w:highlight w:val="lightGray"/>
          <w:shd w:val="clear" w:color="auto" w:fill="B3B3B3"/>
          <w:lang w:val="it-IT"/>
        </w:rPr>
        <w:t>. Moduli “</w:t>
      </w:r>
      <w:r w:rsidR="00BE5B92" w:rsidRPr="003A0B7D">
        <w:rPr>
          <w:b/>
          <w:bCs/>
          <w:highlight w:val="lightGray"/>
          <w:lang w:val="it-IT"/>
        </w:rPr>
        <w:t xml:space="preserve">Përpunimi i mishit </w:t>
      </w:r>
      <w:r w:rsidR="0019702E">
        <w:rPr>
          <w:b/>
          <w:bCs/>
          <w:highlight w:val="lightGray"/>
          <w:lang w:val="it-IT"/>
        </w:rPr>
        <w:t xml:space="preserve">të kafshëve </w:t>
      </w:r>
      <w:r w:rsidR="00BE5B92" w:rsidRPr="003A0B7D">
        <w:rPr>
          <w:b/>
          <w:bCs/>
          <w:highlight w:val="lightGray"/>
          <w:lang w:val="it-IT"/>
        </w:rPr>
        <w:t>për konsum dhe ruajtje”</w:t>
      </w:r>
      <w:r w:rsidR="00BE5B92" w:rsidRPr="003A0B7D">
        <w:rPr>
          <w:b/>
          <w:iCs/>
          <w:lang w:val="it-IT"/>
        </w:rPr>
        <w:t xml:space="preserve"> </w:t>
      </w:r>
    </w:p>
    <w:p w14:paraId="5D56D365" w14:textId="77777777" w:rsidR="00BE5B92" w:rsidRPr="003A0B7D" w:rsidRDefault="00BE5B92" w:rsidP="00BE5B92">
      <w:pPr>
        <w:tabs>
          <w:tab w:val="left" w:pos="1050"/>
        </w:tabs>
        <w:rPr>
          <w:iCs/>
          <w:lang w:val="sq-AL"/>
        </w:rPr>
      </w:pPr>
      <w:r w:rsidRPr="003A0B7D">
        <w:rPr>
          <w:iCs/>
          <w:lang w:val="it-IT"/>
        </w:rPr>
        <w:tab/>
      </w:r>
    </w:p>
    <w:p w14:paraId="66F8BCDB" w14:textId="77777777" w:rsidR="00BE5B92" w:rsidRPr="003A0B7D" w:rsidRDefault="00BE5B92" w:rsidP="00BE5B92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lang w:val="it-IT"/>
        </w:rPr>
        <w:lastRenderedPageBreak/>
        <w:t>Drejtimi: Teknologji ushqimore</w:t>
      </w:r>
    </w:p>
    <w:p w14:paraId="6F71FE5D" w14:textId="77777777" w:rsidR="00BE5B92" w:rsidRPr="003A0B7D" w:rsidRDefault="00BE5B92" w:rsidP="00BE5B92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>Profili:     Teknol</w:t>
      </w:r>
      <w:r w:rsidR="00B632E7">
        <w:rPr>
          <w:b/>
          <w:iCs/>
          <w:lang w:val="it-IT"/>
        </w:rPr>
        <w:t>ogji e përpunimit të mishit</w:t>
      </w:r>
      <w:r w:rsidR="0012093D">
        <w:rPr>
          <w:b/>
          <w:iCs/>
          <w:lang w:val="it-IT"/>
        </w:rPr>
        <w:t xml:space="preserve"> dhe peshkut.</w:t>
      </w:r>
    </w:p>
    <w:p w14:paraId="033829B4" w14:textId="77777777" w:rsidR="00BE5B92" w:rsidRPr="003A0B7D" w:rsidRDefault="00BE5B92" w:rsidP="00BE5B92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Niveli</w:t>
      </w:r>
      <w:proofErr w:type="spellEnd"/>
      <w:r w:rsidRPr="003A0B7D">
        <w:rPr>
          <w:b/>
          <w:iCs/>
        </w:rPr>
        <w:t xml:space="preserve">:      </w:t>
      </w:r>
      <w:r w:rsidR="00791168">
        <w:rPr>
          <w:b/>
          <w:iCs/>
        </w:rPr>
        <w:t xml:space="preserve">III </w:t>
      </w:r>
      <w:proofErr w:type="spellStart"/>
      <w:r w:rsidR="00791168">
        <w:rPr>
          <w:b/>
          <w:iCs/>
        </w:rPr>
        <w:t>i</w:t>
      </w:r>
      <w:proofErr w:type="spellEnd"/>
      <w:r w:rsidR="00791168">
        <w:rPr>
          <w:b/>
          <w:iCs/>
        </w:rPr>
        <w:t xml:space="preserve"> KSHK</w:t>
      </w:r>
      <w:r w:rsidRPr="003A0B7D">
        <w:rPr>
          <w:b/>
          <w:iCs/>
        </w:rPr>
        <w:t xml:space="preserve">   </w:t>
      </w:r>
    </w:p>
    <w:p w14:paraId="1CA491DE" w14:textId="77777777" w:rsidR="00BE5B92" w:rsidRPr="003A0B7D" w:rsidRDefault="00BE5B92" w:rsidP="00BE5B92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Klasa</w:t>
      </w:r>
      <w:proofErr w:type="spellEnd"/>
      <w:r w:rsidRPr="003A0B7D">
        <w:rPr>
          <w:b/>
          <w:iCs/>
        </w:rPr>
        <w:t>:      12</w:t>
      </w:r>
    </w:p>
    <w:p w14:paraId="707CC352" w14:textId="77777777" w:rsidR="00BE5B92" w:rsidRPr="003A0B7D" w:rsidRDefault="00BE5B92" w:rsidP="00BE5B92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E5B92" w:rsidRPr="003A0B7D" w14:paraId="1CC5FD3C" w14:textId="77777777" w:rsidTr="007236B4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7D5E112E" w14:textId="77777777" w:rsidR="00BE5B92" w:rsidRPr="003A0B7D" w:rsidRDefault="00BE5B92" w:rsidP="007236B4">
            <w:pPr>
              <w:pStyle w:val="Heading3"/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BE5B92" w:rsidRPr="003A0B7D" w14:paraId="61DBEB9C" w14:textId="77777777" w:rsidTr="007236B4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7290B372" w14:textId="77777777" w:rsidR="00BE5B92" w:rsidRPr="003A0B7D" w:rsidRDefault="00BE5B92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344115A6" w14:textId="77777777" w:rsidR="00BE5B92" w:rsidRPr="003A0B7D" w:rsidRDefault="002C30B8" w:rsidP="007236B4">
            <w:pPr>
              <w:rPr>
                <w:b/>
                <w:bCs/>
                <w:lang w:val="it-IT"/>
              </w:rPr>
            </w:pPr>
            <w:r w:rsidRPr="003A0B7D">
              <w:rPr>
                <w:b/>
                <w:bCs/>
                <w:lang w:val="it-IT"/>
              </w:rPr>
              <w:t xml:space="preserve">PËRPUNIMI I MISHIT </w:t>
            </w:r>
            <w:r w:rsidR="00E77DB3">
              <w:rPr>
                <w:b/>
                <w:bCs/>
                <w:lang w:val="it-IT"/>
              </w:rPr>
              <w:t xml:space="preserve">TË KAFSHËVE </w:t>
            </w:r>
            <w:r w:rsidRPr="003A0B7D">
              <w:rPr>
                <w:b/>
                <w:bCs/>
                <w:lang w:val="it-IT"/>
              </w:rPr>
              <w:t>PËR KONSUM DHE RUAJTJE</w:t>
            </w:r>
          </w:p>
          <w:p w14:paraId="3FE8573F" w14:textId="77777777" w:rsidR="0054619B" w:rsidRPr="003A0B7D" w:rsidRDefault="0054619B" w:rsidP="007236B4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4F67F2D6" w14:textId="77777777" w:rsidR="00BE5B92" w:rsidRPr="00393125" w:rsidRDefault="00BE5B92" w:rsidP="007236B4">
            <w:pPr>
              <w:pStyle w:val="Header"/>
              <w:rPr>
                <w:b/>
                <w:lang w:val="sq-AL"/>
              </w:rPr>
            </w:pPr>
            <w:r w:rsidRPr="00393125">
              <w:rPr>
                <w:b/>
                <w:lang w:val="it-IT"/>
              </w:rPr>
              <w:t>M-</w:t>
            </w:r>
            <w:r w:rsidR="0054619B" w:rsidRPr="00393125">
              <w:rPr>
                <w:b/>
                <w:lang w:val="it-IT"/>
              </w:rPr>
              <w:t>08-1120</w:t>
            </w:r>
            <w:r w:rsidRPr="00393125">
              <w:rPr>
                <w:b/>
                <w:lang w:val="it-IT"/>
              </w:rPr>
              <w:t>-1</w:t>
            </w:r>
            <w:r w:rsidR="00393125" w:rsidRPr="00393125">
              <w:rPr>
                <w:b/>
                <w:lang w:val="it-IT"/>
              </w:rPr>
              <w:t>9</w:t>
            </w:r>
          </w:p>
        </w:tc>
      </w:tr>
      <w:tr w:rsidR="00BE5B92" w:rsidRPr="003A0B7D" w14:paraId="6411A134" w14:textId="77777777" w:rsidTr="007236B4">
        <w:tc>
          <w:tcPr>
            <w:tcW w:w="1908" w:type="dxa"/>
            <w:tcBorders>
              <w:top w:val="nil"/>
              <w:bottom w:val="nil"/>
            </w:tcBorders>
          </w:tcPr>
          <w:p w14:paraId="4CEAA0C7" w14:textId="77777777" w:rsidR="00BE5B92" w:rsidRPr="003A0B7D" w:rsidRDefault="00BE5B92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026DBB7" w14:textId="77777777" w:rsidR="00BE5B92" w:rsidRPr="003A0B7D" w:rsidRDefault="00BE5B92" w:rsidP="007236B4">
            <w:pPr>
              <w:rPr>
                <w:b/>
              </w:rPr>
            </w:pPr>
          </w:p>
          <w:p w14:paraId="4DC7EB20" w14:textId="77777777" w:rsidR="00BE5B92" w:rsidRPr="003A0B7D" w:rsidRDefault="00BE5B92" w:rsidP="007236B4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0993F6D5" w14:textId="77777777" w:rsidR="00BE5B92" w:rsidRPr="003A0B7D" w:rsidRDefault="00BE5B92" w:rsidP="007236B4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3A0B7D">
              <w:rPr>
                <w:lang w:val="sq-AL"/>
              </w:rPr>
              <w:t>Një modul praktik, që aftëson nxënësit, për të kryer</w:t>
            </w:r>
            <w:r w:rsidRPr="00E908B2">
              <w:rPr>
                <w:lang w:val="sq-AL"/>
              </w:rPr>
              <w:t xml:space="preserve"> </w:t>
            </w:r>
            <w:r w:rsidR="001A7A6C" w:rsidRPr="003A0B7D">
              <w:rPr>
                <w:lang w:val="sq-AL"/>
              </w:rPr>
              <w:t>ruajtjen dhe ambalazhimin</w:t>
            </w:r>
            <w:r w:rsidRPr="003A0B7D">
              <w:rPr>
                <w:lang w:val="sq-AL"/>
              </w:rPr>
              <w:t xml:space="preserve"> e </w:t>
            </w:r>
            <w:r w:rsidRPr="003A0B7D">
              <w:rPr>
                <w:bCs/>
                <w:lang w:val="it-IT"/>
              </w:rPr>
              <w:t>mishit për konsum dhe ruajtje.</w:t>
            </w:r>
            <w:r w:rsidRPr="003A0B7D">
              <w:rPr>
                <w:lang w:val="sq-AL"/>
              </w:rPr>
              <w:t xml:space="preserve"> </w:t>
            </w:r>
          </w:p>
          <w:p w14:paraId="0C70F271" w14:textId="77777777" w:rsidR="009804C3" w:rsidRPr="003A0B7D" w:rsidRDefault="009804C3" w:rsidP="007236B4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BE5B92" w:rsidRPr="003A0B7D" w14:paraId="7C399C0E" w14:textId="77777777" w:rsidTr="007236B4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13624506" w14:textId="77777777" w:rsidR="00BE5B92" w:rsidRPr="003A0B7D" w:rsidRDefault="00BE5B92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3BFEB7B2" w14:textId="77777777" w:rsidR="00BE5B92" w:rsidRPr="003A0B7D" w:rsidRDefault="00BE5B92" w:rsidP="007236B4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5D9EA34" w14:textId="77777777" w:rsidR="00BE5B92" w:rsidRPr="00E77DB3" w:rsidRDefault="002C06B3" w:rsidP="007236B4">
            <w:pPr>
              <w:rPr>
                <w:b/>
              </w:rPr>
            </w:pPr>
            <w:r w:rsidRPr="00E77DB3">
              <w:t>51</w:t>
            </w:r>
            <w:r w:rsidR="00232FAB" w:rsidRPr="00E77DB3">
              <w:t xml:space="preserve"> </w:t>
            </w:r>
            <w:proofErr w:type="spellStart"/>
            <w:r w:rsidR="00BE5B92" w:rsidRPr="00E77DB3">
              <w:t>orë</w:t>
            </w:r>
            <w:proofErr w:type="spellEnd"/>
            <w:r w:rsidR="00BE5B92" w:rsidRPr="00E77DB3">
              <w:t xml:space="preserve"> </w:t>
            </w:r>
            <w:proofErr w:type="spellStart"/>
            <w:r w:rsidR="00BE5B92" w:rsidRPr="00E77DB3">
              <w:t>mësimore</w:t>
            </w:r>
            <w:proofErr w:type="spellEnd"/>
          </w:p>
          <w:p w14:paraId="03FA8BC2" w14:textId="77777777" w:rsidR="00BE5B92" w:rsidRPr="003A0B7D" w:rsidRDefault="00BE5B92" w:rsidP="007236B4">
            <w:pPr>
              <w:rPr>
                <w:b/>
              </w:rPr>
            </w:pPr>
          </w:p>
          <w:p w14:paraId="3DD0542A" w14:textId="77777777" w:rsidR="00BE5B92" w:rsidRPr="003A0B7D" w:rsidRDefault="00BE5B92" w:rsidP="007236B4">
            <w:pPr>
              <w:rPr>
                <w:b/>
              </w:rPr>
            </w:pPr>
          </w:p>
        </w:tc>
      </w:tr>
      <w:tr w:rsidR="00BE5B92" w:rsidRPr="003A0B7D" w14:paraId="4968636E" w14:textId="77777777" w:rsidTr="007236B4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924CC42" w14:textId="77777777" w:rsidR="00BE5B92" w:rsidRPr="003A0B7D" w:rsidRDefault="00BE5B92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23BCCD88" w14:textId="77777777" w:rsidR="00BE5B92" w:rsidRPr="003A0B7D" w:rsidRDefault="00BE5B92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D258DCF" w14:textId="77777777" w:rsidR="00BE5B92" w:rsidRPr="003A0B7D" w:rsidRDefault="00BE5B92" w:rsidP="007236B4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44BE08E7" w14:textId="77777777" w:rsidR="00BE5B92" w:rsidRPr="003A0B7D" w:rsidRDefault="00436460" w:rsidP="00885FD2">
            <w:pPr>
              <w:rPr>
                <w:i/>
              </w:rPr>
            </w:pPr>
            <w:proofErr w:type="spellStart"/>
            <w:r>
              <w:t>Nxënësit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kenë</w:t>
            </w:r>
            <w:proofErr w:type="spellEnd"/>
            <w:r>
              <w:t xml:space="preserve"> </w:t>
            </w:r>
            <w:proofErr w:type="spellStart"/>
            <w:r>
              <w:t>përfunduar</w:t>
            </w:r>
            <w:proofErr w:type="spellEnd"/>
            <w:r>
              <w:t xml:space="preserve"> </w:t>
            </w:r>
            <w:proofErr w:type="spellStart"/>
            <w:r>
              <w:t>nivelin</w:t>
            </w:r>
            <w:proofErr w:type="spellEnd"/>
            <w:r>
              <w:t xml:space="preserve"> II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>
              <w:t xml:space="preserve"> </w:t>
            </w:r>
            <w:proofErr w:type="spellStart"/>
            <w:r>
              <w:t>mësimor</w:t>
            </w:r>
            <w:proofErr w:type="spellEnd"/>
            <w:r>
              <w:t xml:space="preserve"> “</w:t>
            </w:r>
            <w:proofErr w:type="spellStart"/>
            <w:r>
              <w:t>Teknologji</w:t>
            </w:r>
            <w:proofErr w:type="spellEnd"/>
            <w:r>
              <w:t xml:space="preserve"> </w:t>
            </w:r>
            <w:proofErr w:type="spellStart"/>
            <w:r>
              <w:t>ushqimore</w:t>
            </w:r>
            <w:proofErr w:type="spellEnd"/>
            <w:r>
              <w:t xml:space="preserve">”. </w:t>
            </w:r>
            <w:r w:rsidR="00BE5B92" w:rsidRPr="003A0B7D">
              <w:rPr>
                <w:i/>
              </w:rPr>
              <w:t xml:space="preserve"> </w:t>
            </w:r>
          </w:p>
        </w:tc>
      </w:tr>
    </w:tbl>
    <w:p w14:paraId="44BB40D0" w14:textId="77777777" w:rsidR="00BE5B92" w:rsidRPr="003A0B7D" w:rsidRDefault="00BE5B92" w:rsidP="00BE5B92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204E1A" w:rsidRPr="00E77DB3" w14:paraId="50D27C5E" w14:textId="77777777" w:rsidTr="007236B4">
        <w:tc>
          <w:tcPr>
            <w:tcW w:w="1908" w:type="dxa"/>
          </w:tcPr>
          <w:p w14:paraId="5EB23AD6" w14:textId="77777777" w:rsidR="00204E1A" w:rsidRPr="00E77DB3" w:rsidRDefault="00204E1A" w:rsidP="00347037">
            <w:pPr>
              <w:rPr>
                <w:b/>
              </w:rPr>
            </w:pPr>
            <w:proofErr w:type="spellStart"/>
            <w:r w:rsidRPr="00E77DB3">
              <w:rPr>
                <w:b/>
              </w:rPr>
              <w:t>Rezultatet</w:t>
            </w:r>
            <w:proofErr w:type="spellEnd"/>
            <w:r w:rsidRPr="00E77DB3">
              <w:rPr>
                <w:b/>
              </w:rPr>
              <w:t xml:space="preserve"> e </w:t>
            </w:r>
            <w:proofErr w:type="spellStart"/>
            <w:proofErr w:type="gramStart"/>
            <w:r w:rsidRPr="00E77DB3">
              <w:rPr>
                <w:b/>
              </w:rPr>
              <w:t>të</w:t>
            </w:r>
            <w:proofErr w:type="spellEnd"/>
            <w:r w:rsidRPr="00E77DB3">
              <w:rPr>
                <w:b/>
              </w:rPr>
              <w:t xml:space="preserve">  </w:t>
            </w:r>
            <w:proofErr w:type="spellStart"/>
            <w:r w:rsidRPr="00E77DB3">
              <w:rPr>
                <w:b/>
              </w:rPr>
              <w:t>mësuarit</w:t>
            </w:r>
            <w:proofErr w:type="spellEnd"/>
            <w:proofErr w:type="gramEnd"/>
            <w:r w:rsidRPr="00E77DB3">
              <w:rPr>
                <w:b/>
              </w:rPr>
              <w:t xml:space="preserve"> (RM), </w:t>
            </w:r>
            <w:proofErr w:type="spellStart"/>
            <w:r w:rsidRPr="00E77DB3">
              <w:rPr>
                <w:b/>
              </w:rPr>
              <w:t>dhe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procedurat</w:t>
            </w:r>
            <w:proofErr w:type="spellEnd"/>
            <w:r w:rsidRPr="00E77DB3">
              <w:rPr>
                <w:b/>
              </w:rPr>
              <w:t xml:space="preserve"> e </w:t>
            </w:r>
            <w:proofErr w:type="spellStart"/>
            <w:r w:rsidRPr="00E77DB3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76880452" w14:textId="77777777" w:rsidR="00204E1A" w:rsidRPr="00E77DB3" w:rsidRDefault="00204E1A" w:rsidP="007236B4">
            <w:pPr>
              <w:rPr>
                <w:b/>
              </w:rPr>
            </w:pPr>
          </w:p>
        </w:tc>
        <w:tc>
          <w:tcPr>
            <w:tcW w:w="810" w:type="dxa"/>
          </w:tcPr>
          <w:p w14:paraId="5B1AC329" w14:textId="77777777" w:rsidR="00204E1A" w:rsidRPr="00E77DB3" w:rsidRDefault="00204E1A" w:rsidP="001C5ECD">
            <w:pPr>
              <w:numPr>
                <w:ilvl w:val="12"/>
                <w:numId w:val="0"/>
              </w:numPr>
              <w:rPr>
                <w:b/>
              </w:rPr>
            </w:pPr>
            <w:r w:rsidRPr="00E77DB3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2CBDE206" w14:textId="77777777" w:rsidR="00204E1A" w:rsidRPr="00E77DB3" w:rsidRDefault="00204E1A" w:rsidP="001C5ECD">
            <w:pPr>
              <w:rPr>
                <w:b/>
              </w:rPr>
            </w:pPr>
            <w:proofErr w:type="spellStart"/>
            <w:r w:rsidRPr="00E77DB3">
              <w:rPr>
                <w:b/>
              </w:rPr>
              <w:t>Nxënësi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kryen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ruajtjen</w:t>
            </w:r>
            <w:proofErr w:type="spellEnd"/>
            <w:r w:rsidRPr="00E77DB3">
              <w:rPr>
                <w:b/>
              </w:rPr>
              <w:t xml:space="preserve"> e mishit </w:t>
            </w:r>
            <w:proofErr w:type="spellStart"/>
            <w:r w:rsidR="00E77DB3">
              <w:rPr>
                <w:b/>
              </w:rPr>
              <w:t>të</w:t>
            </w:r>
            <w:proofErr w:type="spellEnd"/>
            <w:r w:rsidR="00E77DB3">
              <w:rPr>
                <w:b/>
              </w:rPr>
              <w:t xml:space="preserve"> </w:t>
            </w:r>
            <w:proofErr w:type="spellStart"/>
            <w:r w:rsidR="00E77DB3">
              <w:rPr>
                <w:b/>
              </w:rPr>
              <w:t>kafshëve</w:t>
            </w:r>
            <w:proofErr w:type="spellEnd"/>
            <w:r w:rsid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në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dhomat</w:t>
            </w:r>
            <w:proofErr w:type="spellEnd"/>
            <w:r w:rsidRPr="00E77DB3">
              <w:rPr>
                <w:b/>
              </w:rPr>
              <w:t xml:space="preserve"> e </w:t>
            </w:r>
            <w:proofErr w:type="spellStart"/>
            <w:r w:rsidRPr="00E77DB3">
              <w:rPr>
                <w:b/>
              </w:rPr>
              <w:t>ftohjes</w:t>
            </w:r>
            <w:proofErr w:type="spellEnd"/>
            <w:r w:rsidRPr="00E77DB3">
              <w:rPr>
                <w:b/>
              </w:rPr>
              <w:t>.</w:t>
            </w:r>
          </w:p>
          <w:p w14:paraId="0B94C9C3" w14:textId="77777777" w:rsidR="00204E1A" w:rsidRPr="00E77DB3" w:rsidRDefault="00204E1A" w:rsidP="001C5EC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E77DB3">
              <w:rPr>
                <w:b/>
                <w:i/>
              </w:rPr>
              <w:t>Kriteret</w:t>
            </w:r>
            <w:proofErr w:type="spellEnd"/>
            <w:r w:rsidRPr="00E77DB3">
              <w:rPr>
                <w:b/>
                <w:i/>
              </w:rPr>
              <w:t xml:space="preserve"> e </w:t>
            </w:r>
            <w:proofErr w:type="spellStart"/>
            <w:r w:rsidRPr="00E77DB3">
              <w:rPr>
                <w:b/>
                <w:i/>
              </w:rPr>
              <w:t>vlerësimit</w:t>
            </w:r>
            <w:proofErr w:type="spellEnd"/>
            <w:r w:rsidRPr="00E77DB3">
              <w:rPr>
                <w:b/>
                <w:i/>
              </w:rPr>
              <w:t>:</w:t>
            </w:r>
          </w:p>
          <w:p w14:paraId="660CFF8D" w14:textId="77777777" w:rsidR="00204E1A" w:rsidRPr="00E77DB3" w:rsidRDefault="00204E1A" w:rsidP="001C5ECD">
            <w:pPr>
              <w:tabs>
                <w:tab w:val="left" w:pos="360"/>
              </w:tabs>
            </w:pPr>
            <w:proofErr w:type="spellStart"/>
            <w:r w:rsidRPr="00E77DB3">
              <w:t>Nxënësi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duhet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jetë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aftë</w:t>
            </w:r>
            <w:proofErr w:type="spellEnd"/>
            <w:r w:rsidRPr="00E77DB3">
              <w:t>:</w:t>
            </w:r>
          </w:p>
          <w:p w14:paraId="1BB4A987" w14:textId="77777777" w:rsidR="00204E1A" w:rsidRPr="00E77DB3" w:rsidRDefault="00204E1A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përgatisë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mjetet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punës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ftohjen</w:t>
            </w:r>
            <w:proofErr w:type="spellEnd"/>
            <w:r w:rsidRPr="00E77DB3">
              <w:t xml:space="preserve"> e mishit; </w:t>
            </w:r>
          </w:p>
          <w:p w14:paraId="7CD869B2" w14:textId="77777777" w:rsidR="00392566" w:rsidRPr="00E77DB3" w:rsidRDefault="00392566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higjienizojë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mjetet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punës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sipas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rregullave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higjieno-sanitare</w:t>
            </w:r>
            <w:proofErr w:type="spellEnd"/>
            <w:r w:rsidRPr="00E77DB3">
              <w:t>;</w:t>
            </w:r>
          </w:p>
          <w:p w14:paraId="155BC0B6" w14:textId="77777777" w:rsidR="00204E1A" w:rsidRPr="00E77DB3" w:rsidRDefault="00204E1A" w:rsidP="00C224EB">
            <w:pPr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komandojë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saktë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temperaturën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ruajtjes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dhomën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>;</w:t>
            </w:r>
          </w:p>
          <w:p w14:paraId="7BFCC115" w14:textId="77777777" w:rsidR="00204E1A" w:rsidRPr="00E77DB3" w:rsidRDefault="00204E1A" w:rsidP="00C224EB">
            <w:pPr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trupat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ndarë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, me </w:t>
            </w:r>
            <w:proofErr w:type="spellStart"/>
            <w:r w:rsidRPr="00E77DB3">
              <w:t>karroca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posaçme</w:t>
            </w:r>
            <w:proofErr w:type="spellEnd"/>
            <w:r w:rsidRPr="00E77DB3">
              <w:t>;</w:t>
            </w:r>
          </w:p>
          <w:p w14:paraId="2A8840F6" w14:textId="77777777" w:rsidR="00204E1A" w:rsidRPr="00E77DB3" w:rsidRDefault="00204E1A" w:rsidP="00C224EB">
            <w:pPr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trupat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ndarë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çengel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larg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njëri-tjetrit</w:t>
            </w:r>
            <w:proofErr w:type="spellEnd"/>
            <w:r w:rsidRPr="00E77DB3">
              <w:t xml:space="preserve">, pa u </w:t>
            </w:r>
            <w:proofErr w:type="spellStart"/>
            <w:r w:rsidRPr="00E77DB3">
              <w:t>ngjitur</w:t>
            </w:r>
            <w:proofErr w:type="spellEnd"/>
            <w:r w:rsidRPr="00E77DB3">
              <w:t>;</w:t>
            </w:r>
          </w:p>
          <w:p w14:paraId="4830DA6F" w14:textId="77777777" w:rsidR="00204E1A" w:rsidRPr="00E77DB3" w:rsidRDefault="00204E1A" w:rsidP="00C224EB">
            <w:pPr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pjesët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ndara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mënyrë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anatomike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, me </w:t>
            </w:r>
            <w:proofErr w:type="spellStart"/>
            <w:r w:rsidRPr="00E77DB3">
              <w:t>mjete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posaçme</w:t>
            </w:r>
            <w:proofErr w:type="spellEnd"/>
            <w:r w:rsidRPr="00E77DB3">
              <w:t>;</w:t>
            </w:r>
          </w:p>
          <w:p w14:paraId="1538AF97" w14:textId="77777777" w:rsidR="00204E1A" w:rsidRPr="00E77DB3" w:rsidRDefault="00204E1A" w:rsidP="00C224EB">
            <w:pPr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pjesët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ndara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mënyrë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anatomike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>;</w:t>
            </w:r>
          </w:p>
          <w:p w14:paraId="3AB4F079" w14:textId="77777777" w:rsidR="00204E1A" w:rsidRPr="00E77DB3" w:rsidRDefault="00204E1A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organet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liverit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 me </w:t>
            </w:r>
            <w:proofErr w:type="spellStart"/>
            <w:r w:rsidRPr="00E77DB3">
              <w:t>mjete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posaçme</w:t>
            </w:r>
            <w:proofErr w:type="spellEnd"/>
            <w:r w:rsidRPr="00E77DB3">
              <w:t>;</w:t>
            </w:r>
          </w:p>
          <w:p w14:paraId="4A7A29C6" w14:textId="77777777" w:rsidR="00204E1A" w:rsidRPr="00E77DB3" w:rsidRDefault="00204E1A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organet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liverit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>;</w:t>
            </w:r>
          </w:p>
          <w:p w14:paraId="4BA16646" w14:textId="77777777" w:rsidR="00204E1A" w:rsidRPr="00E77DB3" w:rsidRDefault="00204E1A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organet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brendshme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, me </w:t>
            </w:r>
            <w:proofErr w:type="spellStart"/>
            <w:r w:rsidRPr="00E77DB3">
              <w:t>mjete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posaçme</w:t>
            </w:r>
            <w:proofErr w:type="spellEnd"/>
            <w:r w:rsidRPr="00E77DB3">
              <w:t>;</w:t>
            </w:r>
          </w:p>
          <w:p w14:paraId="09DD6100" w14:textId="77777777" w:rsidR="00204E1A" w:rsidRPr="00E77DB3" w:rsidRDefault="00204E1A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organet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brendshme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ftohjes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>;</w:t>
            </w:r>
          </w:p>
          <w:p w14:paraId="0CDF011D" w14:textId="77777777" w:rsidR="00392566" w:rsidRPr="00E77DB3" w:rsidRDefault="00392566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E77DB3">
              <w:rPr>
                <w:lang w:val="fi-FI"/>
              </w:rPr>
              <w:t xml:space="preserve">të pastrojë vendin dhe mjetet e punës, duke respektuar rregullat higjieno-sanitare; </w:t>
            </w:r>
          </w:p>
          <w:p w14:paraId="623A6D48" w14:textId="77777777" w:rsidR="00204E1A" w:rsidRPr="00E77DB3" w:rsidRDefault="00392566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E77DB3">
              <w:rPr>
                <w:lang w:val="fi-FI"/>
              </w:rPr>
              <w:t>të zbatojë rregullat e sigurimit teknik të mbrojtjes së shëndetit dhe ruajtjes së mjedisit.</w:t>
            </w:r>
          </w:p>
          <w:p w14:paraId="767F4263" w14:textId="77777777" w:rsidR="00347037" w:rsidRPr="00E77DB3" w:rsidRDefault="00347037" w:rsidP="00347037">
            <w:pPr>
              <w:tabs>
                <w:tab w:val="left" w:pos="360"/>
              </w:tabs>
              <w:rPr>
                <w:b/>
                <w:i/>
                <w:lang w:val="sq-AL"/>
              </w:rPr>
            </w:pPr>
            <w:r w:rsidRPr="00E77DB3">
              <w:rPr>
                <w:b/>
                <w:i/>
                <w:lang w:val="pt-BR"/>
              </w:rPr>
              <w:t>Instrumentet e vlerësimit:</w:t>
            </w:r>
          </w:p>
          <w:p w14:paraId="0B22CB00" w14:textId="77777777" w:rsidR="00347037" w:rsidRPr="00E77DB3" w:rsidRDefault="00347037" w:rsidP="00C224EB">
            <w:pPr>
              <w:numPr>
                <w:ilvl w:val="0"/>
                <w:numId w:val="15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r w:rsidRPr="00E77DB3">
              <w:rPr>
                <w:lang w:val="pt-BR"/>
              </w:rPr>
              <w:lastRenderedPageBreak/>
              <w:t>Vëzhgim me list</w:t>
            </w:r>
            <w:r w:rsidRPr="00E77DB3">
              <w:t xml:space="preserve">ë </w:t>
            </w:r>
            <w:proofErr w:type="spellStart"/>
            <w:r w:rsidRPr="00E77DB3">
              <w:t>kontrolli</w:t>
            </w:r>
            <w:proofErr w:type="spellEnd"/>
            <w:r w:rsidRPr="00E77DB3">
              <w:t>.</w:t>
            </w:r>
          </w:p>
        </w:tc>
      </w:tr>
    </w:tbl>
    <w:p w14:paraId="35F9F2EC" w14:textId="77777777" w:rsidR="00BE5B92" w:rsidRPr="00347037" w:rsidRDefault="008F522C" w:rsidP="00347037">
      <w:pPr>
        <w:numPr>
          <w:ilvl w:val="12"/>
          <w:numId w:val="0"/>
        </w:numPr>
        <w:rPr>
          <w:b/>
          <w:lang w:val="sq-AL"/>
        </w:rPr>
      </w:pPr>
      <w:r w:rsidRPr="003A0B7D">
        <w:rPr>
          <w:b/>
          <w:lang w:val="fi-FI"/>
        </w:rPr>
        <w:lastRenderedPageBreak/>
        <w:t xml:space="preserve">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E5B92" w:rsidRPr="00E77DB3" w14:paraId="374D64A8" w14:textId="77777777" w:rsidTr="00C826FB">
        <w:trPr>
          <w:trHeight w:val="5040"/>
        </w:trPr>
        <w:tc>
          <w:tcPr>
            <w:tcW w:w="810" w:type="dxa"/>
          </w:tcPr>
          <w:p w14:paraId="50E91A3B" w14:textId="77777777" w:rsidR="00BE5B92" w:rsidRPr="00E77DB3" w:rsidRDefault="00204E1A" w:rsidP="007236B4">
            <w:pPr>
              <w:numPr>
                <w:ilvl w:val="12"/>
                <w:numId w:val="0"/>
              </w:numPr>
              <w:rPr>
                <w:b/>
              </w:rPr>
            </w:pPr>
            <w:r w:rsidRPr="00E77DB3">
              <w:rPr>
                <w:b/>
              </w:rPr>
              <w:t>RM 2</w:t>
            </w:r>
            <w:r w:rsidR="00BE5B92" w:rsidRPr="00E77DB3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19A022C0" w14:textId="77777777" w:rsidR="00BE5B92" w:rsidRPr="00E77DB3" w:rsidRDefault="00BE5B92" w:rsidP="007236B4">
            <w:pPr>
              <w:rPr>
                <w:b/>
              </w:rPr>
            </w:pPr>
            <w:proofErr w:type="spellStart"/>
            <w:r w:rsidRPr="00E77DB3">
              <w:rPr>
                <w:b/>
              </w:rPr>
              <w:t>Nxënësi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kryen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ambalazhimin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dhe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ruajtjen</w:t>
            </w:r>
            <w:proofErr w:type="spellEnd"/>
            <w:r w:rsidRPr="00E77DB3">
              <w:rPr>
                <w:b/>
              </w:rPr>
              <w:t xml:space="preserve"> e mishit </w:t>
            </w:r>
            <w:proofErr w:type="spellStart"/>
            <w:r w:rsidR="00E77DB3">
              <w:rPr>
                <w:b/>
              </w:rPr>
              <w:t>të</w:t>
            </w:r>
            <w:proofErr w:type="spellEnd"/>
            <w:r w:rsidR="00E77DB3">
              <w:rPr>
                <w:b/>
              </w:rPr>
              <w:t xml:space="preserve"> </w:t>
            </w:r>
            <w:proofErr w:type="spellStart"/>
            <w:r w:rsidR="00E77DB3">
              <w:rPr>
                <w:b/>
              </w:rPr>
              <w:t>kafshëve</w:t>
            </w:r>
            <w:proofErr w:type="spellEnd"/>
            <w:r w:rsid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në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ngrirje</w:t>
            </w:r>
            <w:proofErr w:type="spellEnd"/>
            <w:r w:rsidRPr="00E77DB3">
              <w:rPr>
                <w:b/>
              </w:rPr>
              <w:t>.</w:t>
            </w:r>
          </w:p>
          <w:p w14:paraId="2F61E702" w14:textId="77777777" w:rsidR="00BE5B92" w:rsidRPr="00E77DB3" w:rsidRDefault="00BE5B92" w:rsidP="007236B4">
            <w:pPr>
              <w:rPr>
                <w:b/>
                <w:i/>
              </w:rPr>
            </w:pPr>
            <w:proofErr w:type="spellStart"/>
            <w:r w:rsidRPr="00E77DB3">
              <w:rPr>
                <w:b/>
                <w:i/>
              </w:rPr>
              <w:t>Kriteret</w:t>
            </w:r>
            <w:proofErr w:type="spellEnd"/>
            <w:r w:rsidRPr="00E77DB3">
              <w:rPr>
                <w:b/>
                <w:i/>
              </w:rPr>
              <w:t xml:space="preserve"> e </w:t>
            </w:r>
            <w:proofErr w:type="spellStart"/>
            <w:r w:rsidRPr="00E77DB3">
              <w:rPr>
                <w:b/>
                <w:i/>
              </w:rPr>
              <w:t>vlerësimit</w:t>
            </w:r>
            <w:proofErr w:type="spellEnd"/>
            <w:r w:rsidRPr="00E77DB3">
              <w:rPr>
                <w:b/>
                <w:i/>
              </w:rPr>
              <w:t>:</w:t>
            </w:r>
          </w:p>
          <w:p w14:paraId="59E80799" w14:textId="77777777" w:rsidR="00BE5B92" w:rsidRPr="00E77DB3" w:rsidRDefault="00BE5B92" w:rsidP="007236B4">
            <w:proofErr w:type="spellStart"/>
            <w:r w:rsidRPr="00E77DB3">
              <w:t>Nxënësi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duhet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jetë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aftë</w:t>
            </w:r>
            <w:proofErr w:type="spellEnd"/>
            <w:r w:rsidRPr="00E77DB3">
              <w:t>:</w:t>
            </w:r>
          </w:p>
          <w:p w14:paraId="35786A8D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përgatisë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mjetet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punës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ngrirjen</w:t>
            </w:r>
            <w:proofErr w:type="spellEnd"/>
            <w:r w:rsidRPr="00E77DB3">
              <w:t xml:space="preserve"> e mishit. </w:t>
            </w:r>
          </w:p>
          <w:p w14:paraId="679C6143" w14:textId="77777777" w:rsidR="00392566" w:rsidRPr="00E77DB3" w:rsidRDefault="00392566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higjienizojë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mjetet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punës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sipas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rregullave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higjieno-sanitare</w:t>
            </w:r>
            <w:proofErr w:type="spellEnd"/>
            <w:r w:rsidRPr="00E77DB3">
              <w:t>;</w:t>
            </w:r>
          </w:p>
          <w:p w14:paraId="754C3076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përgatisë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frigoriferike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ngrirje</w:t>
            </w:r>
            <w:proofErr w:type="spellEnd"/>
            <w:r w:rsidRPr="00E77DB3">
              <w:t>;</w:t>
            </w:r>
          </w:p>
          <w:p w14:paraId="06EC1901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komandojë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frigoriferike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r w:rsidR="00713F4D" w:rsidRPr="00E77DB3">
              <w:t xml:space="preserve">temperature </w:t>
            </w:r>
            <w:r w:rsidRPr="00E77DB3">
              <w:t>(-18</w:t>
            </w:r>
            <w:r w:rsidRPr="00E77DB3">
              <w:rPr>
                <w:vertAlign w:val="superscript"/>
              </w:rPr>
              <w:t>0</w:t>
            </w:r>
            <w:r w:rsidRPr="00E77DB3">
              <w:t xml:space="preserve">C </w:t>
            </w:r>
            <w:proofErr w:type="spellStart"/>
            <w:r w:rsidRPr="00E77DB3">
              <w:t>deri</w:t>
            </w:r>
            <w:proofErr w:type="spellEnd"/>
            <w:r w:rsidRPr="00E77DB3">
              <w:t xml:space="preserve"> -35</w:t>
            </w:r>
            <w:r w:rsidRPr="00E77DB3">
              <w:rPr>
                <w:vertAlign w:val="superscript"/>
              </w:rPr>
              <w:t>0</w:t>
            </w:r>
            <w:r w:rsidRPr="00E77DB3">
              <w:t>C);</w:t>
            </w:r>
          </w:p>
          <w:p w14:paraId="2A87F1D6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përgatisë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për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ambalazhim</w:t>
            </w:r>
            <w:proofErr w:type="spellEnd"/>
            <w:r w:rsidRPr="00E77DB3">
              <w:t>;</w:t>
            </w:r>
          </w:p>
          <w:p w14:paraId="3C557A9B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A32D5A" w:rsidRPr="00E77DB3">
              <w:t>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mishin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</w:t>
            </w:r>
            <w:proofErr w:type="spellEnd"/>
            <w:r w:rsidR="00A32D5A" w:rsidRPr="00E77DB3">
              <w:t>,</w:t>
            </w:r>
            <w:r w:rsidRPr="00E77DB3">
              <w:t xml:space="preserve"> </w:t>
            </w:r>
            <w:proofErr w:type="spellStart"/>
            <w:r w:rsidRPr="00E77DB3">
              <w:t>sipas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gramaturës</w:t>
            </w:r>
            <w:proofErr w:type="spellEnd"/>
            <w:r w:rsidRPr="00E77DB3">
              <w:t>;</w:t>
            </w:r>
          </w:p>
          <w:p w14:paraId="364D5A4F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A32D5A" w:rsidRPr="00E77DB3">
              <w:t>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pjesët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liverit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</w:t>
            </w:r>
            <w:proofErr w:type="spellEnd"/>
            <w:r w:rsidR="00A32D5A" w:rsidRPr="00E77DB3">
              <w:t>,</w:t>
            </w:r>
            <w:r w:rsidRPr="00E77DB3">
              <w:t xml:space="preserve"> </w:t>
            </w:r>
            <w:proofErr w:type="spellStart"/>
            <w:r w:rsidRPr="00E77DB3">
              <w:t>sipas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gramaturës</w:t>
            </w:r>
            <w:proofErr w:type="spellEnd"/>
            <w:r w:rsidRPr="00E77DB3">
              <w:t>;</w:t>
            </w:r>
          </w:p>
          <w:p w14:paraId="508E65E9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kryejë</w:t>
            </w:r>
            <w:proofErr w:type="spellEnd"/>
            <w:r w:rsidRPr="00E77DB3">
              <w:t xml:space="preserve"> me </w:t>
            </w:r>
            <w:proofErr w:type="spellStart"/>
            <w:r w:rsidRPr="00E77DB3">
              <w:t>sakt</w:t>
            </w:r>
            <w:r w:rsidR="00A32D5A" w:rsidRPr="00E77DB3">
              <w:t>ë</w:t>
            </w:r>
            <w:r w:rsidRPr="00E77DB3">
              <w:t>si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mbylljen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ambalazhit</w:t>
            </w:r>
            <w:proofErr w:type="spellEnd"/>
            <w:r w:rsidRPr="00E77DB3">
              <w:t>;</w:t>
            </w:r>
          </w:p>
          <w:p w14:paraId="01E873FD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A32D5A" w:rsidRPr="00E77DB3">
              <w:t>ë</w:t>
            </w:r>
            <w:proofErr w:type="spellEnd"/>
            <w:r w:rsidR="00A32D5A" w:rsidRPr="00E77DB3">
              <w:t xml:space="preserve"> </w:t>
            </w:r>
            <w:proofErr w:type="spellStart"/>
            <w:r w:rsidR="00A32D5A" w:rsidRPr="00E77DB3">
              <w:t>saktë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etiketën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</w:t>
            </w:r>
            <w:proofErr w:type="spellEnd"/>
            <w:r w:rsidRPr="00E77DB3">
              <w:t>;</w:t>
            </w:r>
          </w:p>
          <w:p w14:paraId="4DB66A4E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A32D5A" w:rsidRPr="00E77DB3">
              <w:t>ë</w:t>
            </w:r>
            <w:proofErr w:type="spellEnd"/>
            <w:r w:rsidRPr="00E77DB3">
              <w:t xml:space="preserve"> </w:t>
            </w:r>
            <w:proofErr w:type="spellStart"/>
            <w:r w:rsidR="00A32D5A" w:rsidRPr="00E77DB3">
              <w:t>saktë</w:t>
            </w:r>
            <w:proofErr w:type="spellEnd"/>
            <w:r w:rsidR="00A32D5A" w:rsidRPr="00E77DB3">
              <w:t xml:space="preserve"> </w:t>
            </w:r>
            <w:proofErr w:type="spellStart"/>
            <w:r w:rsidRPr="00E77DB3">
              <w:t>datën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skadencës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</w:t>
            </w:r>
            <w:proofErr w:type="spellEnd"/>
            <w:r w:rsidRPr="00E77DB3">
              <w:t>;</w:t>
            </w:r>
          </w:p>
          <w:p w14:paraId="6A19116C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mishin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ambalazhuar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Pr="00E77DB3">
              <w:t xml:space="preserve">, me </w:t>
            </w:r>
            <w:proofErr w:type="spellStart"/>
            <w:r w:rsidRPr="00E77DB3">
              <w:t>karrocë</w:t>
            </w:r>
            <w:proofErr w:type="spellEnd"/>
            <w:r w:rsidRPr="00E77DB3">
              <w:t>;</w:t>
            </w:r>
          </w:p>
          <w:p w14:paraId="5EBE39F8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085C93" w:rsidRPr="00E77DB3">
              <w:t>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ambalazhin</w:t>
            </w:r>
            <w:proofErr w:type="spellEnd"/>
            <w:r w:rsidRPr="00E77DB3">
              <w:t xml:space="preserve"> e mishit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dhomën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Pr="00E77DB3">
              <w:t xml:space="preserve">,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>;</w:t>
            </w:r>
          </w:p>
          <w:p w14:paraId="42C2C1D9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liverin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ambalazhuar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karrocë</w:t>
            </w:r>
            <w:proofErr w:type="spellEnd"/>
            <w:r w:rsidRPr="00E77DB3">
              <w:t xml:space="preserve">; </w:t>
            </w:r>
          </w:p>
          <w:p w14:paraId="44938B1B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liverin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ambalazhuar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>;</w:t>
            </w:r>
          </w:p>
          <w:p w14:paraId="6B4C6C83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mishin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trup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Pr="00E77DB3">
              <w:t xml:space="preserve"> me </w:t>
            </w:r>
            <w:proofErr w:type="spellStart"/>
            <w:r w:rsidRPr="00E77DB3">
              <w:t>karrocë</w:t>
            </w:r>
            <w:proofErr w:type="spellEnd"/>
            <w:r w:rsidRPr="00E77DB3">
              <w:t>;</w:t>
            </w:r>
          </w:p>
          <w:p w14:paraId="6DEBD865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A32D5A" w:rsidRPr="00E77DB3">
              <w:t>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mishin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trup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çengel</w:t>
            </w:r>
            <w:proofErr w:type="spellEnd"/>
            <w:r w:rsidR="00A32D5A" w:rsidRPr="00E77DB3">
              <w:t>,</w:t>
            </w:r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distancë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nga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njëri-tjetri</w:t>
            </w:r>
            <w:proofErr w:type="spellEnd"/>
            <w:r w:rsidRPr="00E77DB3">
              <w:t>;</w:t>
            </w:r>
          </w:p>
          <w:p w14:paraId="0BD98FCF" w14:textId="77777777" w:rsidR="00BE5B92" w:rsidRPr="00E77DB3" w:rsidRDefault="00BE5B92" w:rsidP="00C224EB">
            <w:pPr>
              <w:numPr>
                <w:ilvl w:val="0"/>
                <w:numId w:val="33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transportojë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mishi</w:t>
            </w:r>
            <w:r w:rsidR="00A32D5A" w:rsidRPr="00E77DB3">
              <w:t>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ndarë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mënyrë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anatomike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="00A32D5A" w:rsidRPr="00E77DB3">
              <w:t>,</w:t>
            </w:r>
            <w:r w:rsidRPr="00E77DB3">
              <w:t xml:space="preserve"> me </w:t>
            </w:r>
            <w:proofErr w:type="spellStart"/>
            <w:r w:rsidRPr="00E77DB3">
              <w:t>karrocë</w:t>
            </w:r>
            <w:proofErr w:type="spellEnd"/>
            <w:r w:rsidRPr="00E77DB3">
              <w:t>;</w:t>
            </w:r>
          </w:p>
          <w:p w14:paraId="346EA814" w14:textId="77777777" w:rsidR="00BE5B92" w:rsidRPr="00E77DB3" w:rsidRDefault="00BE5B92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vendos</w:t>
            </w:r>
            <w:r w:rsidR="00A32D5A" w:rsidRPr="00E77DB3">
              <w:t>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mishin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ndarë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mënyrë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anatomike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dhomat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ngrirjes</w:t>
            </w:r>
            <w:proofErr w:type="spellEnd"/>
            <w:r w:rsidR="00A32D5A" w:rsidRPr="00E77DB3">
              <w:t>,</w:t>
            </w:r>
            <w:r w:rsidRPr="00E77DB3">
              <w:t xml:space="preserve"> </w:t>
            </w:r>
            <w:proofErr w:type="spellStart"/>
            <w:r w:rsidRPr="00E77DB3">
              <w:t>në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duhur</w:t>
            </w:r>
            <w:proofErr w:type="spellEnd"/>
            <w:r w:rsidRPr="00E77DB3">
              <w:t>;</w:t>
            </w:r>
          </w:p>
          <w:p w14:paraId="1432E3BB" w14:textId="77777777" w:rsidR="00BE5B92" w:rsidRPr="00E77DB3" w:rsidRDefault="00BE5B92" w:rsidP="00C224EB">
            <w:pPr>
              <w:widowControl w:val="0"/>
              <w:numPr>
                <w:ilvl w:val="0"/>
                <w:numId w:val="14"/>
              </w:numPr>
              <w:tabs>
                <w:tab w:val="clear" w:pos="540"/>
                <w:tab w:val="num" w:pos="34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pastrojë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vendin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dhe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mjetet</w:t>
            </w:r>
            <w:proofErr w:type="spellEnd"/>
            <w:r w:rsidRPr="00E77DB3">
              <w:t xml:space="preserve"> e </w:t>
            </w:r>
            <w:proofErr w:type="spellStart"/>
            <w:r w:rsidRPr="00E77DB3">
              <w:t>punës</w:t>
            </w:r>
            <w:proofErr w:type="spellEnd"/>
            <w:r w:rsidRPr="00E77DB3">
              <w:t xml:space="preserve">, duke </w:t>
            </w:r>
            <w:proofErr w:type="spellStart"/>
            <w:r w:rsidRPr="00E77DB3">
              <w:t>respektuar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rregullat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higj</w:t>
            </w:r>
            <w:r w:rsidR="00392566" w:rsidRPr="00E77DB3">
              <w:t>i</w:t>
            </w:r>
            <w:r w:rsidRPr="00E77DB3">
              <w:t>eno-sanitare</w:t>
            </w:r>
            <w:proofErr w:type="spellEnd"/>
            <w:r w:rsidRPr="00E77DB3">
              <w:t>;</w:t>
            </w:r>
          </w:p>
          <w:p w14:paraId="7F5735F3" w14:textId="77777777" w:rsidR="00E761A6" w:rsidRPr="00E77DB3" w:rsidRDefault="00392566" w:rsidP="00C224EB">
            <w:pPr>
              <w:numPr>
                <w:ilvl w:val="0"/>
                <w:numId w:val="14"/>
              </w:numPr>
              <w:tabs>
                <w:tab w:val="clear" w:pos="540"/>
                <w:tab w:val="num" w:pos="342"/>
              </w:tabs>
              <w:ind w:left="342" w:hanging="342"/>
            </w:pPr>
            <w:r w:rsidRPr="00E77DB3">
              <w:rPr>
                <w:lang w:val="fi-FI"/>
              </w:rPr>
              <w:t>të zbatojë rregullat e sigurimit teknik të mbrojtjes së shëndetit dhe ruajtjes së mjedisit.</w:t>
            </w:r>
          </w:p>
          <w:p w14:paraId="4FBDB43F" w14:textId="77777777" w:rsidR="00713F4D" w:rsidRPr="00E77DB3" w:rsidRDefault="00713F4D" w:rsidP="00713F4D">
            <w:pPr>
              <w:rPr>
                <w:b/>
                <w:i/>
              </w:rPr>
            </w:pPr>
            <w:proofErr w:type="spellStart"/>
            <w:r w:rsidRPr="00E77DB3">
              <w:rPr>
                <w:b/>
                <w:i/>
              </w:rPr>
              <w:t>Instrumentet</w:t>
            </w:r>
            <w:proofErr w:type="spellEnd"/>
            <w:r w:rsidRPr="00E77DB3">
              <w:rPr>
                <w:b/>
                <w:i/>
              </w:rPr>
              <w:t xml:space="preserve"> e </w:t>
            </w:r>
            <w:proofErr w:type="spellStart"/>
            <w:r w:rsidRPr="00E77DB3">
              <w:rPr>
                <w:b/>
                <w:i/>
              </w:rPr>
              <w:t>vlerësimit</w:t>
            </w:r>
            <w:proofErr w:type="spellEnd"/>
            <w:r w:rsidRPr="00E77DB3">
              <w:rPr>
                <w:b/>
                <w:i/>
              </w:rPr>
              <w:t>:</w:t>
            </w:r>
          </w:p>
          <w:p w14:paraId="3BB8B03A" w14:textId="77777777" w:rsidR="00E77DB3" w:rsidRPr="00E77DB3" w:rsidRDefault="00713F4D" w:rsidP="00E761A6">
            <w:pPr>
              <w:numPr>
                <w:ilvl w:val="0"/>
                <w:numId w:val="34"/>
              </w:numPr>
              <w:tabs>
                <w:tab w:val="clear" w:pos="540"/>
                <w:tab w:val="num" w:pos="342"/>
                <w:tab w:val="left" w:pos="612"/>
              </w:tabs>
              <w:spacing w:line="276" w:lineRule="auto"/>
              <w:ind w:hanging="540"/>
            </w:pPr>
            <w:proofErr w:type="spellStart"/>
            <w:r w:rsidRPr="00E77DB3">
              <w:t>Vëzhgim</w:t>
            </w:r>
            <w:proofErr w:type="spellEnd"/>
            <w:r w:rsidRPr="00E77DB3">
              <w:t xml:space="preserve"> me </w:t>
            </w:r>
            <w:proofErr w:type="spellStart"/>
            <w:r w:rsidRPr="00E77DB3">
              <w:t>listë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kontrolli</w:t>
            </w:r>
            <w:proofErr w:type="spellEnd"/>
            <w:r w:rsidRPr="00E77DB3">
              <w:t>.</w:t>
            </w:r>
          </w:p>
        </w:tc>
      </w:tr>
    </w:tbl>
    <w:p w14:paraId="2F1B54BA" w14:textId="77777777" w:rsidR="00E77DB3" w:rsidRDefault="00E77DB3"/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E5B92" w:rsidRPr="00E77DB3" w14:paraId="2C96B234" w14:textId="77777777" w:rsidTr="007236B4">
        <w:tc>
          <w:tcPr>
            <w:tcW w:w="810" w:type="dxa"/>
          </w:tcPr>
          <w:p w14:paraId="468E394A" w14:textId="77777777" w:rsidR="00BE5B92" w:rsidRPr="00E77DB3" w:rsidRDefault="00204E1A" w:rsidP="007236B4">
            <w:pPr>
              <w:numPr>
                <w:ilvl w:val="12"/>
                <w:numId w:val="0"/>
              </w:numPr>
              <w:rPr>
                <w:b/>
              </w:rPr>
            </w:pPr>
            <w:r w:rsidRPr="00E77DB3">
              <w:rPr>
                <w:b/>
              </w:rPr>
              <w:t>RM 3</w:t>
            </w:r>
            <w:r w:rsidR="00BE5B92" w:rsidRPr="00E77DB3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59389DEE" w14:textId="77777777" w:rsidR="00BE5B92" w:rsidRPr="00E77DB3" w:rsidRDefault="00BE5B92" w:rsidP="007236B4">
            <w:pPr>
              <w:rPr>
                <w:b/>
              </w:rPr>
            </w:pPr>
            <w:proofErr w:type="spellStart"/>
            <w:r w:rsidRPr="00E77DB3">
              <w:rPr>
                <w:b/>
              </w:rPr>
              <w:t>Nxënësi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393125">
              <w:rPr>
                <w:b/>
              </w:rPr>
              <w:t>kryen</w:t>
            </w:r>
            <w:proofErr w:type="spellEnd"/>
            <w:r w:rsidRPr="00393125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llogaritje</w:t>
            </w:r>
            <w:proofErr w:type="spellEnd"/>
            <w:r w:rsidR="008E08F9" w:rsidRPr="00393125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ekonomike</w:t>
            </w:r>
            <w:proofErr w:type="spellEnd"/>
            <w:r w:rsidR="008E08F9">
              <w:rPr>
                <w:b/>
                <w:color w:val="FF0000"/>
              </w:rPr>
              <w:t xml:space="preserve"> </w:t>
            </w:r>
            <w:proofErr w:type="spellStart"/>
            <w:r w:rsidRPr="00E77DB3">
              <w:rPr>
                <w:b/>
              </w:rPr>
              <w:t>për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="00E77DB3">
              <w:rPr>
                <w:b/>
              </w:rPr>
              <w:t>përpunimin</w:t>
            </w:r>
            <w:proofErr w:type="spellEnd"/>
            <w:r w:rsidR="00E77DB3">
              <w:rPr>
                <w:b/>
              </w:rPr>
              <w:t xml:space="preserve"> e </w:t>
            </w:r>
            <w:r w:rsidRPr="00E77DB3">
              <w:rPr>
                <w:b/>
              </w:rPr>
              <w:t>mishi</w:t>
            </w:r>
            <w:r w:rsidR="00E77DB3">
              <w:rPr>
                <w:b/>
              </w:rPr>
              <w:t xml:space="preserve">t </w:t>
            </w:r>
            <w:proofErr w:type="spellStart"/>
            <w:r w:rsidR="00E77DB3">
              <w:rPr>
                <w:b/>
              </w:rPr>
              <w:t>të</w:t>
            </w:r>
            <w:proofErr w:type="spellEnd"/>
            <w:r w:rsidR="00E77DB3">
              <w:rPr>
                <w:b/>
              </w:rPr>
              <w:t xml:space="preserve"> </w:t>
            </w:r>
            <w:proofErr w:type="spellStart"/>
            <w:r w:rsidR="00E77DB3">
              <w:rPr>
                <w:b/>
              </w:rPr>
              <w:t>kafshëve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për</w:t>
            </w:r>
            <w:proofErr w:type="spellEnd"/>
            <w:r w:rsidRPr="00E77DB3">
              <w:rPr>
                <w:b/>
              </w:rPr>
              <w:t xml:space="preserve"> </w:t>
            </w:r>
            <w:proofErr w:type="spellStart"/>
            <w:r w:rsidRPr="00E77DB3">
              <w:rPr>
                <w:b/>
              </w:rPr>
              <w:t>konsum</w:t>
            </w:r>
            <w:proofErr w:type="spellEnd"/>
            <w:r w:rsidR="0012093D" w:rsidRPr="00E77DB3">
              <w:rPr>
                <w:b/>
                <w:bCs/>
              </w:rPr>
              <w:t xml:space="preserve"> </w:t>
            </w:r>
            <w:proofErr w:type="spellStart"/>
            <w:r w:rsidR="0012093D" w:rsidRPr="00E77DB3">
              <w:rPr>
                <w:b/>
                <w:bCs/>
              </w:rPr>
              <w:t>dhe</w:t>
            </w:r>
            <w:proofErr w:type="spellEnd"/>
            <w:r w:rsidR="0012093D" w:rsidRPr="00E77DB3">
              <w:rPr>
                <w:b/>
                <w:bCs/>
              </w:rPr>
              <w:t xml:space="preserve"> </w:t>
            </w:r>
            <w:proofErr w:type="spellStart"/>
            <w:r w:rsidR="0012093D" w:rsidRPr="00E77DB3">
              <w:rPr>
                <w:b/>
                <w:bCs/>
              </w:rPr>
              <w:t>ruajtje</w:t>
            </w:r>
            <w:proofErr w:type="spellEnd"/>
            <w:r w:rsidR="00713F4D" w:rsidRPr="00E77DB3">
              <w:rPr>
                <w:b/>
                <w:bCs/>
              </w:rPr>
              <w:t>.</w:t>
            </w:r>
            <w:r w:rsidRPr="00E77DB3">
              <w:rPr>
                <w:b/>
                <w:bCs/>
              </w:rPr>
              <w:t xml:space="preserve">                     </w:t>
            </w:r>
          </w:p>
          <w:p w14:paraId="6C0F8954" w14:textId="77777777" w:rsidR="00392566" w:rsidRPr="00E77DB3" w:rsidRDefault="00392566" w:rsidP="00392566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E77DB3">
              <w:rPr>
                <w:b/>
                <w:i/>
              </w:rPr>
              <w:t>Kriteret</w:t>
            </w:r>
            <w:proofErr w:type="spellEnd"/>
            <w:r w:rsidRPr="00E77DB3">
              <w:rPr>
                <w:b/>
                <w:i/>
              </w:rPr>
              <w:t xml:space="preserve"> e </w:t>
            </w:r>
            <w:proofErr w:type="spellStart"/>
            <w:r w:rsidRPr="00E77DB3">
              <w:rPr>
                <w:b/>
                <w:i/>
              </w:rPr>
              <w:t>vlerësimit</w:t>
            </w:r>
            <w:proofErr w:type="spellEnd"/>
            <w:r w:rsidRPr="00E77DB3">
              <w:rPr>
                <w:b/>
                <w:i/>
              </w:rPr>
              <w:t>:</w:t>
            </w:r>
          </w:p>
          <w:p w14:paraId="2B143B80" w14:textId="77777777" w:rsidR="00392566" w:rsidRPr="00E77DB3" w:rsidRDefault="00392566" w:rsidP="00392566">
            <w:pPr>
              <w:tabs>
                <w:tab w:val="left" w:pos="360"/>
              </w:tabs>
            </w:pPr>
            <w:proofErr w:type="spellStart"/>
            <w:r w:rsidRPr="00E77DB3">
              <w:t>Nxënësi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duhet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jetë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i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aftë</w:t>
            </w:r>
            <w:proofErr w:type="spellEnd"/>
            <w:r w:rsidRPr="00E77DB3">
              <w:t>:</w:t>
            </w:r>
          </w:p>
          <w:p w14:paraId="423B6B33" w14:textId="77777777" w:rsidR="00392566" w:rsidRPr="00E77DB3" w:rsidRDefault="00392566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E77DB3">
              <w:rPr>
                <w:lang w:val="it-IT"/>
              </w:rPr>
              <w:t xml:space="preserve">të përgatisë fletë kërkesën për lëndën e parë dhe materialet higjienizuese;  </w:t>
            </w:r>
          </w:p>
          <w:p w14:paraId="7C8C6B3A" w14:textId="77777777" w:rsidR="00392566" w:rsidRPr="00E77DB3" w:rsidRDefault="00392566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E77DB3">
              <w:rPr>
                <w:lang w:val="it-IT"/>
              </w:rPr>
              <w:lastRenderedPageBreak/>
              <w:t>të përgatisë preventivin e shpenzimeve që duhen p</w:t>
            </w:r>
            <w:r w:rsidR="009917E8" w:rsidRPr="00E77DB3">
              <w:rPr>
                <w:lang w:val="it-IT"/>
              </w:rPr>
              <w:t>ë</w:t>
            </w:r>
            <w:r w:rsidRPr="00E77DB3">
              <w:rPr>
                <w:lang w:val="it-IT"/>
              </w:rPr>
              <w:t xml:space="preserve">r </w:t>
            </w:r>
            <w:r w:rsidR="00BC09D2">
              <w:rPr>
                <w:lang w:val="it-IT"/>
              </w:rPr>
              <w:t>përpunimin e</w:t>
            </w:r>
            <w:r w:rsidRPr="00E77DB3">
              <w:rPr>
                <w:lang w:val="it-IT"/>
              </w:rPr>
              <w:t xml:space="preserve"> mishit </w:t>
            </w:r>
            <w:r w:rsidR="00BC09D2">
              <w:rPr>
                <w:lang w:val="it-IT"/>
              </w:rPr>
              <w:t xml:space="preserve">të kafshëve </w:t>
            </w:r>
            <w:r w:rsidRPr="00E77DB3">
              <w:rPr>
                <w:lang w:val="it-IT"/>
              </w:rPr>
              <w:t>p</w:t>
            </w:r>
            <w:r w:rsidR="009917E8" w:rsidRPr="00E77DB3">
              <w:rPr>
                <w:lang w:val="it-IT"/>
              </w:rPr>
              <w:t>ë</w:t>
            </w:r>
            <w:r w:rsidRPr="00E77DB3">
              <w:rPr>
                <w:lang w:val="it-IT"/>
              </w:rPr>
              <w:t>r konsum</w:t>
            </w:r>
            <w:r w:rsidR="0012093D" w:rsidRPr="00E77DB3">
              <w:rPr>
                <w:lang w:val="it-IT"/>
              </w:rPr>
              <w:t xml:space="preserve"> dhe ruajtje</w:t>
            </w:r>
            <w:r w:rsidRPr="00E77DB3">
              <w:rPr>
                <w:lang w:val="it-IT"/>
              </w:rPr>
              <w:t xml:space="preserve">; </w:t>
            </w:r>
          </w:p>
          <w:p w14:paraId="31FA78E5" w14:textId="77777777" w:rsidR="00392566" w:rsidRPr="00E77DB3" w:rsidRDefault="00392566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E77DB3">
              <w:rPr>
                <w:lang w:val="it-IT"/>
              </w:rPr>
              <w:t>të përcaktojë rrezen e prodhimit të mishit</w:t>
            </w:r>
            <w:r w:rsidR="00BC09D2">
              <w:rPr>
                <w:lang w:val="it-IT"/>
              </w:rPr>
              <w:t xml:space="preserve"> të kafshëve</w:t>
            </w:r>
            <w:r w:rsidRPr="00E77DB3">
              <w:rPr>
                <w:lang w:val="it-IT"/>
              </w:rPr>
              <w:t>.</w:t>
            </w:r>
          </w:p>
          <w:p w14:paraId="70FCC786" w14:textId="77777777" w:rsidR="00392566" w:rsidRPr="00E77DB3" w:rsidRDefault="00392566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E77DB3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2C7F53D2" w14:textId="77777777" w:rsidR="00392566" w:rsidRPr="00E77DB3" w:rsidRDefault="00392566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E77DB3">
              <w:rPr>
                <w:lang w:val="it-IT"/>
              </w:rPr>
              <w:t xml:space="preserve">të komunikojë me etikë profesionale me klientin; </w:t>
            </w:r>
          </w:p>
          <w:p w14:paraId="2BBF67BF" w14:textId="77777777" w:rsidR="00BE5B92" w:rsidRPr="00E77DB3" w:rsidRDefault="00392566" w:rsidP="00C224EB">
            <w:pPr>
              <w:numPr>
                <w:ilvl w:val="0"/>
                <w:numId w:val="19"/>
              </w:numPr>
              <w:tabs>
                <w:tab w:val="clear" w:pos="540"/>
                <w:tab w:val="left" w:pos="432"/>
              </w:tabs>
              <w:ind w:left="432" w:hanging="432"/>
              <w:rPr>
                <w:lang w:val="fi-FI"/>
              </w:rPr>
            </w:pPr>
            <w:r w:rsidRPr="00E77DB3">
              <w:rPr>
                <w:lang w:val="it-IT"/>
              </w:rPr>
              <w:t>të përdor teknologjinë e informacionit dhe komunikimit (TIK) për reklama, shitje, blerje etj)</w:t>
            </w:r>
            <w:r w:rsidR="00713F4D" w:rsidRPr="00E77DB3">
              <w:rPr>
                <w:lang w:val="it-IT"/>
              </w:rPr>
              <w:t>.</w:t>
            </w:r>
          </w:p>
          <w:p w14:paraId="68FBD6A9" w14:textId="77777777" w:rsidR="00713F4D" w:rsidRPr="00E77DB3" w:rsidRDefault="00713F4D" w:rsidP="00713F4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E77DB3">
              <w:rPr>
                <w:b/>
                <w:i/>
              </w:rPr>
              <w:t>Instrumentet</w:t>
            </w:r>
            <w:proofErr w:type="spellEnd"/>
            <w:r w:rsidRPr="00E77DB3">
              <w:rPr>
                <w:b/>
                <w:i/>
              </w:rPr>
              <w:t xml:space="preserve"> e </w:t>
            </w:r>
            <w:proofErr w:type="spellStart"/>
            <w:r w:rsidRPr="00E77DB3">
              <w:rPr>
                <w:b/>
                <w:i/>
              </w:rPr>
              <w:t>vlerësimit</w:t>
            </w:r>
            <w:proofErr w:type="spellEnd"/>
            <w:r w:rsidRPr="00E77DB3">
              <w:rPr>
                <w:b/>
                <w:i/>
              </w:rPr>
              <w:t>:</w:t>
            </w:r>
          </w:p>
          <w:p w14:paraId="20670E27" w14:textId="77777777" w:rsidR="00713F4D" w:rsidRPr="00E77DB3" w:rsidRDefault="00713F4D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432"/>
                <w:tab w:val="left" w:pos="612"/>
              </w:tabs>
              <w:ind w:hanging="540"/>
            </w:pPr>
            <w:proofErr w:type="spellStart"/>
            <w:r w:rsidRPr="00E77DB3">
              <w:t>Vëzhgim</w:t>
            </w:r>
            <w:proofErr w:type="spellEnd"/>
            <w:r w:rsidRPr="00E77DB3">
              <w:t xml:space="preserve"> me </w:t>
            </w:r>
            <w:proofErr w:type="spellStart"/>
            <w:r w:rsidRPr="00E77DB3">
              <w:t>listë</w:t>
            </w:r>
            <w:proofErr w:type="spellEnd"/>
            <w:r w:rsidRPr="00E77DB3">
              <w:t xml:space="preserve"> </w:t>
            </w:r>
            <w:proofErr w:type="spellStart"/>
            <w:r w:rsidRPr="00E77DB3">
              <w:t>kontrolli</w:t>
            </w:r>
            <w:proofErr w:type="spellEnd"/>
            <w:r w:rsidRPr="00E77DB3">
              <w:t>.</w:t>
            </w:r>
          </w:p>
        </w:tc>
      </w:tr>
    </w:tbl>
    <w:p w14:paraId="2C3F4C09" w14:textId="77777777" w:rsidR="00BE5B92" w:rsidRPr="003A0B7D" w:rsidRDefault="00BE5B92" w:rsidP="00BE5B92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E5B92" w:rsidRPr="003A0B7D" w14:paraId="66270CDE" w14:textId="77777777" w:rsidTr="007236B4">
        <w:tc>
          <w:tcPr>
            <w:tcW w:w="2178" w:type="dxa"/>
            <w:tcBorders>
              <w:top w:val="single" w:sz="6" w:space="0" w:color="auto"/>
            </w:tcBorders>
          </w:tcPr>
          <w:p w14:paraId="1354B244" w14:textId="77777777" w:rsidR="00BE5B92" w:rsidRPr="003A0B7D" w:rsidRDefault="00BE5B92" w:rsidP="007236B4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334788A3" w14:textId="77777777" w:rsidR="00BE5B92" w:rsidRPr="003A0B7D" w:rsidRDefault="00BE5B92" w:rsidP="007236B4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5A5195F4" w14:textId="77777777" w:rsidR="00BE5B92" w:rsidRPr="003A0B7D" w:rsidRDefault="00BE5B92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Ky modul duhet të trajtohet kryesisht në repartet e përpunimit të mishit </w:t>
            </w:r>
            <w:r w:rsidR="00BC09D2">
              <w:rPr>
                <w:lang w:val="fi-FI"/>
              </w:rPr>
              <w:t xml:space="preserve">të kafshëve </w:t>
            </w:r>
            <w:r w:rsidRPr="003A0B7D">
              <w:rPr>
                <w:lang w:val="fi-FI"/>
              </w:rPr>
              <w:t>për konsum dhe ruajtje</w:t>
            </w:r>
            <w:r w:rsidR="00CC3E9C">
              <w:rPr>
                <w:lang w:val="fi-FI"/>
              </w:rPr>
              <w:t xml:space="preserve"> në shkollë ose në </w:t>
            </w:r>
            <w:proofErr w:type="spellStart"/>
            <w:r w:rsidR="00CC3E9C" w:rsidRPr="00BB3FAF">
              <w:t>mjedise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reale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të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punës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në</w:t>
            </w:r>
            <w:proofErr w:type="spellEnd"/>
            <w:r w:rsidR="00CC3E9C" w:rsidRPr="00BB3FAF">
              <w:t xml:space="preserve"> </w:t>
            </w:r>
            <w:proofErr w:type="spellStart"/>
            <w:r w:rsidR="00CC3E9C" w:rsidRPr="00BB3FAF">
              <w:t>biznes</w:t>
            </w:r>
            <w:proofErr w:type="spellEnd"/>
            <w:r w:rsidR="00CC3E9C" w:rsidRPr="00BB3FAF">
              <w:t>.</w:t>
            </w:r>
            <w:r w:rsidR="00CC3E9C" w:rsidRPr="0019702E">
              <w:rPr>
                <w:lang w:val="fi-FI"/>
              </w:rPr>
              <w:t xml:space="preserve"> </w:t>
            </w:r>
            <w:r w:rsidR="00CC3E9C">
              <w:rPr>
                <w:lang w:val="fi-FI"/>
              </w:rPr>
              <w:t xml:space="preserve">  </w:t>
            </w:r>
          </w:p>
          <w:p w14:paraId="06F28916" w14:textId="77777777" w:rsidR="00BE5B92" w:rsidRPr="003A0B7D" w:rsidRDefault="00BE5B92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Instruktori i praktikës duhet të përdorë sa më shumë të jetë e mundur ilustrime </w:t>
            </w:r>
            <w:r w:rsidR="00762CC0" w:rsidRPr="003A0B7D">
              <w:rPr>
                <w:lang w:val="fi-FI"/>
              </w:rPr>
              <w:t>dhe demonstrime konkrete të proc</w:t>
            </w:r>
            <w:r w:rsidRPr="003A0B7D">
              <w:rPr>
                <w:lang w:val="fi-FI"/>
              </w:rPr>
              <w:t xml:space="preserve">eseve për ruajtjen </w:t>
            </w:r>
            <w:r w:rsidR="00392566" w:rsidRPr="00BC09D2">
              <w:rPr>
                <w:lang w:val="fi-FI"/>
              </w:rPr>
              <w:t>n</w:t>
            </w:r>
            <w:r w:rsidR="009917E8" w:rsidRPr="00BC09D2">
              <w:rPr>
                <w:lang w:val="fi-FI"/>
              </w:rPr>
              <w:t>ë</w:t>
            </w:r>
            <w:r w:rsidR="00392566" w:rsidRPr="00BC09D2">
              <w:rPr>
                <w:lang w:val="fi-FI"/>
              </w:rPr>
              <w:t xml:space="preserve"> ftohje dhe ngrirje</w:t>
            </w:r>
            <w:r w:rsidR="00BC09D2">
              <w:rPr>
                <w:lang w:val="fi-FI"/>
              </w:rPr>
              <w:t>,</w:t>
            </w:r>
            <w:r w:rsidR="00392566">
              <w:rPr>
                <w:lang w:val="fi-FI"/>
              </w:rPr>
              <w:t xml:space="preserve"> si </w:t>
            </w:r>
            <w:r w:rsidRPr="003A0B7D">
              <w:rPr>
                <w:lang w:val="fi-FI"/>
              </w:rPr>
              <w:t xml:space="preserve">dhe ambalazhimin e mishit të </w:t>
            </w:r>
            <w:r w:rsidR="00BC09D2">
              <w:rPr>
                <w:lang w:val="fi-FI"/>
              </w:rPr>
              <w:t>kafshëve</w:t>
            </w:r>
            <w:r w:rsidRPr="003A0B7D">
              <w:rPr>
                <w:lang w:val="fi-FI"/>
              </w:rPr>
              <w:t>.</w:t>
            </w:r>
          </w:p>
          <w:p w14:paraId="2181C37F" w14:textId="77777777" w:rsidR="00BE5B92" w:rsidRPr="003A0B7D" w:rsidRDefault="00BE5B92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Nxënësit duhet të angazhohen në veprimtari konkrete pune për kryerjen e veprimeve, ruajtjen</w:t>
            </w:r>
            <w:r w:rsidRPr="00392566">
              <w:rPr>
                <w:color w:val="00B050"/>
                <w:lang w:val="fi-FI"/>
              </w:rPr>
              <w:t xml:space="preserve"> </w:t>
            </w:r>
            <w:r w:rsidR="00392566" w:rsidRPr="00BC09D2">
              <w:rPr>
                <w:lang w:val="fi-FI"/>
              </w:rPr>
              <w:t>n</w:t>
            </w:r>
            <w:r w:rsidR="009917E8" w:rsidRPr="00BC09D2">
              <w:rPr>
                <w:lang w:val="fi-FI"/>
              </w:rPr>
              <w:t>ë</w:t>
            </w:r>
            <w:r w:rsidR="00392566" w:rsidRPr="00BC09D2">
              <w:rPr>
                <w:lang w:val="fi-FI"/>
              </w:rPr>
              <w:t xml:space="preserve"> ftohje, ngrirje</w:t>
            </w:r>
            <w:r w:rsidR="00392566" w:rsidRPr="00392566">
              <w:rPr>
                <w:color w:val="00B050"/>
                <w:lang w:val="fi-FI"/>
              </w:rPr>
              <w:t xml:space="preserve"> </w:t>
            </w:r>
            <w:r w:rsidRPr="003A0B7D">
              <w:rPr>
                <w:lang w:val="fi-FI"/>
              </w:rPr>
              <w:t xml:space="preserve">dhe ambalazhimin e mishit të </w:t>
            </w:r>
            <w:r w:rsidR="00BC09D2">
              <w:rPr>
                <w:lang w:val="fi-FI"/>
              </w:rPr>
              <w:t>kafshëve</w:t>
            </w:r>
            <w:r w:rsidRPr="003A0B7D">
              <w:rPr>
                <w:lang w:val="fi-FI"/>
              </w:rPr>
              <w:t>.</w:t>
            </w:r>
          </w:p>
          <w:p w14:paraId="0A35A2F3" w14:textId="77777777" w:rsidR="00BE5B92" w:rsidRPr="003A0B7D" w:rsidRDefault="00BE5B92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46B90684" w14:textId="77777777" w:rsidR="00BE5B92" w:rsidRPr="003A0B7D" w:rsidRDefault="00BE5B92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Gjatë vlerësimit të nxënësve, duhet të vihet theksi te verifikimi i shkallës së arritjes së shprehive praktike, për realizimin e   veprimeve, ruajtjen dhe ambalazhimin e mishit të </w:t>
            </w:r>
            <w:r w:rsidR="00BC09D2">
              <w:rPr>
                <w:lang w:val="fi-FI"/>
              </w:rPr>
              <w:t>kafshëve</w:t>
            </w:r>
            <w:r w:rsidRPr="003A0B7D">
              <w:rPr>
                <w:lang w:val="fi-FI"/>
              </w:rPr>
              <w:t>.</w:t>
            </w:r>
          </w:p>
          <w:p w14:paraId="433BBF4F" w14:textId="77777777" w:rsidR="00BE5B92" w:rsidRPr="003A0B7D" w:rsidRDefault="00BE5B92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Gjatë vlerësimit të nxënësve, duhet të vihet theksi te verifikimi i shkallës së arritjes së shprehive praktike, për realizimin e   veprimeve mbi përpunimin e mishit </w:t>
            </w:r>
            <w:r w:rsidR="00BC09D2">
              <w:rPr>
                <w:lang w:val="fi-FI"/>
              </w:rPr>
              <w:t xml:space="preserve">të kafshëve </w:t>
            </w:r>
            <w:r w:rsidRPr="003A0B7D">
              <w:rPr>
                <w:lang w:val="fi-FI"/>
              </w:rPr>
              <w:t>për ruajtje dhe konsum.</w:t>
            </w:r>
          </w:p>
        </w:tc>
      </w:tr>
    </w:tbl>
    <w:p w14:paraId="03259252" w14:textId="77777777" w:rsidR="00BE5B92" w:rsidRPr="003A0B7D" w:rsidRDefault="00BE5B92" w:rsidP="00BE5B92">
      <w:pPr>
        <w:numPr>
          <w:ilvl w:val="12"/>
          <w:numId w:val="0"/>
        </w:numPr>
        <w:rPr>
          <w:lang w:val="fi-FI"/>
        </w:rPr>
      </w:pPr>
      <w:r w:rsidRPr="003A0B7D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E5B92" w:rsidRPr="003A0B7D" w14:paraId="39C547A8" w14:textId="77777777" w:rsidTr="007236B4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536AF5F5" w14:textId="77777777" w:rsidR="00BE5B92" w:rsidRPr="003A0B7D" w:rsidRDefault="00BE5B92" w:rsidP="007236B4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496A8B40" w14:textId="77777777" w:rsidR="00BE5B92" w:rsidRPr="003A0B7D" w:rsidRDefault="00BE5B92" w:rsidP="007236B4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176CFF87" w14:textId="77777777" w:rsidR="00BE5B92" w:rsidRPr="003A0B7D" w:rsidRDefault="00BE5B92" w:rsidP="007236B4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4B939963" w14:textId="77777777" w:rsidR="00BE5B92" w:rsidRPr="003A0B7D" w:rsidRDefault="00BE5B92" w:rsidP="007236B4">
            <w:pPr>
              <w:rPr>
                <w:lang w:val="it-IT"/>
              </w:rPr>
            </w:pPr>
            <w:r w:rsidRPr="003A0B7D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78703F68" w14:textId="77777777" w:rsidR="00BE5B92" w:rsidRPr="003A0B7D" w:rsidRDefault="00BE5B92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3A0B7D">
              <w:rPr>
                <w:lang w:val="sv-SE"/>
              </w:rPr>
              <w:t>reparte të përpunimit të mishit,</w:t>
            </w:r>
            <w:r w:rsidRPr="003A0B7D">
              <w:rPr>
                <w:lang w:val="fi-FI"/>
              </w:rPr>
              <w:t xml:space="preserve"> dhoma frigoriferike</w:t>
            </w:r>
            <w:r w:rsidRPr="003A0B7D">
              <w:rPr>
                <w:lang w:val="sv-SE"/>
              </w:rPr>
              <w:t>;</w:t>
            </w:r>
          </w:p>
          <w:p w14:paraId="053D6DD3" w14:textId="77777777" w:rsidR="00BE5B92" w:rsidRPr="003A0B7D" w:rsidRDefault="00BE5B92" w:rsidP="00BC09D2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 xml:space="preserve">makineritë dhe pajisjet e punës, </w:t>
            </w:r>
            <w:r w:rsidRPr="003A0B7D">
              <w:rPr>
                <w:lang w:val="fi-FI"/>
              </w:rPr>
              <w:t>për përpunimin e mishit për ruajtje dhe konsum</w:t>
            </w:r>
            <w:r w:rsidRPr="003A0B7D">
              <w:rPr>
                <w:lang w:val="sv-SE"/>
              </w:rPr>
              <w:t>;</w:t>
            </w:r>
          </w:p>
          <w:p w14:paraId="20AAE0A4" w14:textId="77777777" w:rsidR="00BE5B92" w:rsidRPr="003A0B7D" w:rsidRDefault="00BE5B92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3A0B7D">
              <w:rPr>
                <w:lang w:val="sv-SE"/>
              </w:rPr>
              <w:t xml:space="preserve">bagëtitë dhe materiale ambalazhuese, </w:t>
            </w:r>
            <w:r w:rsidRPr="003A0B7D">
              <w:rPr>
                <w:lang w:val="fi-FI"/>
              </w:rPr>
              <w:t>për përpunimin e</w:t>
            </w:r>
          </w:p>
          <w:p w14:paraId="5678B4C4" w14:textId="77777777" w:rsidR="00934F02" w:rsidRDefault="00BE5B92" w:rsidP="00085C93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mishit për ruajtje dhe konsum;</w:t>
            </w:r>
          </w:p>
          <w:p w14:paraId="6FBB9E17" w14:textId="77777777" w:rsidR="00934F02" w:rsidRPr="00BC09D2" w:rsidRDefault="00934F02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fi-FI"/>
              </w:rPr>
            </w:pPr>
            <w:r w:rsidRPr="00BC09D2">
              <w:rPr>
                <w:lang w:val="fi-FI"/>
              </w:rPr>
              <w:t>kompjuter dhe printer;</w:t>
            </w:r>
          </w:p>
          <w:p w14:paraId="0BACBEDC" w14:textId="77777777" w:rsidR="00BE5B92" w:rsidRDefault="00BE5B92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  <w:p w14:paraId="7D22C3FA" w14:textId="77777777" w:rsidR="00393125" w:rsidRPr="003A0B7D" w:rsidRDefault="00393125" w:rsidP="0039312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</w:p>
        </w:tc>
      </w:tr>
    </w:tbl>
    <w:p w14:paraId="605AB8FE" w14:textId="77777777" w:rsidR="009D26D8" w:rsidRDefault="009D26D8" w:rsidP="009D26D8">
      <w:pPr>
        <w:rPr>
          <w:lang w:val="sv-SE"/>
        </w:rPr>
      </w:pPr>
    </w:p>
    <w:p w14:paraId="1377D49F" w14:textId="77777777" w:rsidR="00BD4CAE" w:rsidRDefault="00BD4CAE" w:rsidP="009D26D8">
      <w:pPr>
        <w:rPr>
          <w:lang w:val="sv-SE"/>
        </w:rPr>
      </w:pPr>
    </w:p>
    <w:p w14:paraId="7724A443" w14:textId="77777777" w:rsidR="00BD4CAE" w:rsidRDefault="00BD4CAE" w:rsidP="009D26D8">
      <w:pPr>
        <w:rPr>
          <w:lang w:val="sv-SE"/>
        </w:rPr>
      </w:pPr>
    </w:p>
    <w:p w14:paraId="53BE89A3" w14:textId="77777777" w:rsidR="00BD4CAE" w:rsidRDefault="00BD4CAE" w:rsidP="009D26D8">
      <w:pPr>
        <w:rPr>
          <w:lang w:val="sv-SE"/>
        </w:rPr>
      </w:pPr>
    </w:p>
    <w:p w14:paraId="4FB31040" w14:textId="77777777" w:rsidR="002D6693" w:rsidRPr="003A0B7D" w:rsidRDefault="00392566" w:rsidP="002D6693">
      <w:pPr>
        <w:tabs>
          <w:tab w:val="left" w:pos="2160"/>
        </w:tabs>
        <w:outlineLvl w:val="0"/>
        <w:rPr>
          <w:b/>
          <w:iCs/>
          <w:lang w:val="sq-AL"/>
        </w:rPr>
      </w:pPr>
      <w:r>
        <w:rPr>
          <w:b/>
          <w:iCs/>
          <w:highlight w:val="lightGray"/>
          <w:shd w:val="clear" w:color="auto" w:fill="B3B3B3"/>
          <w:lang w:val="it-IT"/>
        </w:rPr>
        <w:t>3</w:t>
      </w:r>
      <w:r w:rsidR="002D6693" w:rsidRPr="003A0B7D">
        <w:rPr>
          <w:b/>
          <w:iCs/>
          <w:highlight w:val="lightGray"/>
          <w:shd w:val="clear" w:color="auto" w:fill="B3B3B3"/>
          <w:lang w:val="it-IT"/>
        </w:rPr>
        <w:t>. Moduli “</w:t>
      </w:r>
      <w:r w:rsidR="00BD4CAE">
        <w:rPr>
          <w:b/>
          <w:iCs/>
          <w:highlight w:val="lightGray"/>
          <w:shd w:val="clear" w:color="auto" w:fill="B3B3B3"/>
          <w:lang w:val="it-IT"/>
        </w:rPr>
        <w:t>P</w:t>
      </w:r>
      <w:r w:rsidR="008E08F9">
        <w:rPr>
          <w:b/>
          <w:bCs/>
          <w:highlight w:val="lightGray"/>
          <w:lang w:val="it-IT"/>
        </w:rPr>
        <w:t>ë</w:t>
      </w:r>
      <w:r w:rsidR="002D6693" w:rsidRPr="003A0B7D">
        <w:rPr>
          <w:b/>
          <w:bCs/>
          <w:highlight w:val="lightGray"/>
          <w:lang w:val="it-IT"/>
        </w:rPr>
        <w:t>rpunimi i mishit të shpendëve për konsum dhe ruajtje”</w:t>
      </w:r>
    </w:p>
    <w:p w14:paraId="23833F85" w14:textId="77777777" w:rsidR="002D6693" w:rsidRPr="003A0B7D" w:rsidRDefault="002D6693" w:rsidP="002D6693">
      <w:pPr>
        <w:tabs>
          <w:tab w:val="left" w:pos="1050"/>
        </w:tabs>
        <w:rPr>
          <w:iCs/>
        </w:rPr>
      </w:pPr>
      <w:r w:rsidRPr="003A0B7D">
        <w:rPr>
          <w:iCs/>
          <w:lang w:val="it-IT"/>
        </w:rPr>
        <w:tab/>
      </w:r>
    </w:p>
    <w:p w14:paraId="7D2883BD" w14:textId="77777777" w:rsidR="002D6693" w:rsidRPr="003A0B7D" w:rsidRDefault="002D6693" w:rsidP="002D6693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lang w:val="it-IT"/>
        </w:rPr>
        <w:lastRenderedPageBreak/>
        <w:t xml:space="preserve">Drejtimi: Teknologji </w:t>
      </w:r>
      <w:r w:rsidR="002C30B8" w:rsidRPr="003A0B7D">
        <w:rPr>
          <w:b/>
          <w:iCs/>
          <w:lang w:val="it-IT"/>
        </w:rPr>
        <w:t>u</w:t>
      </w:r>
      <w:r w:rsidRPr="003A0B7D">
        <w:rPr>
          <w:b/>
          <w:iCs/>
          <w:lang w:val="it-IT"/>
        </w:rPr>
        <w:t>shqimore</w:t>
      </w:r>
    </w:p>
    <w:p w14:paraId="1652F33B" w14:textId="77777777" w:rsidR="002D6693" w:rsidRPr="003A0B7D" w:rsidRDefault="002D6693" w:rsidP="002D6693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 xml:space="preserve">Profili:     </w:t>
      </w:r>
      <w:r w:rsidR="00D033F7" w:rsidRPr="003A0B7D">
        <w:rPr>
          <w:b/>
          <w:iCs/>
          <w:lang w:val="it-IT"/>
        </w:rPr>
        <w:t>Teknologji e p</w:t>
      </w:r>
      <w:r w:rsidRPr="003A0B7D">
        <w:rPr>
          <w:b/>
          <w:iCs/>
          <w:lang w:val="it-IT"/>
        </w:rPr>
        <w:t>ërpunim</w:t>
      </w:r>
      <w:r w:rsidR="00D033F7" w:rsidRPr="003A0B7D">
        <w:rPr>
          <w:b/>
          <w:iCs/>
          <w:lang w:val="it-IT"/>
        </w:rPr>
        <w:t xml:space="preserve">it të </w:t>
      </w:r>
      <w:r w:rsidRPr="003A0B7D">
        <w:rPr>
          <w:b/>
          <w:iCs/>
          <w:lang w:val="it-IT"/>
        </w:rPr>
        <w:t xml:space="preserve"> </w:t>
      </w:r>
      <w:r w:rsidR="00D033F7" w:rsidRPr="003A0B7D">
        <w:rPr>
          <w:b/>
          <w:iCs/>
          <w:lang w:val="it-IT"/>
        </w:rPr>
        <w:t>m</w:t>
      </w:r>
      <w:r w:rsidRPr="003A0B7D">
        <w:rPr>
          <w:b/>
          <w:iCs/>
          <w:lang w:val="it-IT"/>
        </w:rPr>
        <w:t>ishi</w:t>
      </w:r>
      <w:r w:rsidR="00D033F7" w:rsidRPr="003A0B7D">
        <w:rPr>
          <w:b/>
          <w:iCs/>
          <w:lang w:val="it-IT"/>
        </w:rPr>
        <w:t xml:space="preserve">t </w:t>
      </w:r>
      <w:r w:rsidRPr="003A0B7D">
        <w:rPr>
          <w:b/>
          <w:iCs/>
          <w:lang w:val="it-IT"/>
        </w:rPr>
        <w:t xml:space="preserve">dhe </w:t>
      </w:r>
      <w:r w:rsidR="00D033F7" w:rsidRPr="003A0B7D">
        <w:rPr>
          <w:b/>
          <w:iCs/>
          <w:lang w:val="it-IT"/>
        </w:rPr>
        <w:t>p</w:t>
      </w:r>
      <w:r w:rsidRPr="003A0B7D">
        <w:rPr>
          <w:b/>
          <w:iCs/>
          <w:lang w:val="it-IT"/>
        </w:rPr>
        <w:t>eshku</w:t>
      </w:r>
      <w:r w:rsidR="00D033F7" w:rsidRPr="003A0B7D">
        <w:rPr>
          <w:b/>
          <w:iCs/>
          <w:lang w:val="it-IT"/>
        </w:rPr>
        <w:t>t</w:t>
      </w:r>
    </w:p>
    <w:p w14:paraId="0749E4CC" w14:textId="77777777" w:rsidR="002D6693" w:rsidRPr="003A0B7D" w:rsidRDefault="002D6693" w:rsidP="002D6693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Niveli</w:t>
      </w:r>
      <w:proofErr w:type="spellEnd"/>
      <w:r w:rsidRPr="003A0B7D">
        <w:rPr>
          <w:b/>
          <w:iCs/>
        </w:rPr>
        <w:t xml:space="preserve">:      </w:t>
      </w:r>
      <w:r w:rsidR="00791168">
        <w:rPr>
          <w:b/>
          <w:iCs/>
        </w:rPr>
        <w:t xml:space="preserve">III </w:t>
      </w:r>
      <w:proofErr w:type="spellStart"/>
      <w:r w:rsidR="00791168">
        <w:rPr>
          <w:b/>
          <w:iCs/>
        </w:rPr>
        <w:t>i</w:t>
      </w:r>
      <w:proofErr w:type="spellEnd"/>
      <w:r w:rsidR="00791168">
        <w:rPr>
          <w:b/>
          <w:iCs/>
        </w:rPr>
        <w:t xml:space="preserve"> KSHK</w:t>
      </w:r>
      <w:r w:rsidRPr="003A0B7D">
        <w:rPr>
          <w:b/>
          <w:iCs/>
        </w:rPr>
        <w:t xml:space="preserve">   </w:t>
      </w:r>
    </w:p>
    <w:p w14:paraId="38DB08BA" w14:textId="77777777" w:rsidR="002D6693" w:rsidRPr="003A0B7D" w:rsidRDefault="002D6693" w:rsidP="002D6693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Klasa</w:t>
      </w:r>
      <w:proofErr w:type="spellEnd"/>
      <w:r w:rsidRPr="003A0B7D">
        <w:rPr>
          <w:b/>
          <w:iCs/>
        </w:rPr>
        <w:t>:      12</w:t>
      </w:r>
    </w:p>
    <w:p w14:paraId="45EA9E43" w14:textId="77777777" w:rsidR="002D6693" w:rsidRPr="003A0B7D" w:rsidRDefault="002D6693" w:rsidP="002D6693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2D6693" w:rsidRPr="003A0B7D" w14:paraId="57016DE8" w14:textId="77777777" w:rsidTr="007236B4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54C6503F" w14:textId="77777777" w:rsidR="002D6693" w:rsidRPr="003A0B7D" w:rsidRDefault="002D6693" w:rsidP="007236B4">
            <w:pPr>
              <w:pStyle w:val="Heading3"/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2D6693" w:rsidRPr="003A0B7D" w14:paraId="2132DD24" w14:textId="77777777" w:rsidTr="007236B4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6CE24222" w14:textId="77777777" w:rsidR="002D6693" w:rsidRPr="003A0B7D" w:rsidRDefault="002D6693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3F0FFEEC" w14:textId="77777777" w:rsidR="002D6693" w:rsidRPr="003A0B7D" w:rsidRDefault="0054619B" w:rsidP="0054619B">
            <w:pPr>
              <w:rPr>
                <w:b/>
                <w:bCs/>
                <w:lang w:val="it-IT"/>
              </w:rPr>
            </w:pPr>
            <w:r w:rsidRPr="003A0B7D">
              <w:rPr>
                <w:b/>
                <w:bCs/>
                <w:lang w:val="it-IT"/>
              </w:rPr>
              <w:t>PËRPUNIMI</w:t>
            </w:r>
            <w:r w:rsidR="000E42AB" w:rsidRPr="003A0B7D">
              <w:rPr>
                <w:b/>
                <w:bCs/>
                <w:lang w:val="it-IT"/>
              </w:rPr>
              <w:t xml:space="preserve"> </w:t>
            </w:r>
            <w:r w:rsidR="00ED6C94" w:rsidRPr="003A0B7D">
              <w:rPr>
                <w:b/>
                <w:bCs/>
                <w:lang w:val="it-IT"/>
              </w:rPr>
              <w:t>I</w:t>
            </w:r>
            <w:r w:rsidR="000E42AB" w:rsidRPr="003A0B7D">
              <w:rPr>
                <w:b/>
                <w:bCs/>
                <w:lang w:val="it-IT"/>
              </w:rPr>
              <w:t xml:space="preserve"> </w:t>
            </w:r>
            <w:r w:rsidRPr="003A0B7D">
              <w:rPr>
                <w:b/>
                <w:bCs/>
                <w:lang w:val="it-IT"/>
              </w:rPr>
              <w:t>MISHIT TË SHPENDËVE</w:t>
            </w:r>
            <w:r w:rsidR="000E42AB" w:rsidRPr="003A0B7D">
              <w:rPr>
                <w:b/>
                <w:bCs/>
                <w:lang w:val="it-IT"/>
              </w:rPr>
              <w:t xml:space="preserve"> </w:t>
            </w:r>
            <w:r w:rsidR="00ED6C94" w:rsidRPr="003A0B7D">
              <w:rPr>
                <w:b/>
                <w:bCs/>
                <w:lang w:val="it-IT"/>
              </w:rPr>
              <w:t>PËR KONSUM DHE RUAJTJE</w:t>
            </w:r>
          </w:p>
          <w:p w14:paraId="63B38537" w14:textId="77777777" w:rsidR="0054619B" w:rsidRPr="003A0B7D" w:rsidRDefault="0054619B" w:rsidP="0054619B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790A74E1" w14:textId="77777777" w:rsidR="002D6693" w:rsidRPr="00393125" w:rsidRDefault="0054619B" w:rsidP="00393125">
            <w:pPr>
              <w:pStyle w:val="Header"/>
              <w:jc w:val="center"/>
              <w:rPr>
                <w:b/>
                <w:lang w:val="sq-AL"/>
              </w:rPr>
            </w:pPr>
            <w:r w:rsidRPr="00393125">
              <w:rPr>
                <w:b/>
                <w:lang w:val="it-IT"/>
              </w:rPr>
              <w:t>M-08-1121-1</w:t>
            </w:r>
            <w:r w:rsidR="00393125" w:rsidRPr="00393125">
              <w:rPr>
                <w:b/>
                <w:lang w:val="it-IT"/>
              </w:rPr>
              <w:t>9</w:t>
            </w:r>
          </w:p>
        </w:tc>
      </w:tr>
      <w:tr w:rsidR="002D6693" w:rsidRPr="003A0B7D" w14:paraId="0665982A" w14:textId="77777777" w:rsidTr="007236B4">
        <w:tc>
          <w:tcPr>
            <w:tcW w:w="1908" w:type="dxa"/>
            <w:tcBorders>
              <w:top w:val="nil"/>
              <w:bottom w:val="nil"/>
            </w:tcBorders>
          </w:tcPr>
          <w:p w14:paraId="375A7C3B" w14:textId="77777777" w:rsidR="002D6693" w:rsidRPr="003A0B7D" w:rsidRDefault="002D6693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55CA838" w14:textId="77777777" w:rsidR="002D6693" w:rsidRPr="003A0B7D" w:rsidRDefault="002D6693" w:rsidP="007236B4">
            <w:pPr>
              <w:rPr>
                <w:b/>
              </w:rPr>
            </w:pPr>
          </w:p>
          <w:p w14:paraId="6EAE3C71" w14:textId="77777777" w:rsidR="002D6693" w:rsidRPr="003A0B7D" w:rsidRDefault="002D6693" w:rsidP="007236B4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2D519B8F" w14:textId="77777777" w:rsidR="002D6693" w:rsidRPr="003A0B7D" w:rsidRDefault="002D6693" w:rsidP="00B92C0F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bCs/>
                <w:lang w:val="it-IT"/>
              </w:rPr>
            </w:pPr>
            <w:r w:rsidRPr="003A0B7D">
              <w:rPr>
                <w:lang w:val="sq-AL"/>
              </w:rPr>
              <w:t xml:space="preserve">Një modul praktik, që aftëson nxënësit, për të kryer </w:t>
            </w:r>
            <w:r w:rsidR="00B92C0F" w:rsidRPr="003A0B7D">
              <w:rPr>
                <w:lang w:val="sq-AL"/>
              </w:rPr>
              <w:t xml:space="preserve">therjen e shpendëve, ndarjen anatomike, ruajtjen dhe ambalazhimin </w:t>
            </w:r>
            <w:r w:rsidRPr="003A0B7D">
              <w:rPr>
                <w:lang w:val="sq-AL"/>
              </w:rPr>
              <w:t xml:space="preserve">e </w:t>
            </w:r>
            <w:r w:rsidRPr="003A0B7D">
              <w:rPr>
                <w:bCs/>
                <w:lang w:val="it-IT"/>
              </w:rPr>
              <w:t xml:space="preserve">mishit </w:t>
            </w:r>
            <w:proofErr w:type="spellStart"/>
            <w:r w:rsidRPr="003A0B7D">
              <w:rPr>
                <w:bCs/>
                <w:lang w:val="en-US"/>
              </w:rPr>
              <w:t>të</w:t>
            </w:r>
            <w:proofErr w:type="spellEnd"/>
            <w:r w:rsidRPr="003A0B7D">
              <w:rPr>
                <w:bCs/>
                <w:lang w:val="en-US"/>
              </w:rPr>
              <w:t xml:space="preserve"> </w:t>
            </w:r>
            <w:proofErr w:type="spellStart"/>
            <w:r w:rsidRPr="003A0B7D">
              <w:rPr>
                <w:bCs/>
                <w:lang w:val="en-US"/>
              </w:rPr>
              <w:t>shpendëve</w:t>
            </w:r>
            <w:proofErr w:type="spellEnd"/>
            <w:r w:rsidRPr="003A0B7D">
              <w:rPr>
                <w:bCs/>
                <w:lang w:val="en-US"/>
              </w:rPr>
              <w:t xml:space="preserve"> </w:t>
            </w:r>
            <w:r w:rsidRPr="003A0B7D">
              <w:rPr>
                <w:bCs/>
                <w:lang w:val="it-IT"/>
              </w:rPr>
              <w:t>për konsum dhe ruajtje.</w:t>
            </w:r>
          </w:p>
          <w:p w14:paraId="2EC994FE" w14:textId="77777777" w:rsidR="009804C3" w:rsidRPr="003A0B7D" w:rsidRDefault="009804C3" w:rsidP="00B92C0F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2D6693" w:rsidRPr="003A0B7D" w14:paraId="59FD8820" w14:textId="77777777" w:rsidTr="007236B4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028B261B" w14:textId="77777777" w:rsidR="002D6693" w:rsidRPr="003A0B7D" w:rsidRDefault="002D6693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2F4178AE" w14:textId="77777777" w:rsidR="002D6693" w:rsidRPr="003A0B7D" w:rsidRDefault="002D6693" w:rsidP="007236B4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7DBF7EC1" w14:textId="77777777" w:rsidR="002D6693" w:rsidRPr="003A0B7D" w:rsidRDefault="0054619B" w:rsidP="007236B4">
            <w:pPr>
              <w:rPr>
                <w:b/>
              </w:rPr>
            </w:pPr>
            <w:r w:rsidRPr="00BC09D2">
              <w:t>69</w:t>
            </w:r>
            <w:r w:rsidR="002D6693" w:rsidRPr="00BC09D2">
              <w:t xml:space="preserve"> </w:t>
            </w:r>
            <w:proofErr w:type="spellStart"/>
            <w:r w:rsidR="002D6693" w:rsidRPr="003A0B7D">
              <w:t>orë</w:t>
            </w:r>
            <w:proofErr w:type="spellEnd"/>
            <w:r w:rsidR="002D6693" w:rsidRPr="003A0B7D">
              <w:t xml:space="preserve"> </w:t>
            </w:r>
            <w:proofErr w:type="spellStart"/>
            <w:r w:rsidR="002D6693" w:rsidRPr="003A0B7D">
              <w:t>mësimore</w:t>
            </w:r>
            <w:proofErr w:type="spellEnd"/>
          </w:p>
          <w:p w14:paraId="366EB743" w14:textId="77777777" w:rsidR="002D6693" w:rsidRPr="003A0B7D" w:rsidRDefault="002D6693" w:rsidP="007236B4">
            <w:pPr>
              <w:rPr>
                <w:b/>
              </w:rPr>
            </w:pPr>
          </w:p>
          <w:p w14:paraId="507956A3" w14:textId="77777777" w:rsidR="002D6693" w:rsidRPr="003A0B7D" w:rsidRDefault="002D6693" w:rsidP="007236B4">
            <w:pPr>
              <w:rPr>
                <w:b/>
              </w:rPr>
            </w:pPr>
          </w:p>
        </w:tc>
      </w:tr>
      <w:tr w:rsidR="002D6693" w:rsidRPr="003A0B7D" w14:paraId="4D37F5EA" w14:textId="77777777" w:rsidTr="007236B4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6E5C1674" w14:textId="77777777" w:rsidR="002D6693" w:rsidRPr="003A0B7D" w:rsidRDefault="002D6693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5DD65062" w14:textId="77777777" w:rsidR="002D6693" w:rsidRPr="003A0B7D" w:rsidRDefault="002D6693" w:rsidP="007236B4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01D69D57" w14:textId="77777777" w:rsidR="002D6693" w:rsidRPr="003A0B7D" w:rsidRDefault="002D6693" w:rsidP="007236B4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215ECF00" w14:textId="77777777" w:rsidR="002D6693" w:rsidRPr="003A0B7D" w:rsidRDefault="002D6693" w:rsidP="007236B4">
            <w:pPr>
              <w:rPr>
                <w:i/>
              </w:rPr>
            </w:pPr>
            <w:proofErr w:type="spellStart"/>
            <w:r w:rsidRPr="003A0B7D">
              <w:t>Nxënësit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duhet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kenë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përfunduar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nivelin</w:t>
            </w:r>
            <w:proofErr w:type="spellEnd"/>
            <w:r w:rsidRPr="003A0B7D">
              <w:t xml:space="preserve"> I</w:t>
            </w:r>
            <w:r w:rsidR="00791168">
              <w:t xml:space="preserve">I </w:t>
            </w:r>
            <w:proofErr w:type="spellStart"/>
            <w:r w:rsidR="00791168">
              <w:t>te</w:t>
            </w:r>
            <w:proofErr w:type="spellEnd"/>
            <w:r w:rsidR="00791168">
              <w:t xml:space="preserve"> KSHK ne </w:t>
            </w:r>
            <w:proofErr w:type="spellStart"/>
            <w:r w:rsidR="00791168">
              <w:t>drejtimin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</w:t>
            </w:r>
            <w:proofErr w:type="spellEnd"/>
            <w:r w:rsidRPr="003A0B7D">
              <w:rPr>
                <w:i/>
              </w:rPr>
              <w:t xml:space="preserve"> “</w:t>
            </w:r>
            <w:proofErr w:type="spellStart"/>
            <w:r w:rsidR="0054619B" w:rsidRPr="003A0B7D">
              <w:rPr>
                <w:rStyle w:val="Emphasis"/>
                <w:i w:val="0"/>
              </w:rPr>
              <w:t>Teknologji</w:t>
            </w:r>
            <w:proofErr w:type="spellEnd"/>
            <w:r w:rsidR="0054619B" w:rsidRPr="003A0B7D">
              <w:rPr>
                <w:rStyle w:val="Emphasis"/>
                <w:i w:val="0"/>
              </w:rPr>
              <w:t xml:space="preserve"> </w:t>
            </w:r>
            <w:proofErr w:type="spellStart"/>
            <w:r w:rsidR="0054619B" w:rsidRPr="003A0B7D">
              <w:rPr>
                <w:rStyle w:val="Emphasis"/>
                <w:i w:val="0"/>
              </w:rPr>
              <w:t>u</w:t>
            </w:r>
            <w:r w:rsidRPr="003A0B7D">
              <w:rPr>
                <w:rStyle w:val="Emphasis"/>
                <w:i w:val="0"/>
              </w:rPr>
              <w:t>shqimore</w:t>
            </w:r>
            <w:proofErr w:type="spellEnd"/>
            <w:r w:rsidRPr="003A0B7D">
              <w:rPr>
                <w:rStyle w:val="Emphasis"/>
                <w:i w:val="0"/>
              </w:rPr>
              <w:t>”</w:t>
            </w:r>
            <w:r w:rsidRPr="003A0B7D">
              <w:rPr>
                <w:i/>
              </w:rPr>
              <w:t xml:space="preserve">. </w:t>
            </w:r>
          </w:p>
        </w:tc>
      </w:tr>
    </w:tbl>
    <w:p w14:paraId="76E1E45A" w14:textId="77777777" w:rsidR="002D6693" w:rsidRPr="003A0B7D" w:rsidRDefault="002D6693" w:rsidP="002D6693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5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7"/>
      </w:tblGrid>
      <w:tr w:rsidR="002D6693" w:rsidRPr="00BC09D2" w14:paraId="60D66F74" w14:textId="77777777" w:rsidTr="00651A0C">
        <w:tc>
          <w:tcPr>
            <w:tcW w:w="1908" w:type="dxa"/>
          </w:tcPr>
          <w:p w14:paraId="53024270" w14:textId="77777777" w:rsidR="002D6693" w:rsidRPr="00BC09D2" w:rsidRDefault="002D6693" w:rsidP="00651A0C">
            <w:pPr>
              <w:rPr>
                <w:b/>
              </w:rPr>
            </w:pPr>
            <w:proofErr w:type="spellStart"/>
            <w:r w:rsidRPr="00BC09D2">
              <w:rPr>
                <w:b/>
              </w:rPr>
              <w:t>Rezultatet</w:t>
            </w:r>
            <w:proofErr w:type="spellEnd"/>
            <w:r w:rsidRPr="00BC09D2">
              <w:rPr>
                <w:b/>
              </w:rPr>
              <w:t xml:space="preserve"> e </w:t>
            </w:r>
            <w:proofErr w:type="spellStart"/>
            <w:proofErr w:type="gramStart"/>
            <w:r w:rsidRPr="00BC09D2">
              <w:rPr>
                <w:b/>
              </w:rPr>
              <w:t>të</w:t>
            </w:r>
            <w:proofErr w:type="spellEnd"/>
            <w:r w:rsidRPr="00BC09D2">
              <w:rPr>
                <w:b/>
              </w:rPr>
              <w:t xml:space="preserve">  </w:t>
            </w:r>
            <w:proofErr w:type="spellStart"/>
            <w:r w:rsidRPr="00BC09D2">
              <w:rPr>
                <w:b/>
              </w:rPr>
              <w:t>mësuarit</w:t>
            </w:r>
            <w:proofErr w:type="spellEnd"/>
            <w:proofErr w:type="gramEnd"/>
            <w:r w:rsidRPr="00BC09D2">
              <w:rPr>
                <w:b/>
              </w:rPr>
              <w:t xml:space="preserve"> (RM), </w:t>
            </w:r>
            <w:proofErr w:type="spellStart"/>
            <w:r w:rsidRPr="00BC09D2">
              <w:rPr>
                <w:b/>
              </w:rPr>
              <w:t>dhe</w:t>
            </w:r>
            <w:proofErr w:type="spellEnd"/>
            <w:r w:rsidRPr="00BC09D2">
              <w:rPr>
                <w:b/>
              </w:rPr>
              <w:t xml:space="preserve"> </w:t>
            </w:r>
            <w:proofErr w:type="spellStart"/>
            <w:r w:rsidRPr="00BC09D2">
              <w:rPr>
                <w:b/>
              </w:rPr>
              <w:t>procedurat</w:t>
            </w:r>
            <w:proofErr w:type="spellEnd"/>
            <w:r w:rsidRPr="00BC09D2">
              <w:rPr>
                <w:b/>
              </w:rPr>
              <w:t xml:space="preserve"> e </w:t>
            </w:r>
            <w:proofErr w:type="spellStart"/>
            <w:r w:rsidRPr="00BC09D2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18BB9257" w14:textId="77777777" w:rsidR="002D6693" w:rsidRPr="00BC09D2" w:rsidRDefault="002D6693" w:rsidP="007236B4">
            <w:pPr>
              <w:rPr>
                <w:b/>
              </w:rPr>
            </w:pPr>
          </w:p>
        </w:tc>
        <w:tc>
          <w:tcPr>
            <w:tcW w:w="810" w:type="dxa"/>
          </w:tcPr>
          <w:p w14:paraId="6EE9CA4D" w14:textId="77777777" w:rsidR="002D6693" w:rsidRPr="00BC09D2" w:rsidRDefault="002D6693" w:rsidP="007236B4">
            <w:pPr>
              <w:numPr>
                <w:ilvl w:val="12"/>
                <w:numId w:val="0"/>
              </w:numPr>
              <w:rPr>
                <w:b/>
              </w:rPr>
            </w:pPr>
            <w:r w:rsidRPr="00BC09D2">
              <w:rPr>
                <w:b/>
              </w:rPr>
              <w:t xml:space="preserve">RM 1 </w:t>
            </w:r>
          </w:p>
        </w:tc>
        <w:tc>
          <w:tcPr>
            <w:tcW w:w="6257" w:type="dxa"/>
          </w:tcPr>
          <w:p w14:paraId="1A02DCBE" w14:textId="77777777" w:rsidR="002D6693" w:rsidRPr="00BC09D2" w:rsidRDefault="00B92C0F" w:rsidP="007236B4">
            <w:pPr>
              <w:rPr>
                <w:b/>
              </w:rPr>
            </w:pPr>
            <w:proofErr w:type="spellStart"/>
            <w:r w:rsidRPr="00BC09D2">
              <w:rPr>
                <w:b/>
              </w:rPr>
              <w:t>Nxënësi</w:t>
            </w:r>
            <w:proofErr w:type="spellEnd"/>
            <w:r w:rsidRPr="00BC09D2">
              <w:rPr>
                <w:b/>
              </w:rPr>
              <w:t xml:space="preserve"> </w:t>
            </w:r>
            <w:proofErr w:type="spellStart"/>
            <w:r w:rsidRPr="00BC09D2">
              <w:rPr>
                <w:b/>
              </w:rPr>
              <w:t>kryen</w:t>
            </w:r>
            <w:proofErr w:type="spellEnd"/>
            <w:r w:rsidRPr="00BC09D2">
              <w:rPr>
                <w:b/>
              </w:rPr>
              <w:t xml:space="preserve"> </w:t>
            </w:r>
            <w:proofErr w:type="spellStart"/>
            <w:r w:rsidRPr="00BC09D2">
              <w:rPr>
                <w:b/>
              </w:rPr>
              <w:t>proc</w:t>
            </w:r>
            <w:r w:rsidR="002D6693" w:rsidRPr="00BC09D2">
              <w:rPr>
                <w:b/>
              </w:rPr>
              <w:t>ese</w:t>
            </w:r>
            <w:proofErr w:type="spellEnd"/>
            <w:r w:rsidR="002D6693" w:rsidRPr="00BC09D2">
              <w:rPr>
                <w:b/>
              </w:rPr>
              <w:t xml:space="preserve"> </w:t>
            </w:r>
            <w:proofErr w:type="spellStart"/>
            <w:r w:rsidR="002D6693" w:rsidRPr="00BC09D2">
              <w:rPr>
                <w:b/>
              </w:rPr>
              <w:t>përgatitore</w:t>
            </w:r>
            <w:proofErr w:type="spellEnd"/>
            <w:r w:rsidR="002D6693" w:rsidRPr="00BC09D2">
              <w:rPr>
                <w:b/>
              </w:rPr>
              <w:t xml:space="preserve"> </w:t>
            </w:r>
            <w:proofErr w:type="spellStart"/>
            <w:r w:rsidR="002D6693" w:rsidRPr="00BC09D2">
              <w:rPr>
                <w:b/>
              </w:rPr>
              <w:t>për</w:t>
            </w:r>
            <w:proofErr w:type="spellEnd"/>
            <w:r w:rsidR="002D6693" w:rsidRPr="00BC09D2">
              <w:rPr>
                <w:b/>
              </w:rPr>
              <w:t xml:space="preserve"> </w:t>
            </w:r>
            <w:proofErr w:type="spellStart"/>
            <w:r w:rsidR="002D6693" w:rsidRPr="00BC09D2">
              <w:rPr>
                <w:b/>
              </w:rPr>
              <w:t>përpunimin</w:t>
            </w:r>
            <w:proofErr w:type="spellEnd"/>
            <w:r w:rsidR="002D6693" w:rsidRPr="00BC09D2">
              <w:rPr>
                <w:b/>
              </w:rPr>
              <w:t xml:space="preserve"> e mishit </w:t>
            </w:r>
            <w:proofErr w:type="spellStart"/>
            <w:r w:rsidR="002D6693" w:rsidRPr="00BC09D2">
              <w:rPr>
                <w:b/>
              </w:rPr>
              <w:t>të</w:t>
            </w:r>
            <w:proofErr w:type="spellEnd"/>
            <w:r w:rsidR="002D6693" w:rsidRPr="00BC09D2">
              <w:rPr>
                <w:b/>
              </w:rPr>
              <w:t xml:space="preserve"> </w:t>
            </w:r>
            <w:proofErr w:type="spellStart"/>
            <w:r w:rsidR="002D6693" w:rsidRPr="00BC09D2">
              <w:rPr>
                <w:b/>
              </w:rPr>
              <w:t>shpendëve</w:t>
            </w:r>
            <w:proofErr w:type="spellEnd"/>
            <w:r w:rsidR="002D6693" w:rsidRPr="00BC09D2">
              <w:rPr>
                <w:b/>
              </w:rPr>
              <w:t xml:space="preserve"> </w:t>
            </w:r>
            <w:proofErr w:type="spellStart"/>
            <w:r w:rsidR="002D6693" w:rsidRPr="00BC09D2">
              <w:rPr>
                <w:b/>
              </w:rPr>
              <w:t>për</w:t>
            </w:r>
            <w:proofErr w:type="spellEnd"/>
            <w:r w:rsidR="002D6693" w:rsidRPr="00BC09D2">
              <w:rPr>
                <w:b/>
              </w:rPr>
              <w:t xml:space="preserve"> </w:t>
            </w:r>
            <w:proofErr w:type="spellStart"/>
            <w:r w:rsidR="002D6693" w:rsidRPr="00BC09D2">
              <w:rPr>
                <w:b/>
              </w:rPr>
              <w:t>konsum</w:t>
            </w:r>
            <w:proofErr w:type="spellEnd"/>
            <w:r w:rsidR="002D6693" w:rsidRPr="00BC09D2">
              <w:rPr>
                <w:b/>
              </w:rPr>
              <w:t>.</w:t>
            </w:r>
          </w:p>
          <w:p w14:paraId="7ADB26BB" w14:textId="77777777" w:rsidR="002D6693" w:rsidRPr="00BC09D2" w:rsidRDefault="002D6693" w:rsidP="007236B4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C09D2">
              <w:rPr>
                <w:b/>
                <w:i/>
              </w:rPr>
              <w:t>Kriteret</w:t>
            </w:r>
            <w:proofErr w:type="spellEnd"/>
            <w:r w:rsidRPr="00BC09D2">
              <w:rPr>
                <w:b/>
                <w:i/>
              </w:rPr>
              <w:t xml:space="preserve"> e </w:t>
            </w:r>
            <w:proofErr w:type="spellStart"/>
            <w:r w:rsidRPr="00BC09D2">
              <w:rPr>
                <w:b/>
                <w:i/>
              </w:rPr>
              <w:t>vlerësimit</w:t>
            </w:r>
            <w:proofErr w:type="spellEnd"/>
            <w:r w:rsidRPr="00BC09D2">
              <w:rPr>
                <w:b/>
                <w:i/>
              </w:rPr>
              <w:t>:</w:t>
            </w:r>
          </w:p>
          <w:p w14:paraId="4469DF9A" w14:textId="77777777" w:rsidR="002D6693" w:rsidRPr="00BC09D2" w:rsidRDefault="002D6693" w:rsidP="007236B4">
            <w:pPr>
              <w:tabs>
                <w:tab w:val="left" w:pos="360"/>
              </w:tabs>
            </w:pPr>
            <w:proofErr w:type="spellStart"/>
            <w:r w:rsidRPr="00BC09D2">
              <w:t>Nxënësi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duhet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jetë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i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aftë</w:t>
            </w:r>
            <w:proofErr w:type="spellEnd"/>
            <w:r w:rsidRPr="00BC09D2">
              <w:t>:</w:t>
            </w:r>
          </w:p>
          <w:p w14:paraId="2CB3E09A" w14:textId="77777777" w:rsidR="000F3AEA" w:rsidRPr="00BC09D2" w:rsidRDefault="002D6693" w:rsidP="00C224EB">
            <w:pPr>
              <w:widowControl w:val="0"/>
              <w:numPr>
                <w:ilvl w:val="0"/>
                <w:numId w:val="44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përgatisë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vendin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dhe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mjetet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punës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kryerjen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proçeseve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përgatitore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përpunimin</w:t>
            </w:r>
            <w:proofErr w:type="spellEnd"/>
            <w:r w:rsidRPr="00BC09D2">
              <w:t xml:space="preserve"> e mishit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shpendëve</w:t>
            </w:r>
            <w:proofErr w:type="spellEnd"/>
            <w:r w:rsidRPr="00BC09D2">
              <w:t>;</w:t>
            </w:r>
          </w:p>
          <w:p w14:paraId="0BBC3CA1" w14:textId="77777777" w:rsidR="000F3AEA" w:rsidRPr="00BC09D2" w:rsidRDefault="000F3AEA" w:rsidP="00C224EB">
            <w:pPr>
              <w:widowControl w:val="0"/>
              <w:numPr>
                <w:ilvl w:val="0"/>
                <w:numId w:val="44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higjienizojë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mjetet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dhe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vendin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punës</w:t>
            </w:r>
            <w:proofErr w:type="spellEnd"/>
            <w:r w:rsidRPr="00BC09D2">
              <w:t xml:space="preserve">, </w:t>
            </w:r>
            <w:proofErr w:type="spellStart"/>
            <w:r w:rsidRPr="00BC09D2">
              <w:t>sipas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rregullave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higjieno-sanitare</w:t>
            </w:r>
            <w:proofErr w:type="spellEnd"/>
            <w:r w:rsidRPr="00BC09D2">
              <w:t>;</w:t>
            </w:r>
          </w:p>
          <w:p w14:paraId="4F6EA74E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përgatisë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shpendët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therje</w:t>
            </w:r>
            <w:proofErr w:type="spellEnd"/>
            <w:r w:rsidR="001973BC" w:rsidRPr="00BC09D2">
              <w:t xml:space="preserve"> duke </w:t>
            </w:r>
            <w:proofErr w:type="spellStart"/>
            <w:r w:rsidR="001973BC" w:rsidRPr="00BC09D2">
              <w:t>i</w:t>
            </w:r>
            <w:proofErr w:type="spellEnd"/>
            <w:r w:rsidR="001973BC" w:rsidRPr="00BC09D2">
              <w:t xml:space="preserve"> </w:t>
            </w:r>
            <w:proofErr w:type="spellStart"/>
            <w:r w:rsidR="001973BC" w:rsidRPr="00BC09D2">
              <w:t>peshuar</w:t>
            </w:r>
            <w:proofErr w:type="spellEnd"/>
            <w:r w:rsidR="00AA287D" w:rsidRPr="00BC09D2">
              <w:t>,</w:t>
            </w:r>
            <w:r w:rsidRPr="00BC09D2">
              <w:t xml:space="preserve"> pa </w:t>
            </w:r>
            <w:proofErr w:type="spellStart"/>
            <w:r w:rsidRPr="00BC09D2">
              <w:t>i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ushqyer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</w:t>
            </w:r>
            <w:proofErr w:type="spellEnd"/>
            <w:r w:rsidRPr="00BC09D2">
              <w:t xml:space="preserve"> 14-16 </w:t>
            </w:r>
            <w:proofErr w:type="spellStart"/>
            <w:r w:rsidRPr="00BC09D2">
              <w:t>orë</w:t>
            </w:r>
            <w:proofErr w:type="spellEnd"/>
            <w:r w:rsidRPr="00BC09D2">
              <w:t>;</w:t>
            </w:r>
          </w:p>
          <w:p w14:paraId="63154BBA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varjen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shpendëve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në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konvejer</w:t>
            </w:r>
            <w:proofErr w:type="spellEnd"/>
            <w:r w:rsidR="00A32D5A" w:rsidRPr="00BC09D2">
              <w:t>,</w:t>
            </w:r>
            <w:r w:rsidRPr="00BC09D2">
              <w:t xml:space="preserve"> </w:t>
            </w:r>
            <w:proofErr w:type="spellStart"/>
            <w:r w:rsidRPr="00BC09D2">
              <w:t>në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dyja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këmbët</w:t>
            </w:r>
            <w:proofErr w:type="spellEnd"/>
            <w:r w:rsidRPr="00BC09D2">
              <w:t>;</w:t>
            </w:r>
          </w:p>
          <w:p w14:paraId="43070A18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trullosjen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shpendëve</w:t>
            </w:r>
            <w:proofErr w:type="spellEnd"/>
            <w:r w:rsidRPr="00BC09D2">
              <w:t xml:space="preserve"> me </w:t>
            </w:r>
            <w:proofErr w:type="spellStart"/>
            <w:r w:rsidRPr="00BC09D2">
              <w:t>elektroshok</w:t>
            </w:r>
            <w:proofErr w:type="spellEnd"/>
            <w:r w:rsidR="00A32D5A" w:rsidRPr="00BC09D2">
              <w:t>,</w:t>
            </w:r>
            <w:r w:rsidRPr="00BC09D2">
              <w:t xml:space="preserve"> </w:t>
            </w:r>
            <w:proofErr w:type="spellStart"/>
            <w:r w:rsidRPr="00BC09D2">
              <w:t>për</w:t>
            </w:r>
            <w:proofErr w:type="spellEnd"/>
            <w:r w:rsidRPr="00BC09D2">
              <w:t xml:space="preserve"> 15-30 </w:t>
            </w:r>
            <w:proofErr w:type="spellStart"/>
            <w:r w:rsidRPr="00BC09D2">
              <w:t>sek</w:t>
            </w:r>
            <w:proofErr w:type="spellEnd"/>
            <w:r w:rsidRPr="00BC09D2">
              <w:t>;</w:t>
            </w:r>
          </w:p>
          <w:p w14:paraId="001B074D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therjen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shpendëve</w:t>
            </w:r>
            <w:proofErr w:type="spellEnd"/>
            <w:r w:rsidRPr="00BC09D2">
              <w:t xml:space="preserve"> me </w:t>
            </w:r>
            <w:proofErr w:type="spellStart"/>
            <w:r w:rsidRPr="00BC09D2">
              <w:t>gërshërë</w:t>
            </w:r>
            <w:proofErr w:type="spellEnd"/>
            <w:r w:rsidRPr="00BC09D2">
              <w:t xml:space="preserve">, </w:t>
            </w:r>
            <w:proofErr w:type="spellStart"/>
            <w:r w:rsidRPr="00BC09D2">
              <w:t>thikë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speciale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ose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në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mënyrë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specializuar</w:t>
            </w:r>
            <w:proofErr w:type="spellEnd"/>
            <w:r w:rsidRPr="00BC09D2">
              <w:t>;</w:t>
            </w:r>
          </w:p>
          <w:p w14:paraId="27F3BA83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zhgjakosjen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shpendëve</w:t>
            </w:r>
            <w:proofErr w:type="spellEnd"/>
            <w:r w:rsidR="00A32D5A" w:rsidRPr="00BC09D2">
              <w:t>,</w:t>
            </w:r>
            <w:r w:rsidRPr="00BC09D2">
              <w:t xml:space="preserve"> pas </w:t>
            </w:r>
            <w:proofErr w:type="spellStart"/>
            <w:r w:rsidRPr="00BC09D2">
              <w:t>therjes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</w:t>
            </w:r>
            <w:proofErr w:type="spellEnd"/>
            <w:r w:rsidRPr="00BC09D2">
              <w:t xml:space="preserve"> 1-3 min</w:t>
            </w:r>
            <w:r w:rsidR="00A32D5A" w:rsidRPr="00BC09D2">
              <w:t>,</w:t>
            </w:r>
            <w:r w:rsidRPr="00BC09D2">
              <w:t xml:space="preserve"> </w:t>
            </w:r>
            <w:proofErr w:type="spellStart"/>
            <w:r w:rsidRPr="00BC09D2">
              <w:t>sipas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llojit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shpendëve</w:t>
            </w:r>
            <w:proofErr w:type="spellEnd"/>
            <w:r w:rsidRPr="00BC09D2">
              <w:t>;</w:t>
            </w:r>
          </w:p>
          <w:p w14:paraId="4C470D81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përpunimin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termik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shpendëve</w:t>
            </w:r>
            <w:proofErr w:type="spellEnd"/>
            <w:r w:rsidR="00A32D5A" w:rsidRPr="00BC09D2">
              <w:t>,</w:t>
            </w:r>
            <w:r w:rsidRPr="00BC09D2">
              <w:t xml:space="preserve"> duke </w:t>
            </w:r>
            <w:proofErr w:type="spellStart"/>
            <w:r w:rsidRPr="00BC09D2">
              <w:t>i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trajtuar</w:t>
            </w:r>
            <w:proofErr w:type="spellEnd"/>
            <w:r w:rsidRPr="00BC09D2">
              <w:t xml:space="preserve"> me </w:t>
            </w:r>
            <w:proofErr w:type="spellStart"/>
            <w:r w:rsidRPr="00BC09D2">
              <w:t>ujë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nxehtë</w:t>
            </w:r>
            <w:proofErr w:type="spellEnd"/>
            <w:r w:rsidRPr="00BC09D2">
              <w:t>;</w:t>
            </w:r>
          </w:p>
          <w:p w14:paraId="5CDDF4E3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="001973BC" w:rsidRPr="00BC09D2">
              <w:t>pastrimin</w:t>
            </w:r>
            <w:proofErr w:type="spellEnd"/>
            <w:r w:rsidR="001973BC" w:rsidRPr="00BC09D2">
              <w:t xml:space="preserve"> e </w:t>
            </w:r>
            <w:proofErr w:type="spellStart"/>
            <w:r w:rsidR="001973BC" w:rsidRPr="00BC09D2">
              <w:t>trupave</w:t>
            </w:r>
            <w:proofErr w:type="spellEnd"/>
            <w:r w:rsidR="001973BC" w:rsidRPr="00BC09D2">
              <w:t xml:space="preserve"> </w:t>
            </w:r>
            <w:proofErr w:type="spellStart"/>
            <w:r w:rsidR="001973BC" w:rsidRPr="00BC09D2">
              <w:t>t</w:t>
            </w:r>
            <w:r w:rsidR="009917E8" w:rsidRPr="00BC09D2">
              <w:t>ë</w:t>
            </w:r>
            <w:proofErr w:type="spellEnd"/>
            <w:r w:rsidR="001973BC" w:rsidRPr="00BC09D2">
              <w:t xml:space="preserve"> </w:t>
            </w:r>
            <w:proofErr w:type="spellStart"/>
            <w:r w:rsidR="001973BC" w:rsidRPr="00BC09D2">
              <w:t>shpend</w:t>
            </w:r>
            <w:r w:rsidR="009917E8" w:rsidRPr="00BC09D2">
              <w:t>ë</w:t>
            </w:r>
            <w:r w:rsidR="001973BC" w:rsidRPr="00BC09D2">
              <w:t>ve</w:t>
            </w:r>
            <w:proofErr w:type="spellEnd"/>
            <w:r w:rsidR="001973BC" w:rsidRPr="00BC09D2">
              <w:t xml:space="preserve">, duke </w:t>
            </w:r>
            <w:proofErr w:type="spellStart"/>
            <w:proofErr w:type="gramStart"/>
            <w:r w:rsidR="001973BC" w:rsidRPr="00BC09D2">
              <w:t>hequr</w:t>
            </w:r>
            <w:proofErr w:type="spellEnd"/>
            <w:r w:rsidR="001973BC" w:rsidRPr="00BC09D2">
              <w:t xml:space="preserve"> </w:t>
            </w:r>
            <w:r w:rsidRPr="00BC09D2">
              <w:t xml:space="preserve"> </w:t>
            </w:r>
            <w:proofErr w:type="spellStart"/>
            <w:r w:rsidR="001973BC" w:rsidRPr="00BC09D2">
              <w:t>pendët</w:t>
            </w:r>
            <w:proofErr w:type="spellEnd"/>
            <w:proofErr w:type="gramEnd"/>
            <w:r w:rsidR="001973BC" w:rsidRPr="00BC09D2">
              <w:t xml:space="preserve">, </w:t>
            </w:r>
            <w:proofErr w:type="spellStart"/>
            <w:r w:rsidR="001973BC" w:rsidRPr="00BC09D2">
              <w:t>puplat</w:t>
            </w:r>
            <w:proofErr w:type="spellEnd"/>
            <w:r w:rsidR="001C2807" w:rsidRPr="00BC09D2">
              <w:t>,</w:t>
            </w:r>
            <w:r w:rsidR="001973BC" w:rsidRPr="00BC09D2">
              <w:t xml:space="preserve"> </w:t>
            </w:r>
            <w:proofErr w:type="spellStart"/>
            <w:r w:rsidR="001C2807" w:rsidRPr="00BC09D2">
              <w:t>pushin</w:t>
            </w:r>
            <w:proofErr w:type="spellEnd"/>
            <w:r w:rsidR="001C2807" w:rsidRPr="00BC09D2">
              <w:t xml:space="preserve"> </w:t>
            </w:r>
            <w:proofErr w:type="spellStart"/>
            <w:r w:rsidR="001C2807" w:rsidRPr="00BC09D2">
              <w:t>dhe</w:t>
            </w:r>
            <w:proofErr w:type="spellEnd"/>
            <w:r w:rsidR="001C2807" w:rsidRPr="00BC09D2">
              <w:t xml:space="preserve"> </w:t>
            </w:r>
            <w:proofErr w:type="spellStart"/>
            <w:r w:rsidR="001C2807" w:rsidRPr="00BC09D2">
              <w:t>k</w:t>
            </w:r>
            <w:r w:rsidR="009917E8" w:rsidRPr="00BC09D2">
              <w:t>ë</w:t>
            </w:r>
            <w:r w:rsidR="001C2807" w:rsidRPr="00BC09D2">
              <w:t>mb</w:t>
            </w:r>
            <w:r w:rsidR="009917E8" w:rsidRPr="00BC09D2">
              <w:t>ë</w:t>
            </w:r>
            <w:r w:rsidR="001C2807" w:rsidRPr="00BC09D2">
              <w:t>t</w:t>
            </w:r>
            <w:proofErr w:type="spellEnd"/>
            <w:r w:rsidRPr="00BC09D2">
              <w:t>;</w:t>
            </w:r>
          </w:p>
          <w:p w14:paraId="4A089F4D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heqjen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organeve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brendshme</w:t>
            </w:r>
            <w:proofErr w:type="spellEnd"/>
            <w:r w:rsidR="001C2807" w:rsidRPr="00BC09D2">
              <w:t>,</w:t>
            </w:r>
            <w:r w:rsidRPr="00BC09D2">
              <w:t xml:space="preserve"> me </w:t>
            </w:r>
            <w:proofErr w:type="spellStart"/>
            <w:r w:rsidRPr="00BC09D2">
              <w:t>dorë</w:t>
            </w:r>
            <w:proofErr w:type="spellEnd"/>
            <w:r w:rsidRPr="00BC09D2">
              <w:t>;</w:t>
            </w:r>
          </w:p>
          <w:p w14:paraId="47D429F5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larjen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brendshmeve</w:t>
            </w:r>
            <w:proofErr w:type="spellEnd"/>
            <w:r w:rsidRPr="00BC09D2">
              <w:t xml:space="preserve"> me </w:t>
            </w:r>
            <w:proofErr w:type="spellStart"/>
            <w:r w:rsidRPr="00BC09D2">
              <w:t>ujë</w:t>
            </w:r>
            <w:proofErr w:type="spellEnd"/>
            <w:r w:rsidRPr="00BC09D2">
              <w:t xml:space="preserve"> </w:t>
            </w:r>
            <w:proofErr w:type="spellStart"/>
            <w:r w:rsidR="001C2807" w:rsidRPr="00BC09D2">
              <w:t>t</w:t>
            </w:r>
            <w:r w:rsidR="009917E8" w:rsidRPr="00BC09D2">
              <w:t>ë</w:t>
            </w:r>
            <w:proofErr w:type="spellEnd"/>
            <w:r w:rsidR="001C2807" w:rsidRPr="00BC09D2">
              <w:t xml:space="preserve"> </w:t>
            </w:r>
            <w:proofErr w:type="spellStart"/>
            <w:r w:rsidR="001C2807" w:rsidRPr="00BC09D2">
              <w:t>rrjedhsh</w:t>
            </w:r>
            <w:r w:rsidR="009917E8" w:rsidRPr="00BC09D2">
              <w:t>ë</w:t>
            </w:r>
            <w:r w:rsidR="001C2807" w:rsidRPr="00BC09D2">
              <w:t>m</w:t>
            </w:r>
            <w:proofErr w:type="spellEnd"/>
            <w:r w:rsidRPr="00BC09D2">
              <w:t>;</w:t>
            </w:r>
          </w:p>
          <w:p w14:paraId="315A85CE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paketojë</w:t>
            </w:r>
            <w:proofErr w:type="spellEnd"/>
            <w:r w:rsidRPr="00BC09D2">
              <w:t xml:space="preserve"> </w:t>
            </w:r>
            <w:proofErr w:type="spellStart"/>
            <w:r w:rsidR="001C2807" w:rsidRPr="00BC09D2">
              <w:t>dhe</w:t>
            </w:r>
            <w:proofErr w:type="spellEnd"/>
            <w:r w:rsidR="001C2807" w:rsidRPr="00BC09D2">
              <w:t xml:space="preserve"> </w:t>
            </w:r>
            <w:proofErr w:type="spellStart"/>
            <w:r w:rsidR="001C2807" w:rsidRPr="00BC09D2">
              <w:t>sistemojë</w:t>
            </w:r>
            <w:proofErr w:type="spellEnd"/>
            <w:r w:rsidR="001C2807" w:rsidRPr="00BC09D2">
              <w:t xml:space="preserve"> </w:t>
            </w:r>
            <w:proofErr w:type="spellStart"/>
            <w:r w:rsidR="001C2807" w:rsidRPr="00BC09D2">
              <w:t>t</w:t>
            </w:r>
            <w:r w:rsidR="009917E8" w:rsidRPr="00BC09D2">
              <w:t>ë</w:t>
            </w:r>
            <w:proofErr w:type="spellEnd"/>
            <w:r w:rsidR="001C2807" w:rsidRPr="00BC09D2">
              <w:t xml:space="preserve"> </w:t>
            </w:r>
            <w:proofErr w:type="spellStart"/>
            <w:r w:rsidRPr="00BC09D2">
              <w:t>brendshmet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shpendëve</w:t>
            </w:r>
            <w:proofErr w:type="spellEnd"/>
            <w:r w:rsidRPr="00BC09D2">
              <w:t xml:space="preserve"> (</w:t>
            </w:r>
            <w:proofErr w:type="spellStart"/>
            <w:r w:rsidRPr="00BC09D2">
              <w:t>mëlçia</w:t>
            </w:r>
            <w:proofErr w:type="spellEnd"/>
            <w:r w:rsidRPr="00BC09D2">
              <w:t xml:space="preserve">, </w:t>
            </w:r>
            <w:proofErr w:type="spellStart"/>
            <w:r w:rsidRPr="00BC09D2">
              <w:t>zemra</w:t>
            </w:r>
            <w:proofErr w:type="spellEnd"/>
            <w:r w:rsidRPr="00BC09D2">
              <w:t xml:space="preserve">, </w:t>
            </w:r>
            <w:proofErr w:type="spellStart"/>
            <w:r w:rsidRPr="00BC09D2">
              <w:t>stomaku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muskulor</w:t>
            </w:r>
            <w:proofErr w:type="spellEnd"/>
            <w:r w:rsidRPr="00BC09D2">
              <w:t xml:space="preserve">, </w:t>
            </w:r>
            <w:proofErr w:type="spellStart"/>
            <w:r w:rsidRPr="00BC09D2">
              <w:t>qafa</w:t>
            </w:r>
            <w:proofErr w:type="spellEnd"/>
            <w:r w:rsidRPr="00BC09D2">
              <w:t>)</w:t>
            </w:r>
            <w:r w:rsidR="001C2807" w:rsidRPr="00BC09D2">
              <w:t>,</w:t>
            </w:r>
            <w:r w:rsidRPr="00BC09D2">
              <w:t xml:space="preserve"> </w:t>
            </w:r>
            <w:proofErr w:type="spellStart"/>
            <w:r w:rsidRPr="00BC09D2">
              <w:t>në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qese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polimeri</w:t>
            </w:r>
            <w:proofErr w:type="spellEnd"/>
            <w:r w:rsidRPr="00BC09D2">
              <w:t>;</w:t>
            </w:r>
          </w:p>
          <w:p w14:paraId="78CBF597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lastRenderedPageBreak/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tualetin</w:t>
            </w:r>
            <w:proofErr w:type="spellEnd"/>
            <w:r w:rsidRPr="00BC09D2">
              <w:t xml:space="preserve"> e </w:t>
            </w:r>
            <w:proofErr w:type="spellStart"/>
            <w:r w:rsidR="001C2807" w:rsidRPr="00BC09D2">
              <w:t>trupave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shpendëve</w:t>
            </w:r>
            <w:proofErr w:type="spellEnd"/>
            <w:r w:rsidR="001C2807" w:rsidRPr="00BC09D2">
              <w:t>,</w:t>
            </w:r>
            <w:r w:rsidRPr="00BC09D2">
              <w:t xml:space="preserve"> me </w:t>
            </w:r>
            <w:proofErr w:type="spellStart"/>
            <w:r w:rsidRPr="00BC09D2">
              <w:t>pajisje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automatike</w:t>
            </w:r>
            <w:proofErr w:type="spellEnd"/>
            <w:r w:rsidRPr="00BC09D2">
              <w:t xml:space="preserve"> (</w:t>
            </w:r>
            <w:proofErr w:type="spellStart"/>
            <w:r w:rsidRPr="00BC09D2">
              <w:t>dushe</w:t>
            </w:r>
            <w:proofErr w:type="spellEnd"/>
            <w:r w:rsidRPr="00BC09D2">
              <w:t>);</w:t>
            </w:r>
          </w:p>
          <w:p w14:paraId="4399A62E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proofErr w:type="gramStart"/>
            <w:r w:rsidRPr="00BC09D2">
              <w:t>të</w:t>
            </w:r>
            <w:proofErr w:type="spellEnd"/>
            <w:r w:rsidRPr="00BC09D2">
              <w:t xml:space="preserve">  </w:t>
            </w:r>
            <w:proofErr w:type="spellStart"/>
            <w:r w:rsidRPr="00BC09D2">
              <w:t>kryejë</w:t>
            </w:r>
            <w:proofErr w:type="spellEnd"/>
            <w:proofErr w:type="gramEnd"/>
            <w:r w:rsidRPr="00BC09D2">
              <w:t xml:space="preserve"> </w:t>
            </w:r>
            <w:proofErr w:type="spellStart"/>
            <w:r w:rsidRPr="00BC09D2">
              <w:t>përcaktimin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masës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trupit</w:t>
            </w:r>
            <w:proofErr w:type="spellEnd"/>
            <w:r w:rsidR="001C2807" w:rsidRPr="00BC09D2">
              <w:t>,</w:t>
            </w:r>
            <w:r w:rsidRPr="00BC09D2">
              <w:t xml:space="preserve"> me </w:t>
            </w:r>
            <w:proofErr w:type="spellStart"/>
            <w:r w:rsidRPr="00BC09D2">
              <w:t>peshore</w:t>
            </w:r>
            <w:proofErr w:type="spellEnd"/>
            <w:r w:rsidRPr="00BC09D2">
              <w:t>;</w:t>
            </w:r>
          </w:p>
          <w:p w14:paraId="78890428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kryejë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etiketimin</w:t>
            </w:r>
            <w:proofErr w:type="spellEnd"/>
            <w:r w:rsidRPr="00BC09D2">
              <w:t xml:space="preserve"> e </w:t>
            </w:r>
            <w:proofErr w:type="spellStart"/>
            <w:r w:rsidRPr="00BC09D2">
              <w:t>trupave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shpendëve</w:t>
            </w:r>
            <w:proofErr w:type="spellEnd"/>
            <w:r w:rsidR="002864FB" w:rsidRPr="00BC09D2">
              <w:t>,</w:t>
            </w:r>
            <w:r w:rsidRPr="00BC09D2">
              <w:t xml:space="preserve"> </w:t>
            </w:r>
            <w:proofErr w:type="spellStart"/>
            <w:r w:rsidRPr="00BC09D2">
              <w:t>sipas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llojit</w:t>
            </w:r>
            <w:proofErr w:type="spellEnd"/>
            <w:r w:rsidR="001C2807" w:rsidRPr="00BC09D2">
              <w:t xml:space="preserve">, duke </w:t>
            </w:r>
            <w:proofErr w:type="spellStart"/>
            <w:r w:rsidR="001C2807" w:rsidRPr="00BC09D2">
              <w:t>vendosur</w:t>
            </w:r>
            <w:proofErr w:type="spellEnd"/>
            <w:r w:rsidR="001C2807" w:rsidRPr="00BC09D2">
              <w:t xml:space="preserve"> </w:t>
            </w:r>
            <w:proofErr w:type="spellStart"/>
            <w:r w:rsidR="001C2807" w:rsidRPr="00BC09D2">
              <w:t>dat</w:t>
            </w:r>
            <w:r w:rsidR="009917E8" w:rsidRPr="00BC09D2">
              <w:t>ë</w:t>
            </w:r>
            <w:r w:rsidR="001C2807" w:rsidRPr="00BC09D2">
              <w:t>n</w:t>
            </w:r>
            <w:proofErr w:type="spellEnd"/>
            <w:r w:rsidR="001C2807" w:rsidRPr="00BC09D2">
              <w:t xml:space="preserve"> e </w:t>
            </w:r>
            <w:proofErr w:type="spellStart"/>
            <w:r w:rsidR="001C2807" w:rsidRPr="00BC09D2">
              <w:t>skadenc</w:t>
            </w:r>
            <w:r w:rsidR="009917E8" w:rsidRPr="00BC09D2">
              <w:t>ë</w:t>
            </w:r>
            <w:r w:rsidR="001C2807" w:rsidRPr="00BC09D2">
              <w:t>s</w:t>
            </w:r>
            <w:proofErr w:type="spellEnd"/>
            <w:r w:rsidRPr="00BC09D2">
              <w:t>;</w:t>
            </w:r>
          </w:p>
          <w:p w14:paraId="3B715D61" w14:textId="77777777" w:rsidR="002D6693" w:rsidRPr="00BC09D2" w:rsidRDefault="002D6693" w:rsidP="00C224EB">
            <w:pPr>
              <w:numPr>
                <w:ilvl w:val="0"/>
                <w:numId w:val="44"/>
              </w:numPr>
              <w:ind w:left="342" w:hanging="342"/>
            </w:pPr>
            <w:proofErr w:type="spellStart"/>
            <w:r w:rsidRPr="00BC09D2">
              <w:t>të</w:t>
            </w:r>
            <w:proofErr w:type="spellEnd"/>
            <w:r w:rsidRPr="00BC09D2">
              <w:t xml:space="preserve"> </w:t>
            </w:r>
            <w:proofErr w:type="spellStart"/>
            <w:proofErr w:type="gramStart"/>
            <w:r w:rsidRPr="00BC09D2">
              <w:t>sistemojë</w:t>
            </w:r>
            <w:proofErr w:type="spellEnd"/>
            <w:r w:rsidRPr="00BC09D2">
              <w:t xml:space="preserve">  </w:t>
            </w:r>
            <w:proofErr w:type="spellStart"/>
            <w:r w:rsidRPr="00BC09D2">
              <w:t>trupat</w:t>
            </w:r>
            <w:proofErr w:type="spellEnd"/>
            <w:proofErr w:type="gramEnd"/>
            <w:r w:rsidRPr="00BC09D2">
              <w:t xml:space="preserve"> e </w:t>
            </w:r>
            <w:proofErr w:type="spellStart"/>
            <w:r w:rsidR="00561AB0" w:rsidRPr="00BC09D2">
              <w:t>ambalazhuar</w:t>
            </w:r>
            <w:proofErr w:type="spellEnd"/>
            <w:r w:rsidR="00561AB0" w:rsidRPr="00BC09D2">
              <w:t xml:space="preserve">, </w:t>
            </w:r>
            <w:proofErr w:type="spellStart"/>
            <w:r w:rsidR="00561AB0" w:rsidRPr="00BC09D2">
              <w:t>n</w:t>
            </w:r>
            <w:r w:rsidR="009917E8" w:rsidRPr="00BC09D2">
              <w:t>ë</w:t>
            </w:r>
            <w:proofErr w:type="spellEnd"/>
            <w:r w:rsidR="00561AB0" w:rsidRPr="00BC09D2">
              <w:t xml:space="preserve"> </w:t>
            </w:r>
            <w:proofErr w:type="spellStart"/>
            <w:r w:rsidR="00561AB0" w:rsidRPr="00BC09D2">
              <w:t>dhomat</w:t>
            </w:r>
            <w:proofErr w:type="spellEnd"/>
            <w:r w:rsidR="00561AB0" w:rsidRPr="00BC09D2">
              <w:t xml:space="preserve"> </w:t>
            </w:r>
            <w:proofErr w:type="spellStart"/>
            <w:r w:rsidR="00561AB0" w:rsidRPr="00BC09D2">
              <w:t>frigoriferike</w:t>
            </w:r>
            <w:proofErr w:type="spellEnd"/>
            <w:r w:rsidR="00561AB0" w:rsidRPr="00BC09D2">
              <w:t>;</w:t>
            </w:r>
          </w:p>
          <w:p w14:paraId="07182CFB" w14:textId="77777777" w:rsidR="002D6693" w:rsidRPr="00BC09D2" w:rsidRDefault="002D6693" w:rsidP="00C224EB">
            <w:pPr>
              <w:widowControl w:val="0"/>
              <w:numPr>
                <w:ilvl w:val="0"/>
                <w:numId w:val="44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C09D2">
              <w:rPr>
                <w:lang w:val="fi-FI"/>
              </w:rPr>
              <w:t>të pastrojë vendin dhe mjetet e punës, duke respektuar rregullat higjeno-sanitare;</w:t>
            </w:r>
          </w:p>
          <w:p w14:paraId="45824B63" w14:textId="77777777" w:rsidR="00651A0C" w:rsidRPr="00BC09D2" w:rsidRDefault="002D6693" w:rsidP="00C224EB">
            <w:pPr>
              <w:numPr>
                <w:ilvl w:val="0"/>
                <w:numId w:val="44"/>
              </w:numPr>
              <w:ind w:left="342" w:hanging="342"/>
              <w:rPr>
                <w:lang w:val="it-IT"/>
              </w:rPr>
            </w:pPr>
            <w:r w:rsidRPr="00BC09D2">
              <w:rPr>
                <w:lang w:val="fi-FI"/>
              </w:rPr>
              <w:t>të zbatojë rregullat e sigurimit teknik</w:t>
            </w:r>
            <w:r w:rsidR="00BC09D2" w:rsidRPr="00BC09D2">
              <w:rPr>
                <w:lang w:val="fi-FI"/>
              </w:rPr>
              <w:t>,</w:t>
            </w:r>
            <w:r w:rsidRPr="00BC09D2">
              <w:rPr>
                <w:lang w:val="fi-FI"/>
              </w:rPr>
              <w:t xml:space="preserve"> </w:t>
            </w:r>
            <w:r w:rsidR="000F3AEA" w:rsidRPr="00BC09D2">
              <w:rPr>
                <w:lang w:val="it-IT"/>
              </w:rPr>
              <w:t xml:space="preserve">mbrojtjes së shëndetit dhe ruajtjes së mjedisit.  </w:t>
            </w:r>
          </w:p>
          <w:p w14:paraId="3292E344" w14:textId="77777777" w:rsidR="00651A0C" w:rsidRPr="00BC09D2" w:rsidRDefault="00651A0C" w:rsidP="00651A0C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C09D2">
              <w:rPr>
                <w:b/>
                <w:i/>
              </w:rPr>
              <w:t>Instrumentet</w:t>
            </w:r>
            <w:proofErr w:type="spellEnd"/>
            <w:r w:rsidRPr="00BC09D2">
              <w:rPr>
                <w:b/>
                <w:i/>
              </w:rPr>
              <w:t xml:space="preserve"> e </w:t>
            </w:r>
            <w:proofErr w:type="spellStart"/>
            <w:r w:rsidRPr="00BC09D2">
              <w:rPr>
                <w:b/>
                <w:i/>
              </w:rPr>
              <w:t>vlerësimit</w:t>
            </w:r>
            <w:proofErr w:type="spellEnd"/>
            <w:r w:rsidRPr="00BC09D2">
              <w:rPr>
                <w:b/>
                <w:i/>
              </w:rPr>
              <w:t>:</w:t>
            </w:r>
          </w:p>
          <w:p w14:paraId="48257A6C" w14:textId="77777777" w:rsidR="002D6693" w:rsidRPr="00BC09D2" w:rsidRDefault="00651A0C" w:rsidP="00C224EB">
            <w:pPr>
              <w:numPr>
                <w:ilvl w:val="0"/>
                <w:numId w:val="18"/>
              </w:numPr>
            </w:pPr>
            <w:proofErr w:type="spellStart"/>
            <w:r w:rsidRPr="00BC09D2">
              <w:t>Vëzhgim</w:t>
            </w:r>
            <w:proofErr w:type="spellEnd"/>
            <w:r w:rsidRPr="00BC09D2">
              <w:t xml:space="preserve"> me </w:t>
            </w:r>
            <w:proofErr w:type="spellStart"/>
            <w:r w:rsidRPr="00BC09D2">
              <w:t>listë</w:t>
            </w:r>
            <w:proofErr w:type="spellEnd"/>
            <w:r w:rsidRPr="00BC09D2">
              <w:t xml:space="preserve"> </w:t>
            </w:r>
            <w:proofErr w:type="spellStart"/>
            <w:r w:rsidRPr="00BC09D2">
              <w:t>kontrolli</w:t>
            </w:r>
            <w:proofErr w:type="spellEnd"/>
            <w:r w:rsidRPr="00BC09D2">
              <w:t>.</w:t>
            </w:r>
            <w:r w:rsidR="000F3AEA" w:rsidRPr="00BC09D2">
              <w:rPr>
                <w:lang w:val="it-IT"/>
              </w:rPr>
              <w:t xml:space="preserve">           </w:t>
            </w:r>
          </w:p>
        </w:tc>
      </w:tr>
    </w:tbl>
    <w:p w14:paraId="1D7E9666" w14:textId="77777777" w:rsidR="002D6693" w:rsidRPr="003A0B7D" w:rsidRDefault="002D6693" w:rsidP="002D6693">
      <w:pPr>
        <w:numPr>
          <w:ilvl w:val="12"/>
          <w:numId w:val="0"/>
        </w:numPr>
        <w:rPr>
          <w:b/>
        </w:rPr>
      </w:pPr>
      <w:r w:rsidRPr="003A0B7D">
        <w:rPr>
          <w:b/>
          <w:lang w:val="fi-FI"/>
        </w:rPr>
        <w:lastRenderedPageBreak/>
        <w:t xml:space="preserve">        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2D6693" w:rsidRPr="00DD3378" w14:paraId="0937237F" w14:textId="77777777" w:rsidTr="007236B4">
        <w:tc>
          <w:tcPr>
            <w:tcW w:w="810" w:type="dxa"/>
          </w:tcPr>
          <w:p w14:paraId="1C5C980E" w14:textId="77777777" w:rsidR="002D6693" w:rsidRPr="00DD3378" w:rsidRDefault="002D6693" w:rsidP="007236B4">
            <w:pPr>
              <w:numPr>
                <w:ilvl w:val="12"/>
                <w:numId w:val="0"/>
              </w:numPr>
              <w:rPr>
                <w:b/>
              </w:rPr>
            </w:pPr>
            <w:r w:rsidRPr="00DD3378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27421220" w14:textId="77777777" w:rsidR="002D6693" w:rsidRPr="00DD3378" w:rsidRDefault="002D6693" w:rsidP="007236B4">
            <w:pPr>
              <w:rPr>
                <w:b/>
                <w:bCs/>
              </w:rPr>
            </w:pPr>
            <w:proofErr w:type="spellStart"/>
            <w:r w:rsidRPr="00DD3378">
              <w:rPr>
                <w:b/>
                <w:bCs/>
              </w:rPr>
              <w:t>Nxënësi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kryen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ndarjen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anatomike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të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shpendëve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dhe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ambalazhimin</w:t>
            </w:r>
            <w:proofErr w:type="spellEnd"/>
            <w:r w:rsidRPr="00DD3378">
              <w:rPr>
                <w:b/>
                <w:bCs/>
              </w:rPr>
              <w:t>.</w:t>
            </w:r>
          </w:p>
          <w:p w14:paraId="2CBE2294" w14:textId="77777777" w:rsidR="002D6693" w:rsidRPr="00DD3378" w:rsidRDefault="002D6693" w:rsidP="007236B4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15415026" w14:textId="77777777" w:rsidR="002D6693" w:rsidRPr="00DD3378" w:rsidRDefault="002D6693" w:rsidP="007236B4">
            <w:pPr>
              <w:tabs>
                <w:tab w:val="left" w:pos="360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05AC871E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kryerjen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proçeseve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përgatitore</w:t>
            </w:r>
            <w:proofErr w:type="spellEnd"/>
            <w:r w:rsidR="002864FB" w:rsidRPr="00DD3378">
              <w:t>,</w:t>
            </w:r>
            <w:r w:rsidR="00561AB0" w:rsidRPr="00DD3378">
              <w:t xml:space="preserve"> </w:t>
            </w:r>
            <w:proofErr w:type="spellStart"/>
            <w:r w:rsidR="00561AB0" w:rsidRPr="00DD3378">
              <w:t>p</w:t>
            </w:r>
            <w:r w:rsidR="009917E8" w:rsidRPr="00DD3378">
              <w:t>ë</w:t>
            </w:r>
            <w:r w:rsidR="00561AB0" w:rsidRPr="00DD3378">
              <w:t>r</w:t>
            </w:r>
            <w:proofErr w:type="spellEnd"/>
            <w:r w:rsidR="00561AB0" w:rsidRPr="00DD3378">
              <w:t xml:space="preserve"> </w:t>
            </w:r>
            <w:proofErr w:type="spellStart"/>
            <w:r w:rsidR="00561AB0" w:rsidRPr="00DD3378">
              <w:t>ndarjen</w:t>
            </w:r>
            <w:proofErr w:type="spellEnd"/>
            <w:r w:rsidR="00561AB0" w:rsidRPr="00DD3378">
              <w:t xml:space="preserve"> </w:t>
            </w:r>
            <w:proofErr w:type="spellStart"/>
            <w:r w:rsidR="00561AB0" w:rsidRPr="00DD3378">
              <w:t>anatomike</w:t>
            </w:r>
            <w:proofErr w:type="spellEnd"/>
            <w:r w:rsidR="00561AB0" w:rsidRPr="00DD3378">
              <w:t xml:space="preserve"> </w:t>
            </w:r>
            <w:proofErr w:type="spellStart"/>
            <w:r w:rsidR="00561AB0" w:rsidRPr="00DD3378">
              <w:t>t</w:t>
            </w:r>
            <w:r w:rsidR="009917E8" w:rsidRPr="00DD3378">
              <w:t>ë</w:t>
            </w:r>
            <w:proofErr w:type="spellEnd"/>
            <w:r w:rsidR="00561AB0" w:rsidRPr="00DD3378">
              <w:t xml:space="preserve"> mishit </w:t>
            </w:r>
            <w:proofErr w:type="spellStart"/>
            <w:r w:rsidR="00561AB0" w:rsidRPr="00DD3378">
              <w:t>t</w:t>
            </w:r>
            <w:r w:rsidR="009917E8" w:rsidRPr="00DD3378">
              <w:t>ë</w:t>
            </w:r>
            <w:proofErr w:type="spellEnd"/>
            <w:r w:rsidR="00561AB0" w:rsidRPr="00DD3378">
              <w:t xml:space="preserve"> </w:t>
            </w:r>
            <w:proofErr w:type="spellStart"/>
            <w:r w:rsidR="00561AB0" w:rsidRPr="00DD3378">
              <w:t>shpend</w:t>
            </w:r>
            <w:r w:rsidR="009917E8" w:rsidRPr="00DD3378">
              <w:t>ë</w:t>
            </w:r>
            <w:r w:rsidR="00561AB0" w:rsidRPr="00DD3378">
              <w:t>ve</w:t>
            </w:r>
            <w:proofErr w:type="spellEnd"/>
            <w:r w:rsidR="00561AB0" w:rsidRPr="00DD3378">
              <w:t>;</w:t>
            </w:r>
          </w:p>
          <w:p w14:paraId="46C83E0C" w14:textId="77777777" w:rsidR="00970A99" w:rsidRPr="00DD3378" w:rsidRDefault="00970A99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0B013C63" w14:textId="77777777" w:rsidR="00970A99" w:rsidRPr="00DD3378" w:rsidRDefault="00970A99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ndarjen</w:t>
            </w:r>
            <w:proofErr w:type="spellEnd"/>
            <w:r w:rsidRPr="00DD3378">
              <w:t xml:space="preserve">, me </w:t>
            </w:r>
            <w:proofErr w:type="spellStart"/>
            <w:r w:rsidRPr="00DD3378">
              <w:t>kujdes</w:t>
            </w:r>
            <w:proofErr w:type="spellEnd"/>
            <w:r w:rsidRPr="00DD3378">
              <w:t xml:space="preserve">, </w:t>
            </w:r>
            <w:proofErr w:type="spellStart"/>
            <w:r w:rsidR="00FB48B7" w:rsidRPr="00DD3378">
              <w:t>të</w:t>
            </w:r>
            <w:proofErr w:type="spellEnd"/>
            <w:r w:rsidR="002D6693" w:rsidRPr="00DD3378">
              <w:t xml:space="preserve"> </w:t>
            </w:r>
            <w:proofErr w:type="spellStart"/>
            <w:r w:rsidR="008E63EB" w:rsidRPr="00DD3378">
              <w:t>pjesëve</w:t>
            </w:r>
            <w:proofErr w:type="spellEnd"/>
            <w:r w:rsidR="008E63EB" w:rsidRPr="00DD3378">
              <w:t xml:space="preserve"> </w:t>
            </w:r>
            <w:proofErr w:type="spellStart"/>
            <w:r w:rsidR="008E63EB" w:rsidRPr="00DD3378">
              <w:t>t</w:t>
            </w:r>
            <w:r w:rsidR="009917E8" w:rsidRPr="00DD3378">
              <w:t>ë</w:t>
            </w:r>
            <w:proofErr w:type="spellEnd"/>
            <w:r w:rsidR="008E63EB" w:rsidRPr="00DD3378">
              <w:t xml:space="preserve"> </w:t>
            </w:r>
            <w:proofErr w:type="spellStart"/>
            <w:r w:rsidR="008E63EB" w:rsidRPr="00DD3378">
              <w:t>cilësisë</w:t>
            </w:r>
            <w:proofErr w:type="spellEnd"/>
            <w:r w:rsidR="008E63EB" w:rsidRPr="00DD3378">
              <w:t xml:space="preserve"> </w:t>
            </w:r>
            <w:proofErr w:type="spellStart"/>
            <w:r w:rsidR="008E63EB" w:rsidRPr="00DD3378">
              <w:t>së</w:t>
            </w:r>
            <w:proofErr w:type="spellEnd"/>
            <w:r w:rsidR="008E63EB" w:rsidRPr="00DD3378">
              <w:t xml:space="preserve"> </w:t>
            </w:r>
            <w:proofErr w:type="spellStart"/>
            <w:r w:rsidR="008E63EB" w:rsidRPr="00DD3378">
              <w:t>par</w:t>
            </w:r>
            <w:r w:rsidR="009917E8" w:rsidRPr="00DD3378">
              <w:t>ë</w:t>
            </w:r>
            <w:proofErr w:type="spellEnd"/>
            <w:r w:rsidRPr="00DD3378">
              <w:t xml:space="preserve">, </w:t>
            </w:r>
            <w:r w:rsidR="00FB48B7" w:rsidRPr="00DD3378">
              <w:t>(</w:t>
            </w:r>
            <w:proofErr w:type="spellStart"/>
            <w:r w:rsidRPr="00DD3378">
              <w:t>gjoksin</w:t>
            </w:r>
            <w:proofErr w:type="spellEnd"/>
            <w:r w:rsidR="00FB48B7" w:rsidRPr="00DD3378">
              <w:t>)</w:t>
            </w:r>
            <w:r w:rsidRPr="00DD3378">
              <w:t xml:space="preserve">,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trupi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shpendëve</w:t>
            </w:r>
            <w:proofErr w:type="spellEnd"/>
            <w:r w:rsidRPr="00DD3378">
              <w:t xml:space="preserve">; </w:t>
            </w:r>
          </w:p>
          <w:p w14:paraId="49765644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ndarjen</w:t>
            </w:r>
            <w:proofErr w:type="spellEnd"/>
            <w:r w:rsidRPr="00DD3378">
              <w:t xml:space="preserve"> </w:t>
            </w:r>
            <w:r w:rsidR="00970A99" w:rsidRPr="00DD3378">
              <w:t xml:space="preserve">e </w:t>
            </w:r>
            <w:proofErr w:type="spellStart"/>
            <w:r w:rsidR="00970A99" w:rsidRPr="00DD3378">
              <w:t>pjesëve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t</w:t>
            </w:r>
            <w:r w:rsidR="009917E8" w:rsidRPr="00DD3378">
              <w:t>ë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cilësisë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së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dytë</w:t>
            </w:r>
            <w:proofErr w:type="spellEnd"/>
            <w:r w:rsidR="00FB48B7" w:rsidRPr="00DD3378">
              <w:t xml:space="preserve"> </w:t>
            </w:r>
            <w:proofErr w:type="gramStart"/>
            <w:r w:rsidR="00FB48B7" w:rsidRPr="00DD3378">
              <w:t xml:space="preserve">( </w:t>
            </w:r>
            <w:r w:rsidR="00970A99" w:rsidRPr="00DD3378">
              <w:t xml:space="preserve"> </w:t>
            </w:r>
            <w:proofErr w:type="spellStart"/>
            <w:r w:rsidR="00BF1237" w:rsidRPr="00DD3378">
              <w:t>kofshët</w:t>
            </w:r>
            <w:proofErr w:type="spellEnd"/>
            <w:proofErr w:type="gramEnd"/>
            <w:r w:rsidR="00BF1237" w:rsidRPr="00DD3378">
              <w:t>/</w:t>
            </w:r>
            <w:r w:rsidR="00FB48B7" w:rsidRPr="00DD3378">
              <w:t xml:space="preserve"> </w:t>
            </w:r>
            <w:proofErr w:type="spellStart"/>
            <w:r w:rsidR="00BF1237" w:rsidRPr="00DD3378">
              <w:t>krahët</w:t>
            </w:r>
            <w:proofErr w:type="spellEnd"/>
            <w:r w:rsidR="00BF1237" w:rsidRPr="00DD3378">
              <w:t>/</w:t>
            </w:r>
            <w:r w:rsidR="00FB48B7" w:rsidRPr="00DD3378">
              <w:t xml:space="preserve"> </w:t>
            </w:r>
            <w:proofErr w:type="spellStart"/>
            <w:r w:rsidR="00BF1237" w:rsidRPr="00DD3378">
              <w:t>kurrizin</w:t>
            </w:r>
            <w:proofErr w:type="spellEnd"/>
            <w:r w:rsidR="00FB48B7" w:rsidRPr="00DD3378">
              <w:t>)</w:t>
            </w:r>
            <w:r w:rsidR="00970A99" w:rsidRPr="00DD3378">
              <w:t xml:space="preserve"> </w:t>
            </w:r>
            <w:proofErr w:type="spellStart"/>
            <w:r w:rsidR="00970A99" w:rsidRPr="00DD3378">
              <w:t>nga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trupi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i</w:t>
            </w:r>
            <w:proofErr w:type="spellEnd"/>
            <w:r w:rsidR="00970A99" w:rsidRPr="00DD3378">
              <w:t xml:space="preserve"> </w:t>
            </w:r>
            <w:proofErr w:type="spellStart"/>
            <w:r w:rsidR="00970A99" w:rsidRPr="00DD3378">
              <w:t>shpendëve</w:t>
            </w:r>
            <w:proofErr w:type="spellEnd"/>
            <w:r w:rsidR="004645F9" w:rsidRPr="00DD3378">
              <w:t>;</w:t>
            </w:r>
          </w:p>
          <w:p w14:paraId="5BD8404C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ambalazhin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duhur</w:t>
            </w:r>
            <w:proofErr w:type="spellEnd"/>
            <w:r w:rsidRPr="00DD3378">
              <w:t>;</w:t>
            </w:r>
          </w:p>
          <w:p w14:paraId="12279C66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vendosë</w:t>
            </w:r>
            <w:proofErr w:type="spellEnd"/>
            <w:r w:rsidRPr="00DD3378">
              <w:t xml:space="preserve"> </w:t>
            </w:r>
            <w:r w:rsidR="00FB48B7" w:rsidRPr="00DD3378">
              <w:t xml:space="preserve">me </w:t>
            </w:r>
            <w:proofErr w:type="spellStart"/>
            <w:r w:rsidR="00FB48B7" w:rsidRPr="00DD3378">
              <w:t>kujdes</w:t>
            </w:r>
            <w:proofErr w:type="spellEnd"/>
            <w:r w:rsidR="00FB48B7" w:rsidRPr="00DD3378">
              <w:t xml:space="preserve"> </w:t>
            </w:r>
            <w:proofErr w:type="spellStart"/>
            <w:r w:rsidR="00FB48B7" w:rsidRPr="00DD3378">
              <w:t>pjesët</w:t>
            </w:r>
            <w:proofErr w:type="spellEnd"/>
            <w:r w:rsidR="00FB48B7" w:rsidRPr="00DD3378">
              <w:t xml:space="preserve"> e </w:t>
            </w:r>
            <w:proofErr w:type="spellStart"/>
            <w:r w:rsidR="00FB48B7" w:rsidRPr="00DD3378">
              <w:t>ndara</w:t>
            </w:r>
            <w:proofErr w:type="spellEnd"/>
            <w:r w:rsidR="00FB48B7" w:rsidRPr="00DD3378">
              <w:t xml:space="preserve"> </w:t>
            </w:r>
            <w:proofErr w:type="spellStart"/>
            <w:r w:rsidR="00FB48B7" w:rsidRPr="00DD3378">
              <w:t>në</w:t>
            </w:r>
            <w:proofErr w:type="spellEnd"/>
            <w:r w:rsidR="00FB48B7" w:rsidRPr="00DD3378">
              <w:t xml:space="preserve"> </w:t>
            </w:r>
            <w:proofErr w:type="spellStart"/>
            <w:r w:rsidR="00FB48B7" w:rsidRPr="00DD3378">
              <w:t>ambalazh</w:t>
            </w:r>
            <w:proofErr w:type="spellEnd"/>
            <w:r w:rsidRPr="00DD3378">
              <w:t>;</w:t>
            </w:r>
          </w:p>
          <w:p w14:paraId="14A7A10A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DD3378">
              <w:rPr>
                <w:rFonts w:ascii="TimesNewRomanPSMT" w:eastAsia="Calibri" w:hAnsi="TimesNewRomanPSMT" w:cs="TimesNewRomanPSMT"/>
                <w:lang w:val="sq-AL"/>
              </w:rPr>
              <w:t xml:space="preserve">të paketojë pjesët e ndara </w:t>
            </w:r>
            <w:r w:rsidRPr="00DD3378">
              <w:rPr>
                <w:rFonts w:eastAsia="Calibri"/>
                <w:lang w:val="sq-AL"/>
              </w:rPr>
              <w:t>në mën</w:t>
            </w:r>
            <w:r w:rsidRPr="00DD3378">
              <w:rPr>
                <w:rFonts w:eastAsia="Calibri"/>
              </w:rPr>
              <w:t>y</w:t>
            </w:r>
            <w:r w:rsidRPr="00DD3378">
              <w:rPr>
                <w:rFonts w:eastAsia="Calibri"/>
                <w:lang w:val="sq-AL"/>
              </w:rPr>
              <w:t>rë anatomike të mishit të shpendëve</w:t>
            </w:r>
            <w:r w:rsidRPr="00DD3378">
              <w:t xml:space="preserve">, </w:t>
            </w:r>
            <w:r w:rsidRPr="00DD3378">
              <w:rPr>
                <w:rFonts w:ascii="TimesNewRomanPSMT" w:eastAsia="Calibri" w:hAnsi="TimesNewRomanPSMT" w:cs="TimesNewRomanPSMT"/>
                <w:lang w:val="sq-AL"/>
              </w:rPr>
              <w:t>sipas llojit</w:t>
            </w:r>
            <w:r w:rsidRPr="00DD3378">
              <w:rPr>
                <w:rFonts w:ascii="Calibri" w:eastAsia="Calibri" w:hAnsi="Calibri" w:cs="TimesNewRomanPSMT"/>
                <w:lang w:val="sq-AL"/>
              </w:rPr>
              <w:t>;</w:t>
            </w:r>
          </w:p>
          <w:p w14:paraId="7DD9C802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DD3378">
              <w:rPr>
                <w:rFonts w:ascii="TimesNewRomanPSMT" w:eastAsia="Calibri" w:hAnsi="TimesNewRomanPSMT" w:cs="TimesNewRomanPSMT"/>
                <w:lang w:val="sq-AL"/>
              </w:rPr>
              <w:t xml:space="preserve">të etiketojë pjesët e ndara </w:t>
            </w:r>
            <w:r w:rsidRPr="00DD3378">
              <w:rPr>
                <w:rFonts w:eastAsia="Calibri"/>
                <w:lang w:val="sq-AL"/>
              </w:rPr>
              <w:t>në mën</w:t>
            </w:r>
            <w:r w:rsidRPr="00DD3378">
              <w:rPr>
                <w:rFonts w:eastAsia="Calibri"/>
              </w:rPr>
              <w:t>y</w:t>
            </w:r>
            <w:r w:rsidRPr="00DD3378">
              <w:rPr>
                <w:rFonts w:eastAsia="Calibri"/>
                <w:lang w:val="sq-AL"/>
              </w:rPr>
              <w:t>rë anatomike të mishit të shpendëve,</w:t>
            </w:r>
            <w:r w:rsidRPr="00DD3378">
              <w:rPr>
                <w:rFonts w:ascii="TimesNewRomanPSMT" w:eastAsia="Calibri" w:hAnsi="TimesNewRomanPSMT" w:cs="TimesNewRomanPSMT"/>
                <w:lang w:val="sq-AL"/>
              </w:rPr>
              <w:t xml:space="preserve"> sipas llojit</w:t>
            </w:r>
            <w:r w:rsidR="00561AB0" w:rsidRPr="00DD3378">
              <w:rPr>
                <w:rFonts w:ascii="TimesNewRomanPSMT" w:eastAsia="Calibri" w:hAnsi="TimesNewRomanPSMT" w:cs="TimesNewRomanPSMT"/>
                <w:lang w:val="sq-AL"/>
              </w:rPr>
              <w:t>, duke i v</w:t>
            </w:r>
            <w:r w:rsidR="009917E8" w:rsidRPr="00DD3378">
              <w:rPr>
                <w:rFonts w:ascii="TimesNewRomanPSMT" w:eastAsia="Calibri" w:hAnsi="TimesNewRomanPSMT" w:cs="TimesNewRomanPSMT"/>
                <w:lang w:val="sq-AL"/>
              </w:rPr>
              <w:t>ë</w:t>
            </w:r>
            <w:r w:rsidR="00561AB0" w:rsidRPr="00DD3378">
              <w:rPr>
                <w:rFonts w:ascii="TimesNewRomanPSMT" w:eastAsia="Calibri" w:hAnsi="TimesNewRomanPSMT" w:cs="TimesNewRomanPSMT"/>
                <w:lang w:val="sq-AL"/>
              </w:rPr>
              <w:t>n</w:t>
            </w:r>
            <w:r w:rsidR="009917E8" w:rsidRPr="00DD3378">
              <w:rPr>
                <w:rFonts w:ascii="TimesNewRomanPSMT" w:eastAsia="Calibri" w:hAnsi="TimesNewRomanPSMT" w:cs="TimesNewRomanPSMT"/>
                <w:lang w:val="sq-AL"/>
              </w:rPr>
              <w:t>ë</w:t>
            </w:r>
            <w:r w:rsidR="00561AB0" w:rsidRPr="00DD3378">
              <w:rPr>
                <w:rFonts w:ascii="TimesNewRomanPSMT" w:eastAsia="Calibri" w:hAnsi="TimesNewRomanPSMT" w:cs="TimesNewRomanPSMT"/>
                <w:lang w:val="sq-AL"/>
              </w:rPr>
              <w:t xml:space="preserve"> dat</w:t>
            </w:r>
            <w:r w:rsidR="009917E8" w:rsidRPr="00DD3378">
              <w:rPr>
                <w:rFonts w:ascii="TimesNewRomanPSMT" w:eastAsia="Calibri" w:hAnsi="TimesNewRomanPSMT" w:cs="TimesNewRomanPSMT"/>
                <w:lang w:val="sq-AL"/>
              </w:rPr>
              <w:t>ë</w:t>
            </w:r>
            <w:r w:rsidR="00561AB0" w:rsidRPr="00DD3378">
              <w:rPr>
                <w:rFonts w:ascii="TimesNewRomanPSMT" w:eastAsia="Calibri" w:hAnsi="TimesNewRomanPSMT" w:cs="TimesNewRomanPSMT"/>
                <w:lang w:val="sq-AL"/>
              </w:rPr>
              <w:t>n e skadenc</w:t>
            </w:r>
            <w:r w:rsidR="009917E8" w:rsidRPr="00DD3378">
              <w:rPr>
                <w:rFonts w:ascii="TimesNewRomanPSMT" w:eastAsia="Calibri" w:hAnsi="TimesNewRomanPSMT" w:cs="TimesNewRomanPSMT"/>
                <w:lang w:val="sq-AL"/>
              </w:rPr>
              <w:t>ë</w:t>
            </w:r>
            <w:r w:rsidR="00561AB0" w:rsidRPr="00DD3378">
              <w:rPr>
                <w:rFonts w:ascii="TimesNewRomanPSMT" w:eastAsia="Calibri" w:hAnsi="TimesNewRomanPSMT" w:cs="TimesNewRomanPSMT"/>
                <w:lang w:val="sq-AL"/>
              </w:rPr>
              <w:t>s</w:t>
            </w:r>
            <w:r w:rsidRPr="00DD3378">
              <w:t>;</w:t>
            </w:r>
          </w:p>
          <w:p w14:paraId="26DAEA97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sistemojë</w:t>
            </w:r>
            <w:proofErr w:type="spellEnd"/>
            <w:r w:rsidR="00561AB0" w:rsidRPr="00DD3378">
              <w:t xml:space="preserve"> </w:t>
            </w:r>
            <w:proofErr w:type="spellStart"/>
            <w:r w:rsidR="00561AB0" w:rsidRPr="00DD3378">
              <w:t>produktin</w:t>
            </w:r>
            <w:proofErr w:type="spellEnd"/>
            <w:r w:rsidR="00561AB0" w:rsidRPr="00DD3378">
              <w:t xml:space="preserve"> e </w:t>
            </w:r>
            <w:proofErr w:type="spellStart"/>
            <w:r w:rsidR="00561AB0" w:rsidRPr="00DD3378">
              <w:t>ambalazhuar</w:t>
            </w:r>
            <w:proofErr w:type="spellEnd"/>
            <w:r w:rsidRPr="00DD3378">
              <w:t xml:space="preserve">, </w:t>
            </w:r>
            <w:proofErr w:type="spellStart"/>
            <w:r w:rsidR="001C2807" w:rsidRPr="00DD3378">
              <w:t>n</w:t>
            </w:r>
            <w:r w:rsidR="009917E8" w:rsidRPr="00DD3378">
              <w:t>ë</w:t>
            </w:r>
            <w:proofErr w:type="spellEnd"/>
            <w:r w:rsidR="001C2807" w:rsidRPr="00DD3378">
              <w:t xml:space="preserve"> </w:t>
            </w:r>
            <w:proofErr w:type="spellStart"/>
            <w:r w:rsidR="001C2807" w:rsidRPr="00DD3378">
              <w:t>dhomat</w:t>
            </w:r>
            <w:proofErr w:type="spellEnd"/>
            <w:r w:rsidR="001C2807" w:rsidRPr="00DD3378">
              <w:t xml:space="preserve"> </w:t>
            </w:r>
            <w:proofErr w:type="spellStart"/>
            <w:r w:rsidR="001C2807" w:rsidRPr="00DD3378">
              <w:t>frigoriferike</w:t>
            </w:r>
            <w:proofErr w:type="spellEnd"/>
            <w:r w:rsidRPr="00DD3378">
              <w:t>;</w:t>
            </w:r>
          </w:p>
          <w:p w14:paraId="3766720E" w14:textId="77777777" w:rsidR="002D6693" w:rsidRPr="00DD3378" w:rsidRDefault="002D6693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DD3378">
              <w:rPr>
                <w:lang w:val="fi-FI"/>
              </w:rPr>
              <w:t>të pastrojë vendin dhe mjetet e punës, duke respektuar rregullat higj</w:t>
            </w:r>
            <w:r w:rsidR="00607B1C" w:rsidRPr="00DD3378">
              <w:rPr>
                <w:lang w:val="fi-FI"/>
              </w:rPr>
              <w:t>i</w:t>
            </w:r>
            <w:r w:rsidRPr="00DD3378">
              <w:rPr>
                <w:lang w:val="fi-FI"/>
              </w:rPr>
              <w:t>eno-sanitare;</w:t>
            </w:r>
          </w:p>
          <w:p w14:paraId="70325CB3" w14:textId="77777777" w:rsidR="00BB17F2" w:rsidRPr="00DD3378" w:rsidRDefault="00BF1237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r w:rsidRPr="00DD3378">
              <w:rPr>
                <w:lang w:val="fi-FI"/>
              </w:rPr>
              <w:t xml:space="preserve">të zbatojë rregullat e sigurimit teknik </w:t>
            </w:r>
            <w:r w:rsidRPr="00DD3378">
              <w:rPr>
                <w:lang w:val="it-IT"/>
              </w:rPr>
              <w:t xml:space="preserve">mbrojtjes së shëndetit dhe ruajtjes së mjedisit.  </w:t>
            </w:r>
          </w:p>
          <w:p w14:paraId="571B2228" w14:textId="77777777" w:rsidR="00BB17F2" w:rsidRPr="00DD3378" w:rsidRDefault="00BB17F2" w:rsidP="00BB17F2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46FA3E5C" w14:textId="77777777" w:rsidR="002D6693" w:rsidRPr="00DD3378" w:rsidRDefault="00BB17F2" w:rsidP="00C224E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  <w:r w:rsidR="00BF1237" w:rsidRPr="00DD3378">
              <w:rPr>
                <w:lang w:val="it-IT"/>
              </w:rPr>
              <w:t xml:space="preserve">              </w:t>
            </w:r>
          </w:p>
        </w:tc>
      </w:tr>
    </w:tbl>
    <w:p w14:paraId="23596AF9" w14:textId="77777777" w:rsidR="002D6693" w:rsidRPr="00BB17F2" w:rsidRDefault="002D6693" w:rsidP="00BB17F2">
      <w:pPr>
        <w:numPr>
          <w:ilvl w:val="12"/>
          <w:numId w:val="0"/>
        </w:numPr>
        <w:rPr>
          <w:b/>
        </w:rPr>
      </w:pPr>
      <w:r w:rsidRPr="003A0B7D">
        <w:rPr>
          <w:b/>
        </w:rPr>
        <w:t xml:space="preserve"> 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2D6693" w:rsidRPr="00DD3378" w14:paraId="72B6E5DC" w14:textId="77777777" w:rsidTr="007236B4">
        <w:tc>
          <w:tcPr>
            <w:tcW w:w="810" w:type="dxa"/>
          </w:tcPr>
          <w:p w14:paraId="38698FE6" w14:textId="77777777" w:rsidR="002D6693" w:rsidRPr="00DD3378" w:rsidRDefault="004F7F00" w:rsidP="007236B4">
            <w:pPr>
              <w:numPr>
                <w:ilvl w:val="12"/>
                <w:numId w:val="0"/>
              </w:numPr>
              <w:rPr>
                <w:b/>
              </w:rPr>
            </w:pPr>
            <w:r w:rsidRPr="00DD3378">
              <w:rPr>
                <w:b/>
              </w:rPr>
              <w:t>RM 3</w:t>
            </w:r>
            <w:r w:rsidR="002D6693" w:rsidRPr="00DD3378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44C2424C" w14:textId="77777777" w:rsidR="004F7F00" w:rsidRPr="00DD3378" w:rsidRDefault="002D6693" w:rsidP="00BB17F2">
            <w:pPr>
              <w:rPr>
                <w:b/>
              </w:rPr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llogaritje</w:t>
            </w:r>
            <w:proofErr w:type="spellEnd"/>
            <w:r w:rsidR="008E08F9" w:rsidRPr="00393125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ekonomike</w:t>
            </w:r>
            <w:proofErr w:type="spellEnd"/>
            <w:r w:rsidR="008E08F9">
              <w:rPr>
                <w:b/>
                <w:color w:val="FF0000"/>
              </w:rPr>
              <w:t xml:space="preserve"> </w:t>
            </w:r>
            <w:proofErr w:type="spellStart"/>
            <w:r w:rsidRPr="00DD3378">
              <w:rPr>
                <w:b/>
              </w:rPr>
              <w:t>për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produktin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r w:rsidRPr="00DD3378">
              <w:rPr>
                <w:b/>
              </w:rPr>
              <w:t>gatshëm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të</w:t>
            </w:r>
            <w:proofErr w:type="spellEnd"/>
            <w:r w:rsidRPr="00DD3378">
              <w:rPr>
                <w:b/>
              </w:rPr>
              <w:t xml:space="preserve"> mishit </w:t>
            </w:r>
            <w:proofErr w:type="spellStart"/>
            <w:r w:rsidRPr="00DD3378">
              <w:rPr>
                <w:b/>
              </w:rPr>
              <w:t>të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shpendëve</w:t>
            </w:r>
            <w:proofErr w:type="spellEnd"/>
            <w:r w:rsidRPr="00DD3378">
              <w:rPr>
                <w:b/>
                <w:bCs/>
              </w:rPr>
              <w:t xml:space="preserve">.                     </w:t>
            </w:r>
          </w:p>
          <w:p w14:paraId="6B762BFB" w14:textId="77777777" w:rsidR="004F7F00" w:rsidRPr="00DD3378" w:rsidRDefault="004F7F00" w:rsidP="004F7F00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2F823C3D" w14:textId="77777777" w:rsidR="004F7F00" w:rsidRPr="00DD3378" w:rsidRDefault="004F7F00" w:rsidP="004F7F00">
            <w:pPr>
              <w:tabs>
                <w:tab w:val="left" w:pos="360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324DB3F9" w14:textId="77777777" w:rsidR="004F7F00" w:rsidRPr="00DD3378" w:rsidRDefault="004F7F00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668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përgatisë fletë kërkesën për lëndën e parë dhe materialet higjienizuese;  </w:t>
            </w:r>
          </w:p>
          <w:p w14:paraId="69FE19B1" w14:textId="77777777" w:rsidR="004F7F00" w:rsidRPr="00DD3378" w:rsidRDefault="004F7F00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668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të përgatisë preventivin e shpenzimeve që duhen p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>r p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>rpunimin e mishit t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shpend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ve; </w:t>
            </w:r>
          </w:p>
          <w:p w14:paraId="542C8B05" w14:textId="77777777" w:rsidR="004F7F00" w:rsidRPr="00DD3378" w:rsidRDefault="004F7F00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668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lastRenderedPageBreak/>
              <w:t>të përcaktojë rrezen e prodhimit të mishit t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shpend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>ve.</w:t>
            </w:r>
          </w:p>
          <w:p w14:paraId="4BDE11FD" w14:textId="77777777" w:rsidR="004F7F00" w:rsidRPr="00DD3378" w:rsidRDefault="004F7F00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668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2164E237" w14:textId="77777777" w:rsidR="004F7F00" w:rsidRPr="00DD3378" w:rsidRDefault="004F7F00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668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komunikojë me etikë profesionale me klientin; </w:t>
            </w:r>
          </w:p>
          <w:p w14:paraId="36472083" w14:textId="77777777" w:rsidR="002D6693" w:rsidRPr="00DD3378" w:rsidRDefault="004F7F00" w:rsidP="00C224EB">
            <w:pPr>
              <w:numPr>
                <w:ilvl w:val="0"/>
                <w:numId w:val="19"/>
              </w:numPr>
              <w:tabs>
                <w:tab w:val="clear" w:pos="540"/>
                <w:tab w:val="left" w:pos="342"/>
                <w:tab w:val="left" w:pos="668"/>
              </w:tabs>
              <w:ind w:left="342" w:hanging="342"/>
              <w:rPr>
                <w:lang w:val="fi-FI"/>
              </w:rPr>
            </w:pPr>
            <w:r w:rsidRPr="00DD3378">
              <w:rPr>
                <w:lang w:val="it-IT"/>
              </w:rPr>
              <w:t>të përdor teknologjinë e informacionit dhe komunikimit (TIK) për reklama, shitje, blerje etj)</w:t>
            </w:r>
            <w:r w:rsidR="00BB17F2" w:rsidRPr="00DD3378">
              <w:rPr>
                <w:lang w:val="it-IT"/>
              </w:rPr>
              <w:t>.</w:t>
            </w:r>
          </w:p>
          <w:p w14:paraId="61B714D5" w14:textId="77777777" w:rsidR="00BB17F2" w:rsidRPr="00DD3378" w:rsidRDefault="00BB17F2" w:rsidP="00BB17F2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47A72803" w14:textId="77777777" w:rsidR="00BB17F2" w:rsidRPr="00DD3378" w:rsidRDefault="00BB17F2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6D9D22E7" w14:textId="77777777" w:rsidR="002D6693" w:rsidRPr="003A0B7D" w:rsidRDefault="002D6693" w:rsidP="002D6693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2D6693" w:rsidRPr="003A0B7D" w14:paraId="7C3F5093" w14:textId="77777777" w:rsidTr="007236B4">
        <w:tc>
          <w:tcPr>
            <w:tcW w:w="2178" w:type="dxa"/>
            <w:tcBorders>
              <w:top w:val="single" w:sz="6" w:space="0" w:color="auto"/>
            </w:tcBorders>
          </w:tcPr>
          <w:p w14:paraId="4050ED08" w14:textId="77777777" w:rsidR="002D6693" w:rsidRPr="003A0B7D" w:rsidRDefault="002D6693" w:rsidP="007236B4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7BA22225" w14:textId="77777777" w:rsidR="002D6693" w:rsidRPr="003A0B7D" w:rsidRDefault="002D6693" w:rsidP="007236B4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1604E845" w14:textId="77777777" w:rsidR="002D6693" w:rsidRPr="003A0B7D" w:rsidRDefault="002D6693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Ky modul duhet të trajtohet kryesisht në repartin e përpunimit të mishit të shpendëv</w:t>
            </w:r>
            <w:r w:rsidRPr="00DD3378">
              <w:rPr>
                <w:lang w:val="fi-FI"/>
              </w:rPr>
              <w:t>e</w:t>
            </w:r>
            <w:r w:rsidR="005102C4">
              <w:rPr>
                <w:lang w:val="fi-FI"/>
              </w:rPr>
              <w:t xml:space="preserve"> në shkollë ose në </w:t>
            </w:r>
            <w:proofErr w:type="spellStart"/>
            <w:r w:rsidR="005102C4" w:rsidRPr="00BB3FAF">
              <w:t>mjedise</w:t>
            </w:r>
            <w:proofErr w:type="spellEnd"/>
            <w:r w:rsidR="005102C4" w:rsidRPr="00BB3FAF">
              <w:t xml:space="preserve"> </w:t>
            </w:r>
            <w:proofErr w:type="spellStart"/>
            <w:r w:rsidR="005102C4" w:rsidRPr="00BB3FAF">
              <w:t>reale</w:t>
            </w:r>
            <w:proofErr w:type="spellEnd"/>
            <w:r w:rsidR="005102C4" w:rsidRPr="00BB3FAF">
              <w:t xml:space="preserve"> </w:t>
            </w:r>
            <w:proofErr w:type="spellStart"/>
            <w:r w:rsidR="005102C4" w:rsidRPr="00BB3FAF">
              <w:t>të</w:t>
            </w:r>
            <w:proofErr w:type="spellEnd"/>
            <w:r w:rsidR="005102C4" w:rsidRPr="00BB3FAF">
              <w:t xml:space="preserve"> </w:t>
            </w:r>
            <w:proofErr w:type="spellStart"/>
            <w:r w:rsidR="005102C4" w:rsidRPr="00BB3FAF">
              <w:t>punës</w:t>
            </w:r>
            <w:proofErr w:type="spellEnd"/>
            <w:r w:rsidR="005102C4" w:rsidRPr="00BB3FAF">
              <w:t xml:space="preserve"> </w:t>
            </w:r>
            <w:proofErr w:type="spellStart"/>
            <w:r w:rsidR="005102C4" w:rsidRPr="00BB3FAF">
              <w:t>në</w:t>
            </w:r>
            <w:proofErr w:type="spellEnd"/>
            <w:r w:rsidR="005102C4" w:rsidRPr="00BB3FAF">
              <w:t xml:space="preserve"> </w:t>
            </w:r>
            <w:proofErr w:type="spellStart"/>
            <w:r w:rsidR="005102C4" w:rsidRPr="00BB3FAF">
              <w:t>biznes</w:t>
            </w:r>
            <w:proofErr w:type="spellEnd"/>
            <w:r w:rsidR="005102C4" w:rsidRPr="00BB3FAF">
              <w:t>.</w:t>
            </w:r>
          </w:p>
          <w:p w14:paraId="554F583C" w14:textId="77777777" w:rsidR="002D6693" w:rsidRPr="003A0B7D" w:rsidRDefault="002D6693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Instruktori i praktikës duhet të përdorë sa më shumë të jetë e mundur ilustrime </w:t>
            </w:r>
            <w:r w:rsidR="00762CC0" w:rsidRPr="003A0B7D">
              <w:rPr>
                <w:lang w:val="fi-FI"/>
              </w:rPr>
              <w:t>dhe demonstrime konkrete të proc</w:t>
            </w:r>
            <w:r w:rsidRPr="003A0B7D">
              <w:rPr>
                <w:lang w:val="fi-FI"/>
              </w:rPr>
              <w:t xml:space="preserve">eseve përgatitore për përpunimin e mishit të shpendëve për konsum, </w:t>
            </w:r>
            <w:r w:rsidRPr="003A0B7D">
              <w:rPr>
                <w:rFonts w:eastAsia="Calibri"/>
                <w:lang w:val="sq-AL"/>
              </w:rPr>
              <w:t>ndarjen anatomike të shpendëve,</w:t>
            </w:r>
            <w:r w:rsidRPr="003A0B7D">
              <w:rPr>
                <w:rFonts w:ascii="TimesNewRomanPSMT" w:eastAsia="Calibri" w:hAnsi="TimesNewRomanPSMT" w:cs="TimesNewRomanPSMT"/>
                <w:lang w:val="sq-AL"/>
              </w:rPr>
              <w:t xml:space="preserve"> ruajtjen e mishit të shpendëve si</w:t>
            </w:r>
            <w:r w:rsidRPr="003A0B7D">
              <w:rPr>
                <w:lang w:val="fi-FI"/>
              </w:rPr>
              <w:t xml:space="preserve"> </w:t>
            </w:r>
            <w:r w:rsidRPr="003A0B7D">
              <w:rPr>
                <w:rFonts w:ascii="TimesNewRomanPSMT" w:eastAsia="Calibri" w:hAnsi="TimesNewRomanPSMT" w:cs="TimesNewRomanPSMT"/>
                <w:lang w:val="sq-AL"/>
              </w:rPr>
              <w:t>dhe për kryerjen e llogaritjeve të thjeshta ekonomike që lidhen me përpunimin e mishit të shpendëve.</w:t>
            </w:r>
          </w:p>
          <w:p w14:paraId="5FF8E656" w14:textId="77777777" w:rsidR="002D6693" w:rsidRPr="003A0B7D" w:rsidRDefault="002D6693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Nxënësit duhet të angazhohen në veprimtari konkrete pune për kryerjen e veprimeve për përpunimin e mishit të shpendëve për konsum, ndarjen anatomike të mishit të shpendëve, ruajtjen e mishit të shpendëve dhe për kryerjen e llogaritjeve të thjeshta ekonomike.</w:t>
            </w:r>
          </w:p>
          <w:p w14:paraId="6AA96AB3" w14:textId="77777777" w:rsidR="002D6693" w:rsidRPr="003A0B7D" w:rsidRDefault="002D6693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006F3FBB" w14:textId="77777777" w:rsidR="002D6693" w:rsidRPr="003A0B7D" w:rsidRDefault="002D6693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për përpunimet e mishit të shpendëve për konsum, ndarjen anatomike të mishit të shpendëve, ruajtjen e mishit të shpendëve dhe për kryerjen e llogaritjeve të thjeshta ekonomike.</w:t>
            </w:r>
          </w:p>
          <w:p w14:paraId="46EC8F39" w14:textId="77777777" w:rsidR="002D6693" w:rsidRPr="003A0B7D" w:rsidRDefault="002D6693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mbi përpunimin e mishit të shpendëve për konsum dhe ruajtje.</w:t>
            </w:r>
          </w:p>
        </w:tc>
      </w:tr>
    </w:tbl>
    <w:p w14:paraId="24031F06" w14:textId="77777777" w:rsidR="002D6693" w:rsidRPr="003A0B7D" w:rsidRDefault="002D6693" w:rsidP="002D6693">
      <w:pPr>
        <w:numPr>
          <w:ilvl w:val="12"/>
          <w:numId w:val="0"/>
        </w:numPr>
        <w:rPr>
          <w:lang w:val="fi-FI"/>
        </w:rPr>
      </w:pPr>
      <w:r w:rsidRPr="003A0B7D">
        <w:rPr>
          <w:lang w:val="fi-FI"/>
        </w:rPr>
        <w:t xml:space="preserve">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2D6693" w:rsidRPr="003A0B7D" w14:paraId="2E51A0EA" w14:textId="77777777" w:rsidTr="007236B4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26C9FA54" w14:textId="77777777" w:rsidR="002D6693" w:rsidRPr="003A0B7D" w:rsidRDefault="002D6693" w:rsidP="007236B4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2D95377E" w14:textId="77777777" w:rsidR="002D6693" w:rsidRPr="003A0B7D" w:rsidRDefault="002D6693" w:rsidP="007236B4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507EA17B" w14:textId="77777777" w:rsidR="002D6693" w:rsidRPr="003A0B7D" w:rsidRDefault="002D6693" w:rsidP="007236B4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2505DB2E" w14:textId="77777777" w:rsidR="002D6693" w:rsidRPr="003A0B7D" w:rsidRDefault="002D6693" w:rsidP="007236B4">
            <w:pPr>
              <w:rPr>
                <w:lang w:val="it-IT"/>
              </w:rPr>
            </w:pPr>
            <w:r w:rsidRPr="003A0B7D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6CB631F9" w14:textId="77777777" w:rsidR="002D6693" w:rsidRPr="003A0B7D" w:rsidRDefault="002D6693" w:rsidP="00DD3378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reparte të përpunimit të mishit të shpendëve, dhoma frigoriferike;</w:t>
            </w:r>
          </w:p>
          <w:p w14:paraId="24A81B7D" w14:textId="77777777" w:rsidR="002D6693" w:rsidRPr="003A0B7D" w:rsidRDefault="002D6693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3A0B7D">
              <w:rPr>
                <w:lang w:val="sv-SE"/>
              </w:rPr>
              <w:t>makineritë dhe pajisjet e punës, për përpunimin dhe ruajtjen e</w:t>
            </w:r>
          </w:p>
          <w:p w14:paraId="603351F7" w14:textId="77777777" w:rsidR="002D6693" w:rsidRPr="003A0B7D" w:rsidRDefault="002D6693" w:rsidP="00DD3378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mishit të shpendëve;</w:t>
            </w:r>
          </w:p>
          <w:p w14:paraId="2BDC5C7B" w14:textId="77777777" w:rsidR="002D6693" w:rsidRDefault="002D6693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3A0B7D">
              <w:rPr>
                <w:lang w:val="sv-SE"/>
              </w:rPr>
              <w:t xml:space="preserve">shpendë dhe materiale ambalazhuese; </w:t>
            </w:r>
          </w:p>
          <w:p w14:paraId="3FD495CD" w14:textId="77777777" w:rsidR="004F7F00" w:rsidRPr="00DD3378" w:rsidRDefault="004F7F00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DD3378">
              <w:rPr>
                <w:lang w:val="sv-SE"/>
              </w:rPr>
              <w:t>kompjuter dhe printer;</w:t>
            </w:r>
          </w:p>
          <w:p w14:paraId="5983BF60" w14:textId="77777777" w:rsidR="002D6693" w:rsidRPr="003A0B7D" w:rsidRDefault="002D6693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</w:tc>
      </w:tr>
    </w:tbl>
    <w:p w14:paraId="0C96FF16" w14:textId="77777777" w:rsidR="00DE0270" w:rsidRPr="003A0B7D" w:rsidRDefault="00DE0270" w:rsidP="009D26D8">
      <w:pPr>
        <w:rPr>
          <w:b/>
          <w:sz w:val="28"/>
          <w:szCs w:val="28"/>
          <w:lang w:val="it-IT"/>
        </w:rPr>
      </w:pPr>
    </w:p>
    <w:p w14:paraId="17C4ACD0" w14:textId="77777777" w:rsidR="00450E7B" w:rsidRPr="003A0B7D" w:rsidRDefault="0095282E" w:rsidP="00450E7B">
      <w:pPr>
        <w:tabs>
          <w:tab w:val="left" w:pos="2160"/>
        </w:tabs>
        <w:outlineLvl w:val="0"/>
        <w:rPr>
          <w:b/>
          <w:iCs/>
          <w:lang w:val="sq-AL"/>
        </w:rPr>
      </w:pPr>
      <w:r>
        <w:rPr>
          <w:b/>
          <w:iCs/>
          <w:highlight w:val="lightGray"/>
          <w:shd w:val="clear" w:color="auto" w:fill="B3B3B3"/>
          <w:lang w:val="it-IT"/>
        </w:rPr>
        <w:t>4</w:t>
      </w:r>
      <w:r w:rsidR="00450E7B" w:rsidRPr="003A0B7D">
        <w:rPr>
          <w:b/>
          <w:iCs/>
          <w:highlight w:val="lightGray"/>
          <w:shd w:val="clear" w:color="auto" w:fill="B3B3B3"/>
          <w:lang w:val="it-IT"/>
        </w:rPr>
        <w:t>. Moduli “</w:t>
      </w:r>
      <w:r w:rsidR="00450E7B" w:rsidRPr="003A0B7D">
        <w:rPr>
          <w:b/>
          <w:bCs/>
          <w:highlight w:val="lightGray"/>
          <w:lang w:val="it-IT"/>
        </w:rPr>
        <w:t>Prodhimi i sallameve”</w:t>
      </w:r>
    </w:p>
    <w:p w14:paraId="6F26556B" w14:textId="77777777" w:rsidR="00450E7B" w:rsidRPr="003A0B7D" w:rsidRDefault="00450E7B" w:rsidP="00450E7B">
      <w:pPr>
        <w:tabs>
          <w:tab w:val="left" w:pos="1050"/>
        </w:tabs>
        <w:rPr>
          <w:iCs/>
        </w:rPr>
      </w:pPr>
      <w:r w:rsidRPr="003A0B7D">
        <w:rPr>
          <w:iCs/>
          <w:lang w:val="it-IT"/>
        </w:rPr>
        <w:lastRenderedPageBreak/>
        <w:tab/>
      </w:r>
    </w:p>
    <w:p w14:paraId="2CA7CA01" w14:textId="77777777" w:rsidR="00450E7B" w:rsidRPr="003A0B7D" w:rsidRDefault="00450E7B" w:rsidP="00450E7B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 xml:space="preserve">Drejtimi: Teknologji </w:t>
      </w:r>
      <w:r w:rsidR="000E42AB" w:rsidRPr="003A0B7D">
        <w:rPr>
          <w:b/>
          <w:iCs/>
          <w:lang w:val="it-IT"/>
        </w:rPr>
        <w:t>u</w:t>
      </w:r>
      <w:r w:rsidRPr="003A0B7D">
        <w:rPr>
          <w:b/>
          <w:iCs/>
          <w:lang w:val="it-IT"/>
        </w:rPr>
        <w:t>shqimore</w:t>
      </w:r>
    </w:p>
    <w:p w14:paraId="3BFD6400" w14:textId="77777777" w:rsidR="00450E7B" w:rsidRPr="003A0B7D" w:rsidRDefault="00450E7B" w:rsidP="00450E7B">
      <w:pPr>
        <w:tabs>
          <w:tab w:val="left" w:pos="2160"/>
        </w:tabs>
        <w:outlineLvl w:val="0"/>
        <w:rPr>
          <w:b/>
          <w:iCs/>
          <w:lang w:val="it-IT"/>
        </w:rPr>
      </w:pPr>
      <w:r w:rsidRPr="003A0B7D">
        <w:rPr>
          <w:b/>
          <w:iCs/>
          <w:lang w:val="it-IT"/>
        </w:rPr>
        <w:t xml:space="preserve">Profili:     </w:t>
      </w:r>
      <w:r w:rsidR="003C389A" w:rsidRPr="003A0B7D">
        <w:rPr>
          <w:b/>
          <w:iCs/>
          <w:lang w:val="it-IT"/>
        </w:rPr>
        <w:t>T</w:t>
      </w:r>
      <w:r w:rsidR="003A41EF" w:rsidRPr="003A0B7D">
        <w:rPr>
          <w:b/>
          <w:iCs/>
          <w:lang w:val="it-IT"/>
        </w:rPr>
        <w:t>eknologji</w:t>
      </w:r>
      <w:r w:rsidR="003C389A" w:rsidRPr="003A0B7D">
        <w:rPr>
          <w:b/>
          <w:iCs/>
          <w:lang w:val="it-IT"/>
        </w:rPr>
        <w:t xml:space="preserve"> e p</w:t>
      </w:r>
      <w:r w:rsidRPr="003A0B7D">
        <w:rPr>
          <w:b/>
          <w:iCs/>
          <w:lang w:val="it-IT"/>
        </w:rPr>
        <w:t>ërpunim</w:t>
      </w:r>
      <w:r w:rsidR="003C389A" w:rsidRPr="003A0B7D">
        <w:rPr>
          <w:b/>
          <w:iCs/>
          <w:lang w:val="it-IT"/>
        </w:rPr>
        <w:t>it t</w:t>
      </w:r>
      <w:r w:rsidR="009F2E75" w:rsidRPr="003A0B7D">
        <w:rPr>
          <w:b/>
          <w:iCs/>
          <w:lang w:val="it-IT"/>
        </w:rPr>
        <w:t>ë</w:t>
      </w:r>
      <w:r w:rsidR="003C389A" w:rsidRPr="003A0B7D">
        <w:rPr>
          <w:b/>
          <w:iCs/>
          <w:lang w:val="it-IT"/>
        </w:rPr>
        <w:t xml:space="preserve"> m</w:t>
      </w:r>
      <w:r w:rsidRPr="003A0B7D">
        <w:rPr>
          <w:b/>
          <w:iCs/>
          <w:lang w:val="it-IT"/>
        </w:rPr>
        <w:t>ishi</w:t>
      </w:r>
      <w:r w:rsidR="003C389A" w:rsidRPr="003A0B7D">
        <w:rPr>
          <w:b/>
          <w:iCs/>
          <w:lang w:val="it-IT"/>
        </w:rPr>
        <w:t>t</w:t>
      </w:r>
      <w:r w:rsidR="00881D8C">
        <w:rPr>
          <w:b/>
          <w:iCs/>
          <w:lang w:val="it-IT"/>
        </w:rPr>
        <w:t xml:space="preserve"> dhe peshkut</w:t>
      </w:r>
    </w:p>
    <w:p w14:paraId="02F23376" w14:textId="77777777" w:rsidR="00450E7B" w:rsidRPr="003A0B7D" w:rsidRDefault="00450E7B" w:rsidP="00450E7B">
      <w:pPr>
        <w:tabs>
          <w:tab w:val="left" w:pos="2160"/>
        </w:tabs>
        <w:rPr>
          <w:b/>
          <w:iCs/>
          <w:lang w:val="da-DK"/>
        </w:rPr>
      </w:pPr>
      <w:r w:rsidRPr="003A0B7D">
        <w:rPr>
          <w:b/>
          <w:iCs/>
          <w:lang w:val="da-DK"/>
        </w:rPr>
        <w:t xml:space="preserve">Niveli:      </w:t>
      </w:r>
      <w:r w:rsidR="00791168">
        <w:rPr>
          <w:b/>
          <w:iCs/>
          <w:lang w:val="da-DK"/>
        </w:rPr>
        <w:t>III i KSHK</w:t>
      </w:r>
      <w:r w:rsidRPr="003A0B7D">
        <w:rPr>
          <w:b/>
          <w:iCs/>
          <w:lang w:val="da-DK"/>
        </w:rPr>
        <w:t xml:space="preserve">  </w:t>
      </w:r>
    </w:p>
    <w:p w14:paraId="20ACF915" w14:textId="77777777" w:rsidR="00450E7B" w:rsidRPr="003A0B7D" w:rsidRDefault="00450E7B" w:rsidP="00450E7B">
      <w:pPr>
        <w:tabs>
          <w:tab w:val="left" w:pos="2160"/>
        </w:tabs>
        <w:rPr>
          <w:b/>
          <w:iCs/>
        </w:rPr>
      </w:pPr>
      <w:r w:rsidRPr="003A0B7D">
        <w:rPr>
          <w:b/>
          <w:iCs/>
          <w:lang w:val="da-DK"/>
        </w:rPr>
        <w:t>Klasa:      12</w:t>
      </w:r>
    </w:p>
    <w:p w14:paraId="26DC4B7D" w14:textId="77777777" w:rsidR="00450E7B" w:rsidRPr="003A0B7D" w:rsidRDefault="00450E7B" w:rsidP="00450E7B">
      <w:pPr>
        <w:tabs>
          <w:tab w:val="left" w:pos="2160"/>
        </w:tabs>
        <w:rPr>
          <w:b/>
          <w:iCs/>
          <w:lang w:val="sq-AL"/>
        </w:rPr>
      </w:pPr>
    </w:p>
    <w:tbl>
      <w:tblPr>
        <w:tblW w:w="9240" w:type="dxa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7"/>
        <w:gridCol w:w="270"/>
        <w:gridCol w:w="5217"/>
        <w:gridCol w:w="1846"/>
      </w:tblGrid>
      <w:tr w:rsidR="00450E7B" w:rsidRPr="003A0B7D" w14:paraId="3B6ECD33" w14:textId="77777777" w:rsidTr="004F0447">
        <w:tc>
          <w:tcPr>
            <w:tcW w:w="924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C48AF02" w14:textId="77777777" w:rsidR="00450E7B" w:rsidRPr="003A0B7D" w:rsidRDefault="00450E7B" w:rsidP="004F0447">
            <w:pPr>
              <w:pStyle w:val="Heading3"/>
              <w:spacing w:before="0" w:line="276" w:lineRule="auto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450E7B" w:rsidRPr="003A0B7D" w14:paraId="10EBDFF6" w14:textId="77777777" w:rsidTr="004F0447">
        <w:trPr>
          <w:trHeight w:val="534"/>
        </w:trPr>
        <w:tc>
          <w:tcPr>
            <w:tcW w:w="19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14:paraId="24C2DF8B" w14:textId="77777777" w:rsidR="00450E7B" w:rsidRPr="003A0B7D" w:rsidRDefault="00450E7B" w:rsidP="004F0447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hideMark/>
          </w:tcPr>
          <w:p w14:paraId="63068BF2" w14:textId="77777777" w:rsidR="00450E7B" w:rsidRPr="003A0B7D" w:rsidRDefault="00A85120" w:rsidP="004F0447">
            <w:pPr>
              <w:rPr>
                <w:bCs/>
              </w:rPr>
            </w:pPr>
            <w:r w:rsidRPr="003A0B7D">
              <w:rPr>
                <w:b/>
                <w:lang w:val="it-IT"/>
              </w:rPr>
              <w:t>PRODHIMI</w:t>
            </w:r>
            <w:r w:rsidR="000E42AB" w:rsidRPr="003A0B7D">
              <w:rPr>
                <w:b/>
                <w:lang w:val="it-IT"/>
              </w:rPr>
              <w:t xml:space="preserve"> </w:t>
            </w:r>
            <w:r w:rsidR="00450E7B" w:rsidRPr="003A0B7D">
              <w:rPr>
                <w:b/>
                <w:lang w:val="it-IT"/>
              </w:rPr>
              <w:t>I SALLAMEVE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hideMark/>
          </w:tcPr>
          <w:p w14:paraId="0D33A273" w14:textId="77777777" w:rsidR="00450E7B" w:rsidRPr="00393125" w:rsidRDefault="00A85120" w:rsidP="00393125">
            <w:pPr>
              <w:pStyle w:val="Header"/>
              <w:spacing w:line="276" w:lineRule="auto"/>
              <w:jc w:val="center"/>
              <w:rPr>
                <w:b/>
                <w:lang w:val="sq-AL"/>
              </w:rPr>
            </w:pPr>
            <w:r w:rsidRPr="00393125">
              <w:rPr>
                <w:b/>
                <w:lang w:val="it-IT"/>
              </w:rPr>
              <w:t>M-08-1122-1</w:t>
            </w:r>
            <w:r w:rsidR="00393125">
              <w:rPr>
                <w:b/>
                <w:lang w:val="it-IT"/>
              </w:rPr>
              <w:t>9</w:t>
            </w:r>
          </w:p>
        </w:tc>
      </w:tr>
      <w:tr w:rsidR="00450E7B" w:rsidRPr="003A0B7D" w14:paraId="6EB2EE64" w14:textId="77777777" w:rsidTr="004F0447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B8D19" w14:textId="77777777" w:rsidR="00450E7B" w:rsidRPr="003A0B7D" w:rsidRDefault="00450E7B" w:rsidP="004F0447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460E2C8" w14:textId="77777777" w:rsidR="00450E7B" w:rsidRPr="003A0B7D" w:rsidRDefault="00450E7B" w:rsidP="004F0447">
            <w:pPr>
              <w:rPr>
                <w:b/>
              </w:rPr>
            </w:pPr>
          </w:p>
          <w:p w14:paraId="33E8DF4F" w14:textId="77777777" w:rsidR="00450E7B" w:rsidRPr="003A0B7D" w:rsidRDefault="00450E7B" w:rsidP="004F0447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BAC93" w14:textId="77777777" w:rsidR="00450E7B" w:rsidRPr="003A0B7D" w:rsidRDefault="00450E7B" w:rsidP="00393125">
            <w:pPr>
              <w:pStyle w:val="Heading1"/>
              <w:spacing w:before="0" w:after="0"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Një modul praktik që aftëson nxënësit për të</w:t>
            </w:r>
            <w:r w:rsidRPr="003A0B7D">
              <w:rPr>
                <w:sz w:val="24"/>
                <w:szCs w:val="24"/>
                <w:lang w:val="sq-AL"/>
              </w:rPr>
              <w:t xml:space="preserve"> 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kryer përpunimin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e mishit</w:t>
            </w:r>
            <w:r w:rsidR="00A85120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="00C91D66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ë</w:t>
            </w:r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rgatitjen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e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brumit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mbushjen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e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sallameve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p</w:t>
            </w:r>
            <w:r w:rsidR="00C91D66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ë</w:t>
            </w:r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rpunimin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termik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ambalazhimin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dhe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ruajtjen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e </w:t>
            </w:r>
            <w:proofErr w:type="spellStart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sallameve</w:t>
            </w:r>
            <w:proofErr w:type="spellEnd"/>
            <w:r w:rsidR="00786F98" w:rsidRPr="003A0B7D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14:paraId="2BA832D5" w14:textId="77777777" w:rsidR="009804C3" w:rsidRPr="003A0B7D" w:rsidRDefault="009804C3" w:rsidP="00393125"/>
        </w:tc>
      </w:tr>
      <w:tr w:rsidR="00450E7B" w:rsidRPr="003A0B7D" w14:paraId="02815A42" w14:textId="77777777" w:rsidTr="004F0447">
        <w:trPr>
          <w:trHeight w:val="669"/>
        </w:trPr>
        <w:tc>
          <w:tcPr>
            <w:tcW w:w="190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1706A70" w14:textId="77777777" w:rsidR="00450E7B" w:rsidRDefault="00450E7B" w:rsidP="004F0447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  <w:p w14:paraId="30B02B1F" w14:textId="77777777" w:rsidR="00393125" w:rsidRPr="003A0B7D" w:rsidRDefault="00393125" w:rsidP="004F0447">
            <w:pPr>
              <w:rPr>
                <w:b/>
              </w:rPr>
            </w:pPr>
          </w:p>
        </w:tc>
        <w:tc>
          <w:tcPr>
            <w:tcW w:w="2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731555" w14:textId="77777777" w:rsidR="00450E7B" w:rsidRPr="003A0B7D" w:rsidRDefault="00450E7B" w:rsidP="004F0447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064C3F" w14:textId="77777777" w:rsidR="00450E7B" w:rsidRPr="003A0B7D" w:rsidRDefault="00120A9F" w:rsidP="004F0447">
            <w:pPr>
              <w:rPr>
                <w:b/>
              </w:rPr>
            </w:pPr>
            <w:r w:rsidRPr="00DD3378">
              <w:t>84</w:t>
            </w:r>
            <w:r w:rsidR="00232FAB" w:rsidRPr="00DD3378">
              <w:t xml:space="preserve"> </w:t>
            </w:r>
            <w:proofErr w:type="spellStart"/>
            <w:r w:rsidR="00450E7B" w:rsidRPr="003A0B7D">
              <w:t>orë</w:t>
            </w:r>
            <w:proofErr w:type="spellEnd"/>
            <w:r w:rsidR="00450E7B" w:rsidRPr="003A0B7D">
              <w:t xml:space="preserve"> </w:t>
            </w:r>
            <w:proofErr w:type="spellStart"/>
            <w:r w:rsidR="00450E7B" w:rsidRPr="003A0B7D">
              <w:t>mësimore</w:t>
            </w:r>
            <w:proofErr w:type="spellEnd"/>
          </w:p>
          <w:p w14:paraId="77A7FC27" w14:textId="77777777" w:rsidR="00450E7B" w:rsidRPr="003A0B7D" w:rsidRDefault="00450E7B" w:rsidP="004F0447">
            <w:pPr>
              <w:rPr>
                <w:b/>
              </w:rPr>
            </w:pPr>
          </w:p>
        </w:tc>
      </w:tr>
      <w:tr w:rsidR="00450E7B" w:rsidRPr="003A0B7D" w14:paraId="1CF15905" w14:textId="77777777" w:rsidTr="004F0447">
        <w:tc>
          <w:tcPr>
            <w:tcW w:w="190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77053A5" w14:textId="77777777" w:rsidR="00450E7B" w:rsidRPr="003A0B7D" w:rsidRDefault="00450E7B" w:rsidP="004F0447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6B45A739" w14:textId="77777777" w:rsidR="00450E7B" w:rsidRPr="003A0B7D" w:rsidRDefault="00450E7B" w:rsidP="004F0447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2D3515" w14:textId="77777777" w:rsidR="00450E7B" w:rsidRPr="003A0B7D" w:rsidRDefault="00450E7B" w:rsidP="004F0447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35A5EBD" w14:textId="77777777" w:rsidR="00450E7B" w:rsidRPr="003A0B7D" w:rsidRDefault="00436460" w:rsidP="00B01ED1">
            <w:proofErr w:type="spellStart"/>
            <w:r>
              <w:t>Nxënësit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kenë</w:t>
            </w:r>
            <w:proofErr w:type="spellEnd"/>
            <w:r>
              <w:t xml:space="preserve"> </w:t>
            </w:r>
            <w:proofErr w:type="spellStart"/>
            <w:r>
              <w:t>përfunduar</w:t>
            </w:r>
            <w:proofErr w:type="spellEnd"/>
            <w:r>
              <w:t xml:space="preserve"> </w:t>
            </w:r>
            <w:proofErr w:type="spellStart"/>
            <w:r>
              <w:t>nivelin</w:t>
            </w:r>
            <w:proofErr w:type="spellEnd"/>
            <w:r>
              <w:t xml:space="preserve"> II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>
              <w:t xml:space="preserve"> </w:t>
            </w:r>
            <w:proofErr w:type="spellStart"/>
            <w:r>
              <w:t>mësimor</w:t>
            </w:r>
            <w:proofErr w:type="spellEnd"/>
            <w:r>
              <w:t xml:space="preserve"> “</w:t>
            </w:r>
            <w:proofErr w:type="spellStart"/>
            <w:r>
              <w:t>Teknologji</w:t>
            </w:r>
            <w:proofErr w:type="spellEnd"/>
            <w:r>
              <w:t xml:space="preserve"> </w:t>
            </w:r>
            <w:proofErr w:type="spellStart"/>
            <w:r>
              <w:t>ushqimore</w:t>
            </w:r>
            <w:proofErr w:type="spellEnd"/>
            <w:r>
              <w:t xml:space="preserve">”. </w:t>
            </w:r>
          </w:p>
        </w:tc>
      </w:tr>
    </w:tbl>
    <w:p w14:paraId="71F0DEEB" w14:textId="77777777" w:rsidR="00450E7B" w:rsidRPr="003A0B7D" w:rsidRDefault="00450E7B" w:rsidP="00450E7B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0" w:type="dxa"/>
        <w:tblBorders>
          <w:top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7"/>
        <w:gridCol w:w="270"/>
        <w:gridCol w:w="810"/>
        <w:gridCol w:w="6253"/>
      </w:tblGrid>
      <w:tr w:rsidR="00450E7B" w:rsidRPr="00DD3378" w14:paraId="365A38D4" w14:textId="77777777" w:rsidTr="004F0447">
        <w:tc>
          <w:tcPr>
            <w:tcW w:w="190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0A4CFDD" w14:textId="77777777" w:rsidR="00450E7B" w:rsidRPr="00DD3378" w:rsidRDefault="00450E7B" w:rsidP="00BB17F2">
            <w:pPr>
              <w:rPr>
                <w:b/>
              </w:rPr>
            </w:pPr>
            <w:proofErr w:type="spellStart"/>
            <w:r w:rsidRPr="00DD3378">
              <w:rPr>
                <w:b/>
              </w:rPr>
              <w:t>Rezultatet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proofErr w:type="gramStart"/>
            <w:r w:rsidRPr="00DD3378">
              <w:rPr>
                <w:b/>
              </w:rPr>
              <w:t>të</w:t>
            </w:r>
            <w:proofErr w:type="spellEnd"/>
            <w:r w:rsidRPr="00DD3378">
              <w:rPr>
                <w:b/>
              </w:rPr>
              <w:t xml:space="preserve">  </w:t>
            </w:r>
            <w:proofErr w:type="spellStart"/>
            <w:r w:rsidRPr="00DD3378">
              <w:rPr>
                <w:b/>
              </w:rPr>
              <w:t>mësuarit</w:t>
            </w:r>
            <w:proofErr w:type="spellEnd"/>
            <w:proofErr w:type="gramEnd"/>
            <w:r w:rsidRPr="00DD3378">
              <w:rPr>
                <w:b/>
              </w:rPr>
              <w:t xml:space="preserve"> (RM), </w:t>
            </w:r>
            <w:proofErr w:type="spellStart"/>
            <w:r w:rsidRPr="00DD3378">
              <w:rPr>
                <w:b/>
              </w:rPr>
              <w:t>dhe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procedurat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r w:rsidRPr="00DD3378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C719BF" w14:textId="77777777" w:rsidR="00450E7B" w:rsidRPr="00DD3378" w:rsidRDefault="00450E7B" w:rsidP="004F0447">
            <w:pPr>
              <w:rPr>
                <w:b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A335A4D" w14:textId="77777777" w:rsidR="00450E7B" w:rsidRPr="00DD3378" w:rsidRDefault="00450E7B" w:rsidP="004F0447">
            <w:pPr>
              <w:numPr>
                <w:ilvl w:val="12"/>
                <w:numId w:val="0"/>
              </w:numPr>
              <w:rPr>
                <w:b/>
              </w:rPr>
            </w:pPr>
            <w:r w:rsidRPr="00DD3378">
              <w:rPr>
                <w:b/>
              </w:rPr>
              <w:t xml:space="preserve">RM 1 </w:t>
            </w:r>
          </w:p>
        </w:tc>
        <w:tc>
          <w:tcPr>
            <w:tcW w:w="6256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F1C125E" w14:textId="77777777" w:rsidR="00450E7B" w:rsidRPr="00DD3378" w:rsidRDefault="00762CC0" w:rsidP="004F0447">
            <w:pPr>
              <w:rPr>
                <w:b/>
              </w:rPr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</w:t>
            </w:r>
            <w:r w:rsidR="00450E7B" w:rsidRPr="00DD3378">
              <w:rPr>
                <w:b/>
              </w:rPr>
              <w:t>ese</w:t>
            </w:r>
            <w:proofErr w:type="spellEnd"/>
            <w:r w:rsidR="00450E7B" w:rsidRPr="00DD3378">
              <w:rPr>
                <w:b/>
              </w:rPr>
              <w:t xml:space="preserve"> </w:t>
            </w:r>
            <w:proofErr w:type="spellStart"/>
            <w:r w:rsidR="00450E7B" w:rsidRPr="00DD3378">
              <w:rPr>
                <w:b/>
              </w:rPr>
              <w:t>parapërgatitore</w:t>
            </w:r>
            <w:proofErr w:type="spellEnd"/>
            <w:r w:rsidR="00450E7B" w:rsidRPr="00DD3378">
              <w:rPr>
                <w:b/>
              </w:rPr>
              <w:t xml:space="preserve"> </w:t>
            </w:r>
            <w:proofErr w:type="spellStart"/>
            <w:r w:rsidR="00450E7B" w:rsidRPr="00DD3378">
              <w:rPr>
                <w:b/>
              </w:rPr>
              <w:t>për</w:t>
            </w:r>
            <w:proofErr w:type="spellEnd"/>
            <w:r w:rsidR="00450E7B" w:rsidRPr="00DD3378">
              <w:rPr>
                <w:b/>
              </w:rPr>
              <w:t xml:space="preserve"> </w:t>
            </w:r>
            <w:proofErr w:type="spellStart"/>
            <w:r w:rsidR="00450E7B" w:rsidRPr="00DD3378">
              <w:rPr>
                <w:b/>
              </w:rPr>
              <w:t>p</w:t>
            </w:r>
            <w:r w:rsidR="009F2E75" w:rsidRPr="00DD3378">
              <w:rPr>
                <w:b/>
              </w:rPr>
              <w:t>ë</w:t>
            </w:r>
            <w:r w:rsidR="00450E7B" w:rsidRPr="00DD3378">
              <w:rPr>
                <w:b/>
              </w:rPr>
              <w:t>rpunimin</w:t>
            </w:r>
            <w:proofErr w:type="spellEnd"/>
            <w:r w:rsidR="00450E7B" w:rsidRPr="00DD3378">
              <w:rPr>
                <w:b/>
              </w:rPr>
              <w:t xml:space="preserve"> e mishit </w:t>
            </w:r>
            <w:proofErr w:type="spellStart"/>
            <w:r w:rsidR="00450E7B" w:rsidRPr="00DD3378">
              <w:rPr>
                <w:b/>
              </w:rPr>
              <w:t>p</w:t>
            </w:r>
            <w:r w:rsidR="009F2E75" w:rsidRPr="00DD3378">
              <w:rPr>
                <w:b/>
              </w:rPr>
              <w:t>ë</w:t>
            </w:r>
            <w:r w:rsidR="00450E7B" w:rsidRPr="00DD3378">
              <w:rPr>
                <w:b/>
              </w:rPr>
              <w:t>r</w:t>
            </w:r>
            <w:proofErr w:type="spellEnd"/>
            <w:r w:rsidR="00450E7B" w:rsidRPr="00DD3378">
              <w:rPr>
                <w:b/>
              </w:rPr>
              <w:t xml:space="preserve"> </w:t>
            </w:r>
            <w:proofErr w:type="spellStart"/>
            <w:r w:rsidR="00450E7B" w:rsidRPr="00DD3378">
              <w:rPr>
                <w:b/>
              </w:rPr>
              <w:t>sallam</w:t>
            </w:r>
            <w:proofErr w:type="spellEnd"/>
            <w:r w:rsidR="00450E7B" w:rsidRPr="00DD3378">
              <w:rPr>
                <w:b/>
              </w:rPr>
              <w:t>.</w:t>
            </w:r>
          </w:p>
          <w:p w14:paraId="42F9642F" w14:textId="77777777" w:rsidR="00450E7B" w:rsidRPr="00DD3378" w:rsidRDefault="00450E7B" w:rsidP="004F0447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74853637" w14:textId="77777777" w:rsidR="00450E7B" w:rsidRPr="00DD3378" w:rsidRDefault="00450E7B" w:rsidP="004645F9">
            <w:pPr>
              <w:tabs>
                <w:tab w:val="left" w:pos="360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357DBF56" w14:textId="77777777" w:rsidR="00450E7B" w:rsidRPr="00DD3378" w:rsidRDefault="00450E7B" w:rsidP="00C224EB">
            <w:pPr>
              <w:widowControl w:val="0"/>
              <w:numPr>
                <w:ilvl w:val="0"/>
                <w:numId w:val="36"/>
              </w:numPr>
              <w:tabs>
                <w:tab w:val="clear" w:pos="540"/>
                <w:tab w:val="left" w:pos="343"/>
                <w:tab w:val="left" w:pos="3240"/>
              </w:tabs>
              <w:autoSpaceDE w:val="0"/>
              <w:autoSpaceDN w:val="0"/>
              <w:adjustRightInd w:val="0"/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</w:t>
            </w:r>
            <w:r w:rsidR="00762CC0" w:rsidRPr="00DD3378">
              <w:t>tet</w:t>
            </w:r>
            <w:proofErr w:type="spellEnd"/>
            <w:r w:rsidR="00762CC0" w:rsidRPr="00DD3378">
              <w:t xml:space="preserve"> e </w:t>
            </w:r>
            <w:proofErr w:type="spellStart"/>
            <w:r w:rsidR="00762CC0" w:rsidRPr="00DD3378">
              <w:t>punës</w:t>
            </w:r>
            <w:proofErr w:type="spellEnd"/>
            <w:r w:rsidR="00762CC0" w:rsidRPr="00DD3378">
              <w:t xml:space="preserve">, </w:t>
            </w:r>
            <w:proofErr w:type="spellStart"/>
            <w:r w:rsidR="00762CC0" w:rsidRPr="00DD3378">
              <w:t>për</w:t>
            </w:r>
            <w:proofErr w:type="spellEnd"/>
            <w:r w:rsidR="00762CC0" w:rsidRPr="00DD3378">
              <w:t xml:space="preserve"> </w:t>
            </w:r>
            <w:proofErr w:type="spellStart"/>
            <w:r w:rsidR="00762CC0" w:rsidRPr="00DD3378">
              <w:t>kryerjen</w:t>
            </w:r>
            <w:proofErr w:type="spellEnd"/>
            <w:r w:rsidR="00762CC0" w:rsidRPr="00DD3378">
              <w:t xml:space="preserve"> e </w:t>
            </w:r>
            <w:proofErr w:type="spellStart"/>
            <w:r w:rsidR="00762CC0" w:rsidRPr="00DD3378">
              <w:t>proc</w:t>
            </w:r>
            <w:r w:rsidRPr="00DD3378">
              <w:t>eseve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parapërgatitore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rpunimin</w:t>
            </w:r>
            <w:proofErr w:type="spellEnd"/>
            <w:r w:rsidRPr="00DD3378">
              <w:t xml:space="preserve"> e mishit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proshuta</w:t>
            </w:r>
            <w:proofErr w:type="spellEnd"/>
            <w:r w:rsidRPr="00DD3378">
              <w:t>;</w:t>
            </w:r>
          </w:p>
          <w:p w14:paraId="34221AB0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1D7770" w:rsidRPr="00DD3378">
              <w:t>mjetet</w:t>
            </w:r>
            <w:proofErr w:type="spellEnd"/>
            <w:r w:rsidR="001D7770" w:rsidRPr="00DD3378">
              <w:t xml:space="preserve"> </w:t>
            </w:r>
            <w:proofErr w:type="spellStart"/>
            <w:r w:rsidR="001D7770" w:rsidRPr="00DD3378">
              <w:t>dhe</w:t>
            </w:r>
            <w:proofErr w:type="spellEnd"/>
            <w:r w:rsidR="001D7770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="001D7770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higjeno-sanitare</w:t>
            </w:r>
            <w:proofErr w:type="spellEnd"/>
            <w:r w:rsidRPr="00DD3378">
              <w:t>;</w:t>
            </w:r>
          </w:p>
          <w:p w14:paraId="1B66A09D" w14:textId="77777777" w:rsidR="00450E7B" w:rsidRPr="00DD3378" w:rsidRDefault="00450E7B" w:rsidP="00C224EB">
            <w:pPr>
              <w:widowControl w:val="0"/>
              <w:numPr>
                <w:ilvl w:val="0"/>
                <w:numId w:val="36"/>
              </w:numPr>
              <w:tabs>
                <w:tab w:val="clear" w:pos="540"/>
                <w:tab w:val="left" w:pos="343"/>
                <w:tab w:val="left" w:pos="3240"/>
              </w:tabs>
              <w:autoSpaceDE w:val="0"/>
              <w:autoSpaceDN w:val="0"/>
              <w:adjustRightInd w:val="0"/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pranoj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mishin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repart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prodhimin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sallameve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proshutave</w:t>
            </w:r>
            <w:proofErr w:type="spellEnd"/>
            <w:r w:rsidR="001D7770" w:rsidRPr="00DD3378">
              <w:t xml:space="preserve">, </w:t>
            </w:r>
            <w:proofErr w:type="spellStart"/>
            <w:r w:rsidR="001D7770" w:rsidRPr="00DD3378">
              <w:t>t</w:t>
            </w:r>
            <w:r w:rsidR="009917E8" w:rsidRPr="00DD3378">
              <w:t>ë</w:t>
            </w:r>
            <w:proofErr w:type="spellEnd"/>
            <w:r w:rsidR="001D7770" w:rsidRPr="00DD3378">
              <w:t xml:space="preserve"> </w:t>
            </w:r>
            <w:proofErr w:type="spellStart"/>
            <w:r w:rsidR="001D7770" w:rsidRPr="00DD3378">
              <w:t>fresk</w:t>
            </w:r>
            <w:r w:rsidR="009917E8" w:rsidRPr="00DD3378">
              <w:t>ë</w:t>
            </w:r>
            <w:r w:rsidR="001D7770" w:rsidRPr="00DD3378">
              <w:t>t</w:t>
            </w:r>
            <w:proofErr w:type="spellEnd"/>
            <w:r w:rsidR="001D7770" w:rsidRPr="00DD3378">
              <w:t xml:space="preserve"> /</w:t>
            </w:r>
            <w:proofErr w:type="spellStart"/>
            <w:r w:rsidR="001D7770" w:rsidRPr="00DD3378">
              <w:t>t</w:t>
            </w:r>
            <w:r w:rsidR="009917E8" w:rsidRPr="00DD3378">
              <w:t>ë</w:t>
            </w:r>
            <w:proofErr w:type="spellEnd"/>
            <w:r w:rsidR="001D7770" w:rsidRPr="00DD3378">
              <w:t xml:space="preserve"> </w:t>
            </w:r>
            <w:proofErr w:type="spellStart"/>
            <w:r w:rsidR="001D7770" w:rsidRPr="00DD3378">
              <w:t>ngrir</w:t>
            </w:r>
            <w:r w:rsidR="009917E8" w:rsidRPr="00DD3378">
              <w:t>ë</w:t>
            </w:r>
            <w:proofErr w:type="spellEnd"/>
            <w:r w:rsidR="001D7770" w:rsidRPr="00DD3378">
              <w:t xml:space="preserve">, duke </w:t>
            </w:r>
            <w:proofErr w:type="spellStart"/>
            <w:r w:rsidR="001D7770" w:rsidRPr="00DD3378">
              <w:t>b</w:t>
            </w:r>
            <w:r w:rsidR="009917E8" w:rsidRPr="00DD3378">
              <w:t>ë</w:t>
            </w:r>
            <w:r w:rsidR="001D7770" w:rsidRPr="00DD3378">
              <w:t>r</w:t>
            </w:r>
            <w:r w:rsidR="009917E8" w:rsidRPr="00DD3378">
              <w:t>ë</w:t>
            </w:r>
            <w:proofErr w:type="spellEnd"/>
            <w:r w:rsidR="001D7770" w:rsidRPr="00DD3378">
              <w:t xml:space="preserve"> </w:t>
            </w:r>
            <w:proofErr w:type="spellStart"/>
            <w:r w:rsidR="001D7770" w:rsidRPr="00DD3378">
              <w:t>vler</w:t>
            </w:r>
            <w:r w:rsidR="009917E8" w:rsidRPr="00DD3378">
              <w:t>ë</w:t>
            </w:r>
            <w:r w:rsidR="001D7770" w:rsidRPr="00DD3378">
              <w:t>simin</w:t>
            </w:r>
            <w:proofErr w:type="spellEnd"/>
            <w:r w:rsidR="001D7770" w:rsidRPr="00DD3378">
              <w:t xml:space="preserve"> e </w:t>
            </w:r>
            <w:proofErr w:type="spellStart"/>
            <w:r w:rsidR="001D7770" w:rsidRPr="00DD3378">
              <w:t>cil</w:t>
            </w:r>
            <w:r w:rsidR="009917E8" w:rsidRPr="00DD3378">
              <w:t>ë</w:t>
            </w:r>
            <w:r w:rsidR="001D7770" w:rsidRPr="00DD3378">
              <w:t>sis</w:t>
            </w:r>
            <w:r w:rsidR="009917E8" w:rsidRPr="00DD3378">
              <w:t>ë</w:t>
            </w:r>
            <w:proofErr w:type="spellEnd"/>
            <w:r w:rsidR="00F06D8A" w:rsidRPr="00DD3378">
              <w:t xml:space="preserve"> </w:t>
            </w:r>
            <w:proofErr w:type="spellStart"/>
            <w:r w:rsidR="00F06D8A" w:rsidRPr="00DD3378">
              <w:t>dhe</w:t>
            </w:r>
            <w:proofErr w:type="spellEnd"/>
            <w:r w:rsidR="00F06D8A" w:rsidRPr="00DD3378">
              <w:t xml:space="preserve"> </w:t>
            </w:r>
            <w:proofErr w:type="spellStart"/>
            <w:r w:rsidR="00F06D8A" w:rsidRPr="00DD3378">
              <w:t>peshimin</w:t>
            </w:r>
            <w:proofErr w:type="spellEnd"/>
            <w:r w:rsidR="00AF505F" w:rsidRPr="00DD3378">
              <w:t>;</w:t>
            </w:r>
            <w:r w:rsidRPr="00DD3378">
              <w:t xml:space="preserve"> </w:t>
            </w:r>
          </w:p>
          <w:p w14:paraId="4B2C763C" w14:textId="77777777" w:rsidR="00450E7B" w:rsidRPr="00DD3378" w:rsidRDefault="00450E7B" w:rsidP="00C224EB">
            <w:pPr>
              <w:widowControl w:val="0"/>
              <w:numPr>
                <w:ilvl w:val="0"/>
                <w:numId w:val="36"/>
              </w:numPr>
              <w:tabs>
                <w:tab w:val="clear" w:pos="540"/>
                <w:tab w:val="left" w:pos="343"/>
                <w:tab w:val="left" w:pos="3240"/>
              </w:tabs>
              <w:autoSpaceDE w:val="0"/>
              <w:autoSpaceDN w:val="0"/>
              <w:adjustRightInd w:val="0"/>
              <w:ind w:left="343" w:hanging="343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shkrirjen</w:t>
            </w:r>
            <w:proofErr w:type="spellEnd"/>
            <w:r w:rsidRPr="00DD3378">
              <w:t xml:space="preserve"> e mishit,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defrostier</w:t>
            </w:r>
            <w:proofErr w:type="spellEnd"/>
            <w:r w:rsidRPr="00DD3378">
              <w:t xml:space="preserve">; </w:t>
            </w:r>
          </w:p>
          <w:p w14:paraId="03C0B56A" w14:textId="77777777" w:rsidR="00450E7B" w:rsidRPr="00DD3378" w:rsidRDefault="00450E7B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seleksionimin</w:t>
            </w:r>
            <w:proofErr w:type="spellEnd"/>
            <w:r w:rsidRPr="00DD3378">
              <w:t xml:space="preserve"> e mishit,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indet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pavlefshme</w:t>
            </w:r>
            <w:proofErr w:type="spellEnd"/>
            <w:r w:rsidRPr="00DD3378">
              <w:t xml:space="preserve"> (</w:t>
            </w:r>
            <w:proofErr w:type="spellStart"/>
            <w:r w:rsidRPr="00DD3378">
              <w:t>k</w:t>
            </w:r>
            <w:r w:rsidR="009F2E75" w:rsidRPr="00DD3378">
              <w:t>ë</w:t>
            </w:r>
            <w:r w:rsidRPr="00DD3378">
              <w:t>rcet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kartilagjet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en</w:t>
            </w:r>
            <w:r w:rsidR="009F2E75" w:rsidRPr="00DD3378">
              <w:t>ë</w:t>
            </w:r>
            <w:r w:rsidRPr="00DD3378">
              <w:t>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m</w:t>
            </w:r>
            <w:r w:rsidR="009F2E75" w:rsidRPr="00DD3378">
              <w:t>ë</w:t>
            </w:r>
            <w:r w:rsidRPr="00DD3378">
              <w:t>dha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gjakut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limfatike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copa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kockash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vogla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etj</w:t>
            </w:r>
            <w:proofErr w:type="spellEnd"/>
            <w:r w:rsidRPr="00DD3378">
              <w:t>)</w:t>
            </w:r>
            <w:r w:rsidR="00344005" w:rsidRPr="00DD3378">
              <w:t xml:space="preserve">, duke e </w:t>
            </w:r>
            <w:proofErr w:type="spellStart"/>
            <w:r w:rsidR="00344005" w:rsidRPr="00DD3378">
              <w:t>cop</w:t>
            </w:r>
            <w:r w:rsidR="009917E8" w:rsidRPr="00DD3378">
              <w:t>ë</w:t>
            </w:r>
            <w:r w:rsidR="00344005" w:rsidRPr="00DD3378">
              <w:t>tuar</w:t>
            </w:r>
            <w:proofErr w:type="spellEnd"/>
            <w:r w:rsidRPr="00DD3378">
              <w:t>;</w:t>
            </w:r>
          </w:p>
          <w:p w14:paraId="12FC6047" w14:textId="77777777" w:rsidR="00450E7B" w:rsidRPr="00DD3378" w:rsidRDefault="00450E7B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kripjen</w:t>
            </w:r>
            <w:proofErr w:type="spellEnd"/>
            <w:r w:rsidRPr="00DD3378">
              <w:t xml:space="preserve"> e mishit, me </w:t>
            </w:r>
            <w:proofErr w:type="spellStart"/>
            <w:r w:rsidRPr="00DD3378">
              <w:t>silit</w:t>
            </w:r>
            <w:r w:rsidR="009F2E75" w:rsidRPr="00DD3378">
              <w:t>ë</w:t>
            </w:r>
            <w:r w:rsidRPr="00DD3378">
              <w:t>r</w:t>
            </w:r>
            <w:proofErr w:type="spellEnd"/>
            <w:r w:rsidRPr="00DD3378">
              <w:t xml:space="preserve"> (</w:t>
            </w:r>
            <w:proofErr w:type="spellStart"/>
            <w:proofErr w:type="gramStart"/>
            <w:r w:rsidRPr="00DD3378">
              <w:t>krip,sheqer</w:t>
            </w:r>
            <w:proofErr w:type="spellEnd"/>
            <w:proofErr w:type="gram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NaNO</w:t>
            </w:r>
            <w:r w:rsidRPr="00DD3378">
              <w:rPr>
                <w:vertAlign w:val="subscript"/>
              </w:rPr>
              <w:t>2)</w:t>
            </w:r>
            <w:r w:rsidRPr="00DD3378">
              <w:t xml:space="preserve">; </w:t>
            </w:r>
          </w:p>
          <w:p w14:paraId="7706432E" w14:textId="77777777" w:rsidR="00450E7B" w:rsidRPr="00DD3378" w:rsidRDefault="00450E7B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staxhionimin</w:t>
            </w:r>
            <w:proofErr w:type="spellEnd"/>
            <w:r w:rsidRPr="00DD3378">
              <w:t xml:space="preserve"> e mishit,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temperatur</w:t>
            </w:r>
            <w:r w:rsidR="009F2E75" w:rsidRPr="00DD3378">
              <w:t>ë</w:t>
            </w:r>
            <w:r w:rsidRPr="00DD3378">
              <w:t>n</w:t>
            </w:r>
            <w:proofErr w:type="spellEnd"/>
            <w:r w:rsidRPr="00DD3378">
              <w:t xml:space="preserve"> 4-6</w:t>
            </w:r>
            <w:r w:rsidRPr="00DD3378">
              <w:rPr>
                <w:vertAlign w:val="superscript"/>
              </w:rPr>
              <w:t>0</w:t>
            </w:r>
            <w:r w:rsidRPr="00DD3378">
              <w:t xml:space="preserve">C, pas </w:t>
            </w:r>
            <w:proofErr w:type="spellStart"/>
            <w:r w:rsidRPr="00DD3378">
              <w:t>kriposjes</w:t>
            </w:r>
            <w:proofErr w:type="spellEnd"/>
            <w:r w:rsidRPr="00DD3378">
              <w:t xml:space="preserve">; </w:t>
            </w:r>
          </w:p>
          <w:p w14:paraId="464C2F2D" w14:textId="77777777" w:rsidR="00450E7B" w:rsidRPr="00DD3378" w:rsidRDefault="00450E7B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grirjen</w:t>
            </w:r>
            <w:proofErr w:type="spellEnd"/>
            <w:r w:rsidRPr="00DD3378">
              <w:t xml:space="preserve"> e mishit,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makinat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grir</w:t>
            </w:r>
            <w:r w:rsidR="009F2E75" w:rsidRPr="00DD3378">
              <w:t>ë</w:t>
            </w:r>
            <w:r w:rsidRPr="00DD3378">
              <w:t>se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sallamit</w:t>
            </w:r>
            <w:proofErr w:type="spellEnd"/>
            <w:r w:rsidRPr="00DD3378">
              <w:t>;</w:t>
            </w:r>
          </w:p>
          <w:p w14:paraId="73BAA7BD" w14:textId="77777777" w:rsidR="00450E7B" w:rsidRPr="00DD3378" w:rsidRDefault="00344005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proofErr w:type="gramStart"/>
            <w:r w:rsidR="00450E7B" w:rsidRPr="00DD3378">
              <w:t>p</w:t>
            </w:r>
            <w:r w:rsidR="009F2E75" w:rsidRPr="00DD3378">
              <w:t>ë</w:t>
            </w:r>
            <w:r w:rsidRPr="00DD3378">
              <w:t>rgatis</w:t>
            </w:r>
            <w:r w:rsidR="009917E8" w:rsidRPr="00DD3378">
              <w:t>ë</w:t>
            </w:r>
            <w:proofErr w:type="spellEnd"/>
            <w:r w:rsidRPr="00DD3378">
              <w:t xml:space="preserve">  </w:t>
            </w:r>
            <w:proofErr w:type="spellStart"/>
            <w:r w:rsidRPr="00DD3378">
              <w:t>pratin</w:t>
            </w:r>
            <w:proofErr w:type="spellEnd"/>
            <w:proofErr w:type="gramEnd"/>
            <w:r w:rsidR="00450E7B" w:rsidRPr="00DD3378">
              <w:t xml:space="preserve">, </w:t>
            </w:r>
            <w:proofErr w:type="spellStart"/>
            <w:r w:rsidR="00450E7B" w:rsidRPr="00DD3378">
              <w:t>n</w:t>
            </w:r>
            <w:r w:rsidR="009F2E75" w:rsidRPr="00DD3378">
              <w:t>ë</w:t>
            </w:r>
            <w:proofErr w:type="spellEnd"/>
            <w:r w:rsidR="00450E7B" w:rsidRPr="00DD3378">
              <w:t xml:space="preserve"> </w:t>
            </w:r>
            <w:proofErr w:type="spellStart"/>
            <w:r w:rsidR="00450E7B" w:rsidRPr="00DD3378">
              <w:t>kuter</w:t>
            </w:r>
            <w:proofErr w:type="spellEnd"/>
            <w:r w:rsidR="00450E7B" w:rsidRPr="00DD3378">
              <w:t xml:space="preserve">, </w:t>
            </w:r>
            <w:proofErr w:type="spellStart"/>
            <w:r w:rsidR="00450E7B" w:rsidRPr="00DD3378">
              <w:t>p</w:t>
            </w:r>
            <w:r w:rsidR="009F2E75" w:rsidRPr="00DD3378">
              <w:t>ë</w:t>
            </w:r>
            <w:r w:rsidR="00450E7B" w:rsidRPr="00DD3378">
              <w:t>r</w:t>
            </w:r>
            <w:proofErr w:type="spellEnd"/>
            <w:r w:rsidR="00450E7B" w:rsidRPr="00DD3378">
              <w:t xml:space="preserve"> 3-8 min, </w:t>
            </w:r>
            <w:proofErr w:type="spellStart"/>
            <w:r w:rsidR="00450E7B" w:rsidRPr="00DD3378">
              <w:t>n</w:t>
            </w:r>
            <w:r w:rsidR="009F2E75" w:rsidRPr="00DD3378">
              <w:t>ë</w:t>
            </w:r>
            <w:proofErr w:type="spellEnd"/>
            <w:r w:rsidR="00450E7B" w:rsidRPr="00DD3378">
              <w:t xml:space="preserve"> </w:t>
            </w:r>
            <w:proofErr w:type="spellStart"/>
            <w:r w:rsidR="00450E7B" w:rsidRPr="00DD3378">
              <w:t>var</w:t>
            </w:r>
            <w:r w:rsidR="009F2E75" w:rsidRPr="00DD3378">
              <w:t>ë</w:t>
            </w:r>
            <w:r w:rsidR="00450E7B" w:rsidRPr="00DD3378">
              <w:t>si</w:t>
            </w:r>
            <w:proofErr w:type="spellEnd"/>
            <w:r w:rsidR="00450E7B" w:rsidRPr="00DD3378">
              <w:t xml:space="preserve"> </w:t>
            </w:r>
            <w:proofErr w:type="spellStart"/>
            <w:r w:rsidR="00450E7B" w:rsidRPr="00DD3378">
              <w:t>t</w:t>
            </w:r>
            <w:r w:rsidR="009F2E75" w:rsidRPr="00DD3378">
              <w:t>ë</w:t>
            </w:r>
            <w:proofErr w:type="spellEnd"/>
            <w:r w:rsidR="00450E7B" w:rsidRPr="00DD3378">
              <w:t xml:space="preserve"> </w:t>
            </w:r>
            <w:proofErr w:type="spellStart"/>
            <w:r w:rsidR="00450E7B" w:rsidRPr="00DD3378">
              <w:t>llojit</w:t>
            </w:r>
            <w:proofErr w:type="spellEnd"/>
            <w:r w:rsidR="00450E7B" w:rsidRPr="00DD3378">
              <w:t xml:space="preserve"> </w:t>
            </w:r>
            <w:proofErr w:type="spellStart"/>
            <w:r w:rsidR="00450E7B" w:rsidRPr="00DD3378">
              <w:t>t</w:t>
            </w:r>
            <w:r w:rsidR="009F2E75" w:rsidRPr="00DD3378">
              <w:t>ë</w:t>
            </w:r>
            <w:proofErr w:type="spellEnd"/>
            <w:r w:rsidR="00450E7B" w:rsidRPr="00DD3378">
              <w:t xml:space="preserve"> mishit; </w:t>
            </w:r>
          </w:p>
          <w:p w14:paraId="5AC1E80F" w14:textId="77777777" w:rsidR="00450E7B" w:rsidRPr="00DD3378" w:rsidRDefault="00450E7B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staxhionimin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pratit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frigorifer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proofErr w:type="gramStart"/>
            <w:r w:rsidRPr="00DD3378">
              <w:t>temperatur</w:t>
            </w:r>
            <w:r w:rsidR="009F2E75" w:rsidRPr="00DD3378">
              <w:t>ë</w:t>
            </w:r>
            <w:r w:rsidRPr="00DD3378">
              <w:t>n</w:t>
            </w:r>
            <w:proofErr w:type="spellEnd"/>
            <w:r w:rsidRPr="00DD3378">
              <w:t xml:space="preserve"> </w:t>
            </w:r>
            <w:r w:rsidR="00346211" w:rsidRPr="00DD3378">
              <w:t xml:space="preserve"> </w:t>
            </w:r>
            <w:r w:rsidRPr="00DD3378">
              <w:t>2</w:t>
            </w:r>
            <w:proofErr w:type="gramEnd"/>
            <w:r w:rsidRPr="00DD3378">
              <w:t>-4</w:t>
            </w:r>
            <w:r w:rsidRPr="00DD3378">
              <w:rPr>
                <w:vertAlign w:val="superscript"/>
              </w:rPr>
              <w:t>0</w:t>
            </w:r>
            <w:r w:rsidRPr="00DD3378">
              <w:t xml:space="preserve">C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</w:t>
            </w:r>
            <w:proofErr w:type="spellEnd"/>
            <w:r w:rsidRPr="00DD3378">
              <w:t xml:space="preserve"> 24-48 </w:t>
            </w:r>
            <w:proofErr w:type="spellStart"/>
            <w:r w:rsidRPr="00DD3378">
              <w:t>or</w:t>
            </w:r>
            <w:r w:rsidR="009F2E75" w:rsidRPr="00DD3378">
              <w:t>ë</w:t>
            </w:r>
            <w:proofErr w:type="spellEnd"/>
            <w:r w:rsidRPr="00DD3378">
              <w:t xml:space="preserve">; </w:t>
            </w:r>
          </w:p>
          <w:p w14:paraId="5BF05E97" w14:textId="77777777" w:rsidR="00450E7B" w:rsidRPr="00DD3378" w:rsidRDefault="00450E7B" w:rsidP="00C224EB">
            <w:pPr>
              <w:widowControl w:val="0"/>
              <w:numPr>
                <w:ilvl w:val="0"/>
                <w:numId w:val="36"/>
              </w:numPr>
              <w:tabs>
                <w:tab w:val="clear" w:pos="540"/>
                <w:tab w:val="left" w:pos="343"/>
                <w:tab w:val="left" w:pos="3240"/>
              </w:tabs>
              <w:autoSpaceDE w:val="0"/>
              <w:autoSpaceDN w:val="0"/>
              <w:adjustRightInd w:val="0"/>
              <w:ind w:left="343" w:hanging="343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2F69AA36" w14:textId="77777777" w:rsidR="00450E7B" w:rsidRPr="00DD3378" w:rsidRDefault="00450E7B" w:rsidP="00C224EB">
            <w:pPr>
              <w:numPr>
                <w:ilvl w:val="0"/>
                <w:numId w:val="36"/>
              </w:numPr>
              <w:tabs>
                <w:tab w:val="clear" w:pos="540"/>
                <w:tab w:val="left" w:pos="343"/>
              </w:tabs>
              <w:ind w:left="343" w:hanging="343"/>
            </w:pPr>
            <w:proofErr w:type="spellStart"/>
            <w:r w:rsidRPr="00DD3378">
              <w:lastRenderedPageBreak/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="00344005" w:rsidRPr="00DD3378">
              <w:t xml:space="preserve"> </w:t>
            </w:r>
            <w:proofErr w:type="spellStart"/>
            <w:r w:rsidR="00344005" w:rsidRPr="00DD3378">
              <w:t>sh</w:t>
            </w:r>
            <w:r w:rsidR="009917E8" w:rsidRPr="00DD3378">
              <w:t>ë</w:t>
            </w:r>
            <w:r w:rsidR="00344005" w:rsidRPr="00DD3378">
              <w:t>ndetit</w:t>
            </w:r>
            <w:proofErr w:type="spellEnd"/>
            <w:r w:rsidR="00344005" w:rsidRPr="00DD3378">
              <w:t xml:space="preserve"> </w:t>
            </w:r>
            <w:proofErr w:type="spellStart"/>
            <w:r w:rsidR="00344005" w:rsidRPr="00DD3378">
              <w:t>dhe</w:t>
            </w:r>
            <w:proofErr w:type="spellEnd"/>
            <w:r w:rsidR="00344005" w:rsidRPr="00DD3378">
              <w:t xml:space="preserve"> </w:t>
            </w:r>
            <w:proofErr w:type="spellStart"/>
            <w:r w:rsidR="00344005" w:rsidRPr="00DD3378">
              <w:t>ruajtjes</w:t>
            </w:r>
            <w:proofErr w:type="spellEnd"/>
            <w:r w:rsidR="00344005" w:rsidRPr="00DD3378">
              <w:t xml:space="preserve"> </w:t>
            </w:r>
            <w:proofErr w:type="spellStart"/>
            <w:r w:rsidR="00344005" w:rsidRPr="00DD3378">
              <w:t>s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03B3ADEA" w14:textId="77777777" w:rsidR="00BB17F2" w:rsidRPr="00DD3378" w:rsidRDefault="00BB17F2" w:rsidP="00BB17F2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1F23AAC0" w14:textId="77777777" w:rsidR="00BB17F2" w:rsidRPr="00DD3378" w:rsidRDefault="00BB17F2" w:rsidP="00C224EB">
            <w:pPr>
              <w:numPr>
                <w:ilvl w:val="0"/>
                <w:numId w:val="35"/>
              </w:numPr>
              <w:tabs>
                <w:tab w:val="clear" w:pos="540"/>
                <w:tab w:val="num" w:pos="343"/>
                <w:tab w:val="left" w:pos="612"/>
              </w:tabs>
              <w:spacing w:line="276" w:lineRule="auto"/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3E42F5E2" w14:textId="77777777" w:rsidR="00450E7B" w:rsidRPr="003A0B7D" w:rsidRDefault="00450E7B" w:rsidP="00450E7B">
      <w:pPr>
        <w:rPr>
          <w:b/>
        </w:rPr>
      </w:pPr>
      <w:r w:rsidRPr="003A0B7D">
        <w:rPr>
          <w:b/>
        </w:rPr>
        <w:lastRenderedPageBreak/>
        <w:t xml:space="preserve">                 </w:t>
      </w:r>
    </w:p>
    <w:tbl>
      <w:tblPr>
        <w:tblW w:w="7065" w:type="dxa"/>
        <w:tblInd w:w="2178" w:type="dxa"/>
        <w:tblLayout w:type="fixed"/>
        <w:tblLook w:val="04A0" w:firstRow="1" w:lastRow="0" w:firstColumn="1" w:lastColumn="0" w:noHBand="0" w:noVBand="1"/>
      </w:tblPr>
      <w:tblGrid>
        <w:gridCol w:w="810"/>
        <w:gridCol w:w="6255"/>
      </w:tblGrid>
      <w:tr w:rsidR="00450E7B" w:rsidRPr="00DD3378" w14:paraId="6FA22C3C" w14:textId="77777777" w:rsidTr="004F0447">
        <w:tc>
          <w:tcPr>
            <w:tcW w:w="810" w:type="dxa"/>
            <w:hideMark/>
          </w:tcPr>
          <w:p w14:paraId="29DFA2EA" w14:textId="77777777" w:rsidR="00450E7B" w:rsidRPr="00DD3378" w:rsidRDefault="00450E7B" w:rsidP="004F0447">
            <w:pPr>
              <w:numPr>
                <w:ilvl w:val="12"/>
                <w:numId w:val="0"/>
              </w:numPr>
              <w:rPr>
                <w:b/>
              </w:rPr>
            </w:pPr>
            <w:r w:rsidRPr="00DD3378">
              <w:rPr>
                <w:b/>
              </w:rPr>
              <w:t xml:space="preserve">RM 2 </w:t>
            </w:r>
          </w:p>
        </w:tc>
        <w:tc>
          <w:tcPr>
            <w:tcW w:w="6256" w:type="dxa"/>
            <w:hideMark/>
          </w:tcPr>
          <w:p w14:paraId="0379AD40" w14:textId="77777777" w:rsidR="00450E7B" w:rsidRPr="00DD3378" w:rsidRDefault="00393125" w:rsidP="004F044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Nxënësi</w:t>
            </w:r>
            <w:proofErr w:type="spellEnd"/>
            <w:r w:rsidR="00450E7B" w:rsidRPr="00DD3378">
              <w:rPr>
                <w:b/>
                <w:bCs/>
              </w:rPr>
              <w:t xml:space="preserve"> </w:t>
            </w:r>
            <w:proofErr w:type="spellStart"/>
            <w:r w:rsidR="000254A0" w:rsidRPr="00DD3378">
              <w:rPr>
                <w:b/>
                <w:bCs/>
              </w:rPr>
              <w:t>kryen</w:t>
            </w:r>
            <w:proofErr w:type="spellEnd"/>
            <w:r w:rsidR="000254A0" w:rsidRPr="00DD3378">
              <w:rPr>
                <w:b/>
                <w:bCs/>
              </w:rPr>
              <w:t xml:space="preserve"> </w:t>
            </w:r>
            <w:proofErr w:type="spellStart"/>
            <w:r w:rsidR="000254A0" w:rsidRPr="00DD3378">
              <w:rPr>
                <w:b/>
                <w:bCs/>
              </w:rPr>
              <w:t>procese</w:t>
            </w:r>
            <w:proofErr w:type="spellEnd"/>
            <w:r w:rsidR="000254A0" w:rsidRPr="00DD3378">
              <w:rPr>
                <w:b/>
                <w:bCs/>
              </w:rPr>
              <w:t xml:space="preserve"> </w:t>
            </w:r>
            <w:proofErr w:type="spellStart"/>
            <w:r w:rsidR="000254A0" w:rsidRPr="00DD3378">
              <w:rPr>
                <w:b/>
                <w:bCs/>
              </w:rPr>
              <w:t>përgatitore</w:t>
            </w:r>
            <w:proofErr w:type="spellEnd"/>
            <w:r w:rsidR="000254A0" w:rsidRPr="00DD3378">
              <w:rPr>
                <w:b/>
                <w:bCs/>
              </w:rPr>
              <w:t xml:space="preserve"> </w:t>
            </w:r>
            <w:proofErr w:type="spellStart"/>
            <w:r w:rsidR="000254A0" w:rsidRPr="00DD3378">
              <w:rPr>
                <w:b/>
                <w:bCs/>
              </w:rPr>
              <w:t>për</w:t>
            </w:r>
            <w:proofErr w:type="spellEnd"/>
            <w:r w:rsidR="000254A0" w:rsidRPr="00DD3378">
              <w:rPr>
                <w:b/>
                <w:bCs/>
              </w:rPr>
              <w:t xml:space="preserve"> </w:t>
            </w:r>
            <w:proofErr w:type="spellStart"/>
            <w:r w:rsidR="000254A0" w:rsidRPr="00DD3378">
              <w:rPr>
                <w:b/>
                <w:bCs/>
              </w:rPr>
              <w:t>prodhimin</w:t>
            </w:r>
            <w:proofErr w:type="spellEnd"/>
            <w:r w:rsidR="000254A0" w:rsidRPr="00DD3378">
              <w:rPr>
                <w:b/>
                <w:bCs/>
              </w:rPr>
              <w:t xml:space="preserve"> e </w:t>
            </w:r>
            <w:proofErr w:type="spellStart"/>
            <w:r w:rsidR="000254A0" w:rsidRPr="00DD3378">
              <w:rPr>
                <w:b/>
                <w:bCs/>
              </w:rPr>
              <w:t>sallamit</w:t>
            </w:r>
            <w:proofErr w:type="spellEnd"/>
            <w:r w:rsidR="000254A0" w:rsidRPr="00DD3378">
              <w:rPr>
                <w:b/>
                <w:bCs/>
              </w:rPr>
              <w:t>.</w:t>
            </w:r>
          </w:p>
          <w:p w14:paraId="6DF8133D" w14:textId="77777777" w:rsidR="00450E7B" w:rsidRPr="00DD3378" w:rsidRDefault="00450E7B" w:rsidP="00232FA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610704B1" w14:textId="77777777" w:rsidR="00450E7B" w:rsidRPr="00DD3378" w:rsidRDefault="00450E7B" w:rsidP="00232FAB">
            <w:pPr>
              <w:tabs>
                <w:tab w:val="left" w:pos="360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654BEC1D" w14:textId="77777777" w:rsidR="00450E7B" w:rsidRPr="00DD3378" w:rsidRDefault="00450E7B" w:rsidP="00C224EB">
            <w:pPr>
              <w:widowControl w:val="0"/>
              <w:numPr>
                <w:ilvl w:val="0"/>
                <w:numId w:val="36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proofErr w:type="gramStart"/>
            <w:r w:rsidRPr="00DD3378">
              <w:t>punës</w:t>
            </w:r>
            <w:proofErr w:type="spellEnd"/>
            <w:r w:rsidRPr="00DD3378">
              <w:t xml:space="preserve">, 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</w:t>
            </w:r>
            <w:proofErr w:type="spellEnd"/>
            <w:proofErr w:type="gramEnd"/>
            <w:r w:rsidRPr="00DD3378">
              <w:t xml:space="preserve"> </w:t>
            </w:r>
            <w:proofErr w:type="spellStart"/>
            <w:r w:rsidRPr="00DD3378">
              <w:t>prodhimin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brumit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</w:t>
            </w:r>
            <w:proofErr w:type="spellEnd"/>
            <w:r w:rsidRPr="00DD3378">
              <w:t>;</w:t>
            </w:r>
          </w:p>
          <w:p w14:paraId="2CAE115E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293E00" w:rsidRPr="00DD3378">
              <w:t>mjetet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dhe</w:t>
            </w:r>
            <w:proofErr w:type="spellEnd"/>
            <w:r w:rsidR="00293E00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higjeno-sanitare</w:t>
            </w:r>
            <w:proofErr w:type="spellEnd"/>
            <w:r w:rsidRPr="00DD3378">
              <w:t>;</w:t>
            </w:r>
          </w:p>
          <w:p w14:paraId="2CDD0E27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pranoj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</w:t>
            </w:r>
            <w:r w:rsidR="009F2E75" w:rsidRPr="00DD3378">
              <w:t>ë</w:t>
            </w:r>
            <w:r w:rsidRPr="00DD3378">
              <w:t>nd</w:t>
            </w:r>
            <w:r w:rsidR="009F2E75" w:rsidRPr="00DD3378">
              <w:t>ë</w:t>
            </w:r>
            <w:r w:rsidRPr="00DD3378">
              <w:t>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ndihm</w:t>
            </w:r>
            <w:r w:rsidR="009F2E75" w:rsidRPr="00DD3378">
              <w:t>ë</w:t>
            </w:r>
            <w:r w:rsidRPr="00DD3378">
              <w:t>se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dhe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mb</w:t>
            </w:r>
            <w:r w:rsidR="009917E8" w:rsidRPr="00DD3378">
              <w:t>ë</w:t>
            </w:r>
            <w:r w:rsidR="00293E00" w:rsidRPr="00DD3378">
              <w:t>shtjell</w:t>
            </w:r>
            <w:r w:rsidR="009917E8" w:rsidRPr="00DD3378">
              <w:t>ë</w:t>
            </w:r>
            <w:r w:rsidR="00293E00" w:rsidRPr="00DD3378">
              <w:t>sat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llojit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t</w:t>
            </w:r>
            <w:r w:rsidR="009917E8" w:rsidRPr="00DD3378">
              <w:t>ë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sallamit</w:t>
            </w:r>
            <w:proofErr w:type="spellEnd"/>
            <w:r w:rsidRPr="00DD3378">
              <w:t>;</w:t>
            </w:r>
          </w:p>
          <w:p w14:paraId="3774C130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dozoj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</w:t>
            </w:r>
            <w:r w:rsidR="009F2E75" w:rsidRPr="00DD3378">
              <w:t>ë</w:t>
            </w:r>
            <w:r w:rsidRPr="00DD3378">
              <w:t>nd</w:t>
            </w:r>
            <w:r w:rsidR="009F2E75" w:rsidRPr="00DD3378">
              <w:t>ë</w:t>
            </w:r>
            <w:r w:rsidRPr="00DD3378">
              <w:t>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ndihm</w:t>
            </w:r>
            <w:r w:rsidR="009F2E75" w:rsidRPr="00DD3378">
              <w:t>ë</w:t>
            </w:r>
            <w:r w:rsidRPr="00DD3378">
              <w:t>se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recep</w:t>
            </w:r>
            <w:r w:rsidRPr="00DD3378">
              <w:t>tur</w:t>
            </w:r>
            <w:r w:rsidR="009F2E75" w:rsidRPr="00DD3378">
              <w:t>ë</w:t>
            </w:r>
            <w:r w:rsidRPr="00DD3378">
              <w:t>s</w:t>
            </w:r>
            <w:proofErr w:type="spellEnd"/>
            <w:r w:rsidRPr="00DD3378">
              <w:t>;</w:t>
            </w:r>
          </w:p>
          <w:p w14:paraId="1524322C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hedh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rzier</w:t>
            </w:r>
            <w:r w:rsidR="009F2E75" w:rsidRPr="00DD3378">
              <w:t>ë</w:t>
            </w:r>
            <w:r w:rsidR="00293E00" w:rsidRPr="00DD3378">
              <w:t>s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pratin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dhe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l</w:t>
            </w:r>
            <w:r w:rsidR="009917E8" w:rsidRPr="00DD3378">
              <w:t>ë</w:t>
            </w:r>
            <w:r w:rsidR="00293E00" w:rsidRPr="00DD3378">
              <w:t>nd</w:t>
            </w:r>
            <w:r w:rsidR="009917E8" w:rsidRPr="00DD3378">
              <w:t>ë</w:t>
            </w:r>
            <w:r w:rsidR="00293E00" w:rsidRPr="00DD3378">
              <w:t>t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ndihm</w:t>
            </w:r>
            <w:r w:rsidR="009917E8" w:rsidRPr="00DD3378">
              <w:t>ë</w:t>
            </w:r>
            <w:r w:rsidR="00293E00" w:rsidRPr="00DD3378">
              <w:t>se</w:t>
            </w:r>
            <w:proofErr w:type="spellEnd"/>
            <w:r w:rsidR="00293E00" w:rsidRPr="00DD3378">
              <w:t xml:space="preserve"> (</w:t>
            </w:r>
            <w:proofErr w:type="spellStart"/>
            <w:r w:rsidR="00293E00" w:rsidRPr="00DD3378">
              <w:t>er</w:t>
            </w:r>
            <w:r w:rsidR="009917E8" w:rsidRPr="00DD3378">
              <w:t>ë</w:t>
            </w:r>
            <w:r w:rsidR="00293E00" w:rsidRPr="00DD3378">
              <w:t>zat</w:t>
            </w:r>
            <w:proofErr w:type="spellEnd"/>
            <w:r w:rsidR="00293E00" w:rsidRPr="00DD3378">
              <w:t xml:space="preserve">, </w:t>
            </w:r>
            <w:proofErr w:type="spellStart"/>
            <w:r w:rsidR="00293E00" w:rsidRPr="00DD3378">
              <w:t>krip</w:t>
            </w:r>
            <w:r w:rsidR="009917E8" w:rsidRPr="00DD3378">
              <w:t>ë</w:t>
            </w:r>
            <w:r w:rsidR="00293E00" w:rsidRPr="00DD3378">
              <w:t>rat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fosfatike</w:t>
            </w:r>
            <w:proofErr w:type="spellEnd"/>
            <w:r w:rsidR="00293E00" w:rsidRPr="00DD3378">
              <w:t xml:space="preserve">, </w:t>
            </w:r>
            <w:proofErr w:type="spellStart"/>
            <w:r w:rsidR="00293E00" w:rsidRPr="00DD3378">
              <w:t>dhjamin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ujin</w:t>
            </w:r>
            <w:proofErr w:type="spellEnd"/>
            <w:r w:rsidR="00293E00" w:rsidRPr="00DD3378">
              <w:t xml:space="preserve">, </w:t>
            </w:r>
            <w:proofErr w:type="spellStart"/>
            <w:r w:rsidR="00293E00" w:rsidRPr="00DD3378">
              <w:t>etj</w:t>
            </w:r>
            <w:proofErr w:type="spellEnd"/>
            <w:r w:rsidR="00293E00" w:rsidRPr="00DD3378">
              <w:t xml:space="preserve">), </w:t>
            </w:r>
            <w:proofErr w:type="spellStart"/>
            <w:r w:rsidR="00293E00" w:rsidRPr="00DD3378">
              <w:t>sipas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recep</w:t>
            </w:r>
            <w:r w:rsidRPr="00DD3378">
              <w:t>tur</w:t>
            </w:r>
            <w:r w:rsidR="009F2E75" w:rsidRPr="00DD3378">
              <w:t>ë</w:t>
            </w:r>
            <w:r w:rsidRPr="00DD3378">
              <w:t>s</w:t>
            </w:r>
            <w:proofErr w:type="spellEnd"/>
            <w:r w:rsidRPr="00DD3378">
              <w:t>;</w:t>
            </w:r>
          </w:p>
          <w:p w14:paraId="28A56C65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rziej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brumin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</w:t>
            </w:r>
            <w:proofErr w:type="spellEnd"/>
            <w:r w:rsidRPr="00DD3378">
              <w:t xml:space="preserve"> 9-16 </w:t>
            </w:r>
            <w:proofErr w:type="spellStart"/>
            <w:r w:rsidRPr="00DD3378">
              <w:t>minuta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</w:t>
            </w:r>
            <w:r w:rsidR="00293E00" w:rsidRPr="00DD3378">
              <w:t>l</w:t>
            </w:r>
            <w:r w:rsidRPr="00DD3378">
              <w:t>ami</w:t>
            </w:r>
            <w:r w:rsidR="00293E00" w:rsidRPr="00DD3378">
              <w:t>t</w:t>
            </w:r>
            <w:proofErr w:type="spellEnd"/>
            <w:r w:rsidRPr="00DD3378">
              <w:t>;</w:t>
            </w:r>
          </w:p>
          <w:p w14:paraId="6D3C312F" w14:textId="77777777" w:rsidR="00450E7B" w:rsidRPr="00DD3378" w:rsidRDefault="00450E7B" w:rsidP="00C224EB">
            <w:pPr>
              <w:numPr>
                <w:ilvl w:val="0"/>
                <w:numId w:val="3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shkarkoj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brumin</w:t>
            </w:r>
            <w:proofErr w:type="spellEnd"/>
            <w:r w:rsidRPr="00DD3378">
              <w:t xml:space="preserve">, </w:t>
            </w:r>
            <w:proofErr w:type="spellStart"/>
            <w:r w:rsidR="00293E00" w:rsidRPr="00DD3378">
              <w:t>n</w:t>
            </w:r>
            <w:r w:rsidR="009917E8" w:rsidRPr="00DD3378">
              <w:t>ë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makin</w:t>
            </w:r>
            <w:r w:rsidR="009917E8" w:rsidRPr="00DD3378">
              <w:t>ë</w:t>
            </w:r>
            <w:r w:rsidR="00293E00" w:rsidRPr="00DD3378">
              <w:t>n</w:t>
            </w:r>
            <w:proofErr w:type="spellEnd"/>
            <w:r w:rsidR="00293E00" w:rsidRPr="00DD3378">
              <w:t xml:space="preserve"> </w:t>
            </w:r>
            <w:proofErr w:type="spellStart"/>
            <w:r w:rsidR="00293E00" w:rsidRPr="00DD3378">
              <w:t>mbush</w:t>
            </w:r>
            <w:r w:rsidR="009917E8" w:rsidRPr="00DD3378">
              <w:t>ë</w:t>
            </w:r>
            <w:r w:rsidR="00293E00" w:rsidRPr="00DD3378">
              <w:t>se</w:t>
            </w:r>
            <w:proofErr w:type="spellEnd"/>
            <w:r w:rsidRPr="00DD3378">
              <w:t>;</w:t>
            </w:r>
          </w:p>
          <w:p w14:paraId="3937D7C1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vendosë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hinkat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sallamit</w:t>
            </w:r>
            <w:proofErr w:type="spellEnd"/>
            <w:r w:rsidRPr="00DD3378">
              <w:t>;</w:t>
            </w:r>
          </w:p>
          <w:p w14:paraId="2E5CCE5F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vendosë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mbështjellësit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hinkë</w:t>
            </w:r>
            <w:proofErr w:type="spellEnd"/>
            <w:r w:rsidRPr="00DD3378">
              <w:t xml:space="preserve">, me </w:t>
            </w:r>
            <w:proofErr w:type="spellStart"/>
            <w:r w:rsidRPr="00DD3378">
              <w:t>kujdes</w:t>
            </w:r>
            <w:proofErr w:type="spellEnd"/>
            <w:r w:rsidRPr="00DD3378">
              <w:t>;</w:t>
            </w:r>
          </w:p>
          <w:p w14:paraId="3965E263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mbush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mbështjellësit</w:t>
            </w:r>
            <w:proofErr w:type="spellEnd"/>
            <w:r w:rsidRPr="00DD3378">
              <w:t xml:space="preserve">, me </w:t>
            </w:r>
            <w:proofErr w:type="spellStart"/>
            <w:r w:rsidRPr="00DD3378">
              <w:t>brum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trysninë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duhur</w:t>
            </w:r>
            <w:proofErr w:type="spellEnd"/>
            <w:r w:rsidRPr="00DD3378">
              <w:t>;</w:t>
            </w:r>
          </w:p>
          <w:p w14:paraId="14AABB92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lidh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mbështjellësin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mbushur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(me </w:t>
            </w:r>
            <w:proofErr w:type="spellStart"/>
            <w:r w:rsidRPr="00DD3378">
              <w:t>përdredhje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spango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kapse</w:t>
            </w:r>
            <w:proofErr w:type="spellEnd"/>
            <w:r w:rsidRPr="00DD3378">
              <w:t>);</w:t>
            </w:r>
          </w:p>
          <w:p w14:paraId="74EA8E14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shpojë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mbushura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daljen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ajrit</w:t>
            </w:r>
            <w:proofErr w:type="spellEnd"/>
            <w:r w:rsidRPr="00DD3378">
              <w:t xml:space="preserve">, me </w:t>
            </w:r>
            <w:proofErr w:type="spellStart"/>
            <w:r w:rsidRPr="00DD3378">
              <w:t>gjilpëra</w:t>
            </w:r>
            <w:proofErr w:type="spellEnd"/>
            <w:r w:rsidRPr="00DD3378">
              <w:t>;</w:t>
            </w:r>
          </w:p>
          <w:p w14:paraId="65597E63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kornizat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varjen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sallameve</w:t>
            </w:r>
            <w:proofErr w:type="spellEnd"/>
            <w:r w:rsidRPr="00DD3378">
              <w:t>;</w:t>
            </w:r>
          </w:p>
          <w:p w14:paraId="3552962D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var</w:t>
            </w:r>
            <w:r w:rsidR="000254A0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distancë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njëri-tjetri</w:t>
            </w:r>
            <w:proofErr w:type="spellEnd"/>
            <w:r w:rsidRPr="00DD3378">
              <w:t>;</w:t>
            </w:r>
          </w:p>
          <w:p w14:paraId="3C57F9A4" w14:textId="77777777" w:rsidR="00293E00" w:rsidRPr="00DD3378" w:rsidRDefault="00293E00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mbikqyrjen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qëndrimit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ngjeshjen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brumit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tharjen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mbështjellësit</w:t>
            </w:r>
            <w:proofErr w:type="spellEnd"/>
            <w:r w:rsidRPr="00DD3378">
              <w:t>;</w:t>
            </w:r>
          </w:p>
          <w:p w14:paraId="1610D263" w14:textId="77777777" w:rsidR="00450E7B" w:rsidRPr="00DD3378" w:rsidRDefault="00450E7B" w:rsidP="00C224EB">
            <w:pPr>
              <w:widowControl w:val="0"/>
              <w:numPr>
                <w:ilvl w:val="0"/>
                <w:numId w:val="38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1E63D039" w14:textId="77777777" w:rsidR="00450E7B" w:rsidRPr="00DD3378" w:rsidRDefault="000A1E2C" w:rsidP="00C224EB">
            <w:pPr>
              <w:numPr>
                <w:ilvl w:val="0"/>
                <w:numId w:val="38"/>
              </w:numPr>
              <w:tabs>
                <w:tab w:val="clear" w:pos="540"/>
                <w:tab w:val="num" w:pos="342"/>
                <w:tab w:val="left" w:pos="61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</w:t>
            </w:r>
            <w:r w:rsidR="009917E8" w:rsidRPr="00DD3378">
              <w:t>ë</w:t>
            </w:r>
            <w:r w:rsidRPr="00DD3378">
              <w:t>ndetit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ruajtjes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7637CD48" w14:textId="77777777" w:rsidR="005958A7" w:rsidRPr="00DD3378" w:rsidRDefault="005958A7" w:rsidP="005958A7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55CB344C" w14:textId="77777777" w:rsidR="0022567E" w:rsidRPr="00DD3378" w:rsidRDefault="005958A7" w:rsidP="00C224EB">
            <w:pPr>
              <w:numPr>
                <w:ilvl w:val="0"/>
                <w:numId w:val="37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3B87F7D4" w14:textId="77777777" w:rsidR="00450E7B" w:rsidRPr="003A0B7D" w:rsidRDefault="00450E7B" w:rsidP="00450E7B">
      <w:pPr>
        <w:numPr>
          <w:ilvl w:val="12"/>
          <w:numId w:val="0"/>
        </w:numPr>
        <w:tabs>
          <w:tab w:val="left" w:pos="7848"/>
        </w:tabs>
        <w:rPr>
          <w:b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450E7B" w:rsidRPr="00DD3378" w14:paraId="6AEE7AC4" w14:textId="77777777" w:rsidTr="004F0447">
        <w:tc>
          <w:tcPr>
            <w:tcW w:w="810" w:type="dxa"/>
          </w:tcPr>
          <w:p w14:paraId="6A3B4792" w14:textId="77777777" w:rsidR="00450E7B" w:rsidRPr="00DD3378" w:rsidRDefault="003B5F9F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>RM 3</w:t>
            </w:r>
            <w:r w:rsidR="00450E7B" w:rsidRPr="00DD3378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7F3597C8" w14:textId="77777777" w:rsidR="00450E7B" w:rsidRPr="00DD3378" w:rsidRDefault="00450E7B" w:rsidP="004F0447">
            <w:pPr>
              <w:tabs>
                <w:tab w:val="left" w:pos="4770"/>
                <w:tab w:val="left" w:pos="7848"/>
              </w:tabs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</w:t>
            </w:r>
            <w:r w:rsidR="009F2E75" w:rsidRPr="00DD3378">
              <w:rPr>
                <w:b/>
              </w:rPr>
              <w:t>ë</w:t>
            </w:r>
            <w:r w:rsidRPr="00DD3378">
              <w:rPr>
                <w:b/>
              </w:rPr>
              <w:t>rpunimin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termik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="003B5F9F" w:rsidRPr="00DD3378">
              <w:rPr>
                <w:b/>
              </w:rPr>
              <w:t>dhe</w:t>
            </w:r>
            <w:proofErr w:type="spellEnd"/>
            <w:r w:rsidR="0083067C" w:rsidRPr="00DD3378">
              <w:rPr>
                <w:b/>
              </w:rPr>
              <w:t xml:space="preserve"> </w:t>
            </w:r>
            <w:proofErr w:type="spellStart"/>
            <w:r w:rsidR="0083067C" w:rsidRPr="00DD3378">
              <w:rPr>
                <w:b/>
              </w:rPr>
              <w:t>ruajtjen</w:t>
            </w:r>
            <w:proofErr w:type="spellEnd"/>
            <w:r w:rsidR="003B5F9F" w:rsidRPr="00DD3378">
              <w:rPr>
                <w:b/>
              </w:rPr>
              <w:t xml:space="preserve"> e</w:t>
            </w:r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sallameve</w:t>
            </w:r>
            <w:proofErr w:type="spellEnd"/>
            <w:r w:rsidRPr="00DD3378">
              <w:rPr>
                <w:b/>
              </w:rPr>
              <w:t>.</w:t>
            </w:r>
            <w:r w:rsidR="00346211" w:rsidRPr="00DD3378">
              <w:rPr>
                <w:b/>
              </w:rPr>
              <w:t xml:space="preserve"> </w:t>
            </w:r>
          </w:p>
          <w:p w14:paraId="460CDB80" w14:textId="77777777" w:rsidR="00450E7B" w:rsidRPr="00DD3378" w:rsidRDefault="00450E7B" w:rsidP="004F0447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764DA379" w14:textId="77777777" w:rsidR="00450E7B" w:rsidRPr="00DD3378" w:rsidRDefault="00450E7B" w:rsidP="004F0447">
            <w:pPr>
              <w:tabs>
                <w:tab w:val="left" w:pos="360"/>
                <w:tab w:val="left" w:pos="7848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1B856154" w14:textId="77777777" w:rsidR="00450E7B" w:rsidRPr="00DD3378" w:rsidRDefault="00450E7B" w:rsidP="00C224EB">
            <w:pPr>
              <w:pStyle w:val="ListParagraph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4770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t>p</w:t>
            </w:r>
            <w:r w:rsidR="009F2E75" w:rsidRPr="00DD3378">
              <w:t>ë</w:t>
            </w:r>
            <w:r w:rsidRPr="00DD3378">
              <w:t>rpunimin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termik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sallameve</w:t>
            </w:r>
            <w:proofErr w:type="spellEnd"/>
            <w:r w:rsidRPr="00DD3378">
              <w:t>;</w:t>
            </w:r>
          </w:p>
          <w:p w14:paraId="66F39D78" w14:textId="77777777" w:rsidR="00450E7B" w:rsidRPr="00DD3378" w:rsidRDefault="00450E7B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4D3817" w:rsidRPr="00DD3378">
              <w:t>mjetet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dhe</w:t>
            </w:r>
            <w:proofErr w:type="spellEnd"/>
            <w:r w:rsidR="004D3817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higjeno-sanitare</w:t>
            </w:r>
            <w:proofErr w:type="spellEnd"/>
            <w:r w:rsidRPr="00DD3378">
              <w:t>;</w:t>
            </w:r>
          </w:p>
          <w:p w14:paraId="2AECE926" w14:textId="77777777" w:rsidR="00450E7B" w:rsidRPr="00DD3378" w:rsidRDefault="00450E7B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transportoj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dhomat</w:t>
            </w:r>
            <w:proofErr w:type="spellEnd"/>
            <w:r w:rsidRPr="00DD3378">
              <w:t xml:space="preserve"> e </w:t>
            </w:r>
            <w:proofErr w:type="spellStart"/>
            <w:r w:rsidR="004D3817" w:rsidRPr="00DD3378">
              <w:t>p</w:t>
            </w:r>
            <w:r w:rsidR="009917E8" w:rsidRPr="00DD3378">
              <w:t>ë</w:t>
            </w:r>
            <w:r w:rsidR="004D3817" w:rsidRPr="00DD3378">
              <w:t>rpunimit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termik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karroca</w:t>
            </w:r>
            <w:proofErr w:type="spellEnd"/>
            <w:r w:rsidRPr="00DD3378">
              <w:t>;</w:t>
            </w:r>
          </w:p>
          <w:p w14:paraId="5DB92780" w14:textId="77777777" w:rsidR="00450E7B" w:rsidRPr="00DD3378" w:rsidRDefault="00450E7B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lastRenderedPageBreak/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komandoj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dhomat</w:t>
            </w:r>
            <w:proofErr w:type="spellEnd"/>
            <w:r w:rsidRPr="00DD3378">
              <w:t xml:space="preserve"> e </w:t>
            </w:r>
            <w:proofErr w:type="spellStart"/>
            <w:r w:rsidR="004D3817" w:rsidRPr="00DD3378">
              <w:t>p</w:t>
            </w:r>
            <w:r w:rsidR="009917E8" w:rsidRPr="00DD3378">
              <w:t>ë</w:t>
            </w:r>
            <w:r w:rsidR="004D3817" w:rsidRPr="00DD3378">
              <w:t>rpunimit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termik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sallameve</w:t>
            </w:r>
            <w:proofErr w:type="spellEnd"/>
            <w:r w:rsidRPr="00DD3378">
              <w:t>;</w:t>
            </w:r>
          </w:p>
          <w:p w14:paraId="232D4B65" w14:textId="77777777" w:rsidR="00450E7B" w:rsidRPr="00DD3378" w:rsidRDefault="00450E7B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pjekjen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sallameve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</w:t>
            </w:r>
            <w:r w:rsidR="009F2E75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temperatur</w:t>
            </w:r>
            <w:r w:rsidR="009F2E75" w:rsidRPr="00DD3378">
              <w:t>ë</w:t>
            </w:r>
            <w:r w:rsidRPr="00DD3378">
              <w:t>n</w:t>
            </w:r>
            <w:proofErr w:type="spellEnd"/>
            <w:r w:rsidRPr="00DD3378">
              <w:t xml:space="preserve"> 70 </w:t>
            </w:r>
            <w:proofErr w:type="spellStart"/>
            <w:r w:rsidRPr="00DD3378">
              <w:t>deri</w:t>
            </w:r>
            <w:proofErr w:type="spellEnd"/>
            <w:r w:rsidRPr="00DD3378">
              <w:t xml:space="preserve"> 90</w:t>
            </w:r>
            <w:r w:rsidRPr="00DD3378">
              <w:rPr>
                <w:vertAlign w:val="superscript"/>
              </w:rPr>
              <w:t>0</w:t>
            </w:r>
            <w:r w:rsidRPr="00DD3378">
              <w:t>C;</w:t>
            </w:r>
          </w:p>
          <w:p w14:paraId="1BB218C4" w14:textId="77777777" w:rsidR="00450E7B" w:rsidRPr="00DD3378" w:rsidRDefault="00450E7B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kryej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zierjen e sallameve, </w:t>
            </w:r>
            <w:r w:rsidR="004D3817" w:rsidRPr="00DD3378">
              <w:t xml:space="preserve">, </w:t>
            </w:r>
            <w:proofErr w:type="spellStart"/>
            <w:r w:rsidR="004D3817" w:rsidRPr="00DD3378">
              <w:t>në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temperaturën</w:t>
            </w:r>
            <w:proofErr w:type="spellEnd"/>
            <w:r w:rsidR="004D3817" w:rsidRPr="00DD3378">
              <w:t xml:space="preserve"> 75-85</w:t>
            </w:r>
            <w:r w:rsidR="004D3817" w:rsidRPr="00DD3378">
              <w:rPr>
                <w:vertAlign w:val="superscript"/>
              </w:rPr>
              <w:t xml:space="preserve">0 </w:t>
            </w:r>
            <w:r w:rsidR="004D3817" w:rsidRPr="00DD3378">
              <w:t xml:space="preserve">C </w:t>
            </w:r>
            <w:proofErr w:type="spellStart"/>
            <w:r w:rsidR="004D3817" w:rsidRPr="00DD3378">
              <w:t>për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zierjen</w:t>
            </w:r>
            <w:proofErr w:type="spellEnd"/>
            <w:r w:rsidR="004D3817" w:rsidRPr="00DD3378">
              <w:t xml:space="preserve"> me </w:t>
            </w:r>
            <w:proofErr w:type="spellStart"/>
            <w:r w:rsidR="004D3817" w:rsidRPr="00DD3378">
              <w:t>ujë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dhe</w:t>
            </w:r>
            <w:proofErr w:type="spellEnd"/>
            <w:r w:rsidR="004D3817" w:rsidRPr="00DD3378">
              <w:t xml:space="preserve"> 85-90</w:t>
            </w:r>
            <w:r w:rsidR="004D3817" w:rsidRPr="00DD3378">
              <w:rPr>
                <w:vertAlign w:val="superscript"/>
              </w:rPr>
              <w:t>0</w:t>
            </w:r>
            <w:r w:rsidR="004D3817" w:rsidRPr="00DD3378">
              <w:t xml:space="preserve">C </w:t>
            </w:r>
            <w:proofErr w:type="spellStart"/>
            <w:r w:rsidR="004D3817" w:rsidRPr="00DD3378">
              <w:t>për</w:t>
            </w:r>
            <w:proofErr w:type="spellEnd"/>
            <w:r w:rsidR="004D3817" w:rsidRPr="00DD3378">
              <w:t xml:space="preserve"> </w:t>
            </w:r>
            <w:proofErr w:type="spellStart"/>
            <w:r w:rsidR="004D3817" w:rsidRPr="00DD3378">
              <w:t>zierjen</w:t>
            </w:r>
            <w:proofErr w:type="spellEnd"/>
            <w:r w:rsidR="004D3817" w:rsidRPr="00DD3378">
              <w:t xml:space="preserve"> me </w:t>
            </w:r>
            <w:proofErr w:type="spellStart"/>
            <w:r w:rsidR="004D3817" w:rsidRPr="00DD3378">
              <w:t>avull</w:t>
            </w:r>
            <w:proofErr w:type="spellEnd"/>
            <w:r w:rsidR="004D3817" w:rsidRPr="00DD3378">
              <w:t xml:space="preserve">; </w:t>
            </w:r>
          </w:p>
          <w:p w14:paraId="1A6CDE17" w14:textId="77777777" w:rsidR="00450E7B" w:rsidRPr="00DD3378" w:rsidRDefault="00450E7B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kryej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ftohjen e sallameve, me uj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ose me aj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>r;</w:t>
            </w:r>
          </w:p>
          <w:p w14:paraId="5D90C563" w14:textId="77777777" w:rsidR="00450E7B" w:rsidRPr="00DD3378" w:rsidRDefault="00450E7B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kryej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tymosjen e sallameve, </w:t>
            </w:r>
            <w:r w:rsidR="004D3817" w:rsidRPr="00DD3378">
              <w:rPr>
                <w:lang w:val="it-IT"/>
              </w:rPr>
              <w:t>në temperaturën 30-110</w:t>
            </w:r>
            <w:r w:rsidR="004D3817" w:rsidRPr="00DD3378">
              <w:rPr>
                <w:vertAlign w:val="superscript"/>
                <w:lang w:val="it-IT"/>
              </w:rPr>
              <w:t>0</w:t>
            </w:r>
            <w:r w:rsidR="004D3817" w:rsidRPr="00DD3378">
              <w:rPr>
                <w:lang w:val="it-IT"/>
              </w:rPr>
              <w:t>C</w:t>
            </w:r>
            <w:r w:rsidR="000F67E7" w:rsidRPr="00DD3378">
              <w:rPr>
                <w:lang w:val="it-IT"/>
              </w:rPr>
              <w:t xml:space="preserve">, </w:t>
            </w:r>
            <w:r w:rsidRPr="00DD3378">
              <w:rPr>
                <w:lang w:val="it-IT"/>
              </w:rPr>
              <w:t>sipas llojit 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sallamit;</w:t>
            </w:r>
          </w:p>
          <w:p w14:paraId="15F1472D" w14:textId="77777777" w:rsidR="00450E7B" w:rsidRPr="00DD3378" w:rsidRDefault="00450E7B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kryej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tharj</w:t>
            </w:r>
            <w:r w:rsidR="00485407" w:rsidRPr="00DD3378">
              <w:rPr>
                <w:lang w:val="it-IT"/>
              </w:rPr>
              <w:t>e</w:t>
            </w:r>
            <w:r w:rsidRPr="00DD3378">
              <w:rPr>
                <w:lang w:val="it-IT"/>
              </w:rPr>
              <w:t xml:space="preserve">n e sallameve, </w:t>
            </w:r>
            <w:r w:rsidR="000F67E7" w:rsidRPr="00DD3378">
              <w:rPr>
                <w:lang w:val="it-IT"/>
              </w:rPr>
              <w:t>në temperaturë 12-15</w:t>
            </w:r>
            <w:r w:rsidR="000F67E7" w:rsidRPr="00DD3378">
              <w:rPr>
                <w:vertAlign w:val="superscript"/>
                <w:lang w:val="it-IT"/>
              </w:rPr>
              <w:t>0</w:t>
            </w:r>
            <w:r w:rsidR="000F67E7" w:rsidRPr="00DD3378">
              <w:rPr>
                <w:lang w:val="it-IT"/>
              </w:rPr>
              <w:t>C dhe lagështirë relative të ajrit 75-85 %;</w:t>
            </w:r>
            <w:r w:rsidRPr="00DD3378">
              <w:rPr>
                <w:lang w:val="it-IT"/>
              </w:rPr>
              <w:t>sipas llojit 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tyre;</w:t>
            </w:r>
          </w:p>
          <w:p w14:paraId="64444583" w14:textId="77777777" w:rsidR="000F67E7" w:rsidRPr="00DD3378" w:rsidRDefault="000F67E7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kryej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ambalazhimin e sallameve, sipas llojit</w:t>
            </w:r>
          </w:p>
          <w:p w14:paraId="2A2BAD53" w14:textId="77777777" w:rsidR="000F67E7" w:rsidRPr="00DD3378" w:rsidRDefault="00606E94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</w:pPr>
            <w:r w:rsidRPr="00DD3378">
              <w:rPr>
                <w:lang w:val="it-IT"/>
              </w:rPr>
              <w:t>t</w:t>
            </w:r>
            <w:r w:rsidR="009F2E75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</w:t>
            </w:r>
            <w:r w:rsidR="000F67E7" w:rsidRPr="00DD3378">
              <w:rPr>
                <w:lang w:val="it-IT"/>
              </w:rPr>
              <w:t>ruaj</w:t>
            </w:r>
            <w:r w:rsidR="009917E8" w:rsidRPr="00DD3378">
              <w:rPr>
                <w:lang w:val="it-IT"/>
              </w:rPr>
              <w:t>ë</w:t>
            </w:r>
            <w:r w:rsidR="000F67E7" w:rsidRPr="00DD3378">
              <w:rPr>
                <w:lang w:val="it-IT"/>
              </w:rPr>
              <w:t xml:space="preserve"> produktin p</w:t>
            </w:r>
            <w:r w:rsidR="009917E8" w:rsidRPr="00DD3378">
              <w:rPr>
                <w:lang w:val="it-IT"/>
              </w:rPr>
              <w:t>ë</w:t>
            </w:r>
            <w:r w:rsidR="000F67E7" w:rsidRPr="00DD3378">
              <w:rPr>
                <w:lang w:val="it-IT"/>
              </w:rPr>
              <w:t>rfundimtar n</w:t>
            </w:r>
            <w:r w:rsidR="009917E8" w:rsidRPr="00DD3378">
              <w:rPr>
                <w:lang w:val="it-IT"/>
              </w:rPr>
              <w:t>ë</w:t>
            </w:r>
            <w:r w:rsidR="000F67E7" w:rsidRPr="00DD3378">
              <w:rPr>
                <w:lang w:val="it-IT"/>
              </w:rPr>
              <w:t xml:space="preserve"> dhomat e ruajtjes, sipas k</w:t>
            </w:r>
            <w:r w:rsidR="009917E8" w:rsidRPr="00DD3378">
              <w:rPr>
                <w:lang w:val="it-IT"/>
              </w:rPr>
              <w:t>ë</w:t>
            </w:r>
            <w:r w:rsidR="000F67E7" w:rsidRPr="00DD3378">
              <w:rPr>
                <w:lang w:val="it-IT"/>
              </w:rPr>
              <w:t>rkesave standarte;</w:t>
            </w:r>
          </w:p>
          <w:p w14:paraId="68A510DB" w14:textId="77777777" w:rsidR="00450E7B" w:rsidRPr="00DD3378" w:rsidRDefault="00450E7B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1F849B3F" w14:textId="77777777" w:rsidR="00450E7B" w:rsidRPr="00DD3378" w:rsidRDefault="00450E7B" w:rsidP="00C224EB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="0052009C" w:rsidRPr="00DD3378">
              <w:t>sh</w:t>
            </w:r>
            <w:r w:rsidR="009917E8" w:rsidRPr="00DD3378">
              <w:t>ë</w:t>
            </w:r>
            <w:r w:rsidR="0052009C" w:rsidRPr="00DD3378">
              <w:t>ndetit</w:t>
            </w:r>
            <w:proofErr w:type="spellEnd"/>
            <w:r w:rsidR="0052009C" w:rsidRPr="00DD3378">
              <w:t xml:space="preserve"> </w:t>
            </w:r>
            <w:proofErr w:type="spellStart"/>
            <w:r w:rsidR="0052009C" w:rsidRPr="00DD3378">
              <w:t>dhe</w:t>
            </w:r>
            <w:proofErr w:type="spellEnd"/>
            <w:r w:rsidR="0052009C" w:rsidRPr="00DD3378">
              <w:t xml:space="preserve"> </w:t>
            </w:r>
            <w:proofErr w:type="spellStart"/>
            <w:r w:rsidR="0052009C" w:rsidRPr="00DD3378">
              <w:t>ruajtjes</w:t>
            </w:r>
            <w:proofErr w:type="spellEnd"/>
            <w:r w:rsidR="0052009C" w:rsidRPr="00DD3378">
              <w:t xml:space="preserve"> </w:t>
            </w:r>
            <w:proofErr w:type="spellStart"/>
            <w:r w:rsidR="0052009C" w:rsidRPr="00DD3378">
              <w:t>s</w:t>
            </w:r>
            <w:r w:rsidR="009917E8" w:rsidRPr="00DD3378">
              <w:t>ë</w:t>
            </w:r>
            <w:proofErr w:type="spellEnd"/>
            <w:r w:rsidR="0052009C"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3D4472C3" w14:textId="77777777" w:rsidR="005958A7" w:rsidRPr="00DD3378" w:rsidRDefault="005958A7" w:rsidP="005958A7">
            <w:pPr>
              <w:tabs>
                <w:tab w:val="left" w:pos="360"/>
                <w:tab w:val="left" w:pos="7848"/>
              </w:tabs>
              <w:rPr>
                <w:b/>
                <w:i/>
                <w:lang w:val="sq-AL"/>
              </w:rPr>
            </w:pPr>
            <w:r w:rsidRPr="00DD3378">
              <w:rPr>
                <w:b/>
                <w:i/>
                <w:lang w:val="pt-BR"/>
              </w:rPr>
              <w:t>Instrumentet e vlerësimit:</w:t>
            </w:r>
          </w:p>
          <w:p w14:paraId="05F3897F" w14:textId="77777777" w:rsidR="005958A7" w:rsidRPr="00DD3378" w:rsidRDefault="005958A7" w:rsidP="00C224EB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hanging="540"/>
            </w:pPr>
            <w:r w:rsidRPr="00DD3378">
              <w:rPr>
                <w:lang w:val="pt-BR"/>
              </w:rPr>
              <w:t>Vëzhgim me list</w:t>
            </w:r>
            <w:r w:rsidRPr="00DD3378">
              <w:t xml:space="preserve">ë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59E8A2CB" w14:textId="77777777" w:rsidR="00450E7B" w:rsidRPr="005958A7" w:rsidRDefault="00450E7B" w:rsidP="00450E7B">
      <w:pPr>
        <w:tabs>
          <w:tab w:val="left" w:pos="2160"/>
          <w:tab w:val="left" w:pos="7848"/>
        </w:tabs>
        <w:rPr>
          <w:b/>
          <w:iCs/>
        </w:rPr>
      </w:pPr>
      <w:r w:rsidRPr="003A0B7D">
        <w:rPr>
          <w:b/>
          <w:iCs/>
        </w:rPr>
        <w:lastRenderedPageBreak/>
        <w:t xml:space="preserve">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450E7B" w:rsidRPr="00DD3378" w14:paraId="1BC1F9C0" w14:textId="77777777" w:rsidTr="004F0447">
        <w:tc>
          <w:tcPr>
            <w:tcW w:w="810" w:type="dxa"/>
          </w:tcPr>
          <w:p w14:paraId="4CBA2DAC" w14:textId="77777777" w:rsidR="00450E7B" w:rsidRPr="00DD3378" w:rsidRDefault="006B2F13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>RM 4</w:t>
            </w:r>
            <w:r w:rsidR="00450E7B" w:rsidRPr="00DD3378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1D76F6DA" w14:textId="77777777" w:rsidR="00450E7B" w:rsidRPr="00DD3378" w:rsidRDefault="00450E7B" w:rsidP="004F0447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llogaritje</w:t>
            </w:r>
            <w:proofErr w:type="spellEnd"/>
            <w:r w:rsidR="008E08F9" w:rsidRPr="00393125">
              <w:rPr>
                <w:b/>
              </w:rPr>
              <w:t xml:space="preserve"> </w:t>
            </w:r>
            <w:proofErr w:type="spellStart"/>
            <w:r w:rsidR="008E08F9" w:rsidRPr="00393125">
              <w:rPr>
                <w:b/>
              </w:rPr>
              <w:t>ekonomike</w:t>
            </w:r>
            <w:proofErr w:type="spellEnd"/>
            <w:r w:rsidR="008E08F9">
              <w:rPr>
                <w:b/>
                <w:color w:val="FF0000"/>
              </w:rPr>
              <w:t xml:space="preserve"> </w:t>
            </w:r>
            <w:proofErr w:type="spellStart"/>
            <w:r w:rsidRPr="00DD3378">
              <w:rPr>
                <w:b/>
              </w:rPr>
              <w:t>për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prodhimin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r w:rsidRPr="00DD3378">
              <w:rPr>
                <w:b/>
              </w:rPr>
              <w:t>sallamit</w:t>
            </w:r>
            <w:proofErr w:type="spellEnd"/>
            <w:r w:rsidRPr="00DD3378">
              <w:rPr>
                <w:b/>
              </w:rPr>
              <w:t>.</w:t>
            </w:r>
          </w:p>
          <w:p w14:paraId="77E8DB17" w14:textId="77777777" w:rsidR="008C1C13" w:rsidRPr="00DD3378" w:rsidRDefault="008C1C13" w:rsidP="008C1C13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3B29EFA7" w14:textId="77777777" w:rsidR="008C1C13" w:rsidRPr="00DD3378" w:rsidRDefault="008C1C13" w:rsidP="008C1C13">
            <w:pPr>
              <w:tabs>
                <w:tab w:val="left" w:pos="360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52DB9B87" w14:textId="77777777" w:rsidR="008C1C13" w:rsidRPr="00DD3378" w:rsidRDefault="008C1C1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përgatisë fletë kërkesën për lëndën e parë dhe materialet higjienizuese;  </w:t>
            </w:r>
          </w:p>
          <w:p w14:paraId="4DEA7D48" w14:textId="77777777" w:rsidR="008C1C13" w:rsidRPr="00DD3378" w:rsidRDefault="008C1C1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të përgatisë preventivin e shpenzimeve që duhen p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r prodhimin e sallameve; </w:t>
            </w:r>
          </w:p>
          <w:p w14:paraId="37D51AEF" w14:textId="77777777" w:rsidR="008C1C13" w:rsidRPr="00DD3378" w:rsidRDefault="008C1C1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të përcaktojë rrezen e prodhimit të sallameve.</w:t>
            </w:r>
          </w:p>
          <w:p w14:paraId="05770C42" w14:textId="77777777" w:rsidR="008C1C13" w:rsidRPr="00DD3378" w:rsidRDefault="008C1C1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431DF3C1" w14:textId="77777777" w:rsidR="008C1C13" w:rsidRPr="00DD3378" w:rsidRDefault="008C1C1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komunikojë me etikë profesionale me klientin; </w:t>
            </w:r>
          </w:p>
          <w:p w14:paraId="6F1CFA4B" w14:textId="77777777" w:rsidR="00450E7B" w:rsidRPr="00DD3378" w:rsidRDefault="008C1C13" w:rsidP="00C224EB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left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DD3378">
              <w:rPr>
                <w:lang w:val="it-IT"/>
              </w:rPr>
              <w:t>të përdor teknologjinë e informacionit dhe komunikimit (TIK) për reklama, shitje, blerje etj).</w:t>
            </w:r>
          </w:p>
          <w:p w14:paraId="45BAFE84" w14:textId="77777777" w:rsidR="005958A7" w:rsidRPr="00DD3378" w:rsidRDefault="005958A7" w:rsidP="005958A7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31C2DDC1" w14:textId="77777777" w:rsidR="005958A7" w:rsidRPr="00DD3378" w:rsidRDefault="005958A7" w:rsidP="00C224EB">
            <w:pPr>
              <w:numPr>
                <w:ilvl w:val="0"/>
                <w:numId w:val="29"/>
              </w:numPr>
              <w:tabs>
                <w:tab w:val="clear" w:pos="540"/>
                <w:tab w:val="left" w:pos="342"/>
                <w:tab w:val="num" w:pos="432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7B96FCE9" w14:textId="77777777" w:rsidR="00A85120" w:rsidRPr="003A0B7D" w:rsidRDefault="00A85120" w:rsidP="00450E7B">
      <w:pPr>
        <w:tabs>
          <w:tab w:val="left" w:pos="2160"/>
          <w:tab w:val="left" w:pos="7848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450E7B" w:rsidRPr="003A0B7D" w14:paraId="00A8FE07" w14:textId="77777777" w:rsidTr="004F0447">
        <w:tc>
          <w:tcPr>
            <w:tcW w:w="2178" w:type="dxa"/>
            <w:tcBorders>
              <w:top w:val="single" w:sz="6" w:space="0" w:color="auto"/>
            </w:tcBorders>
          </w:tcPr>
          <w:p w14:paraId="6A715F64" w14:textId="77777777" w:rsidR="00450E7B" w:rsidRPr="003A0B7D" w:rsidRDefault="00450E7B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1A657D23" w14:textId="77777777" w:rsidR="00450E7B" w:rsidRPr="003A0B7D" w:rsidRDefault="00450E7B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427E5A37" w14:textId="77777777" w:rsidR="00450E7B" w:rsidRPr="003A0B7D" w:rsidRDefault="00450E7B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3A0B7D">
              <w:rPr>
                <w:lang w:val="fi-FI"/>
              </w:rPr>
              <w:t>Ky modul duhet të trajtohet kryesisht në repartet e prodhimit të sallameve</w:t>
            </w:r>
            <w:r w:rsidR="00E86675">
              <w:rPr>
                <w:lang w:val="fi-FI"/>
              </w:rPr>
              <w:t xml:space="preserve"> në shkollë ose në </w:t>
            </w:r>
            <w:proofErr w:type="spellStart"/>
            <w:r w:rsidR="00E86675" w:rsidRPr="00BB3FAF">
              <w:t>mjedise</w:t>
            </w:r>
            <w:proofErr w:type="spellEnd"/>
            <w:r w:rsidR="00E86675" w:rsidRPr="00BB3FAF">
              <w:t xml:space="preserve"> </w:t>
            </w:r>
            <w:proofErr w:type="spellStart"/>
            <w:r w:rsidR="00E86675" w:rsidRPr="00BB3FAF">
              <w:t>reale</w:t>
            </w:r>
            <w:proofErr w:type="spellEnd"/>
            <w:r w:rsidR="00E86675" w:rsidRPr="00BB3FAF">
              <w:t xml:space="preserve"> </w:t>
            </w:r>
            <w:proofErr w:type="spellStart"/>
            <w:r w:rsidR="00E86675" w:rsidRPr="00BB3FAF">
              <w:t>të</w:t>
            </w:r>
            <w:proofErr w:type="spellEnd"/>
            <w:r w:rsidR="00E86675" w:rsidRPr="00BB3FAF">
              <w:t xml:space="preserve"> </w:t>
            </w:r>
            <w:proofErr w:type="spellStart"/>
            <w:r w:rsidR="00E86675" w:rsidRPr="00BB3FAF">
              <w:t>punës</w:t>
            </w:r>
            <w:proofErr w:type="spellEnd"/>
            <w:r w:rsidR="00E86675" w:rsidRPr="00BB3FAF">
              <w:t xml:space="preserve"> </w:t>
            </w:r>
            <w:proofErr w:type="spellStart"/>
            <w:r w:rsidR="00E86675" w:rsidRPr="00BB3FAF">
              <w:t>në</w:t>
            </w:r>
            <w:proofErr w:type="spellEnd"/>
            <w:r w:rsidR="00E86675" w:rsidRPr="00BB3FAF">
              <w:t xml:space="preserve"> </w:t>
            </w:r>
            <w:proofErr w:type="spellStart"/>
            <w:r w:rsidR="00E86675" w:rsidRPr="00BB3FAF">
              <w:t>biznes</w:t>
            </w:r>
            <w:proofErr w:type="spellEnd"/>
            <w:r w:rsidR="00E86675" w:rsidRPr="00BB3FAF">
              <w:t>.</w:t>
            </w:r>
            <w:r w:rsidR="00E86675" w:rsidRPr="0019702E">
              <w:rPr>
                <w:lang w:val="fi-FI"/>
              </w:rPr>
              <w:t xml:space="preserve"> </w:t>
            </w:r>
            <w:r w:rsidR="00E86675">
              <w:rPr>
                <w:lang w:val="fi-FI"/>
              </w:rPr>
              <w:t xml:space="preserve">  </w:t>
            </w:r>
          </w:p>
          <w:p w14:paraId="0457DA28" w14:textId="77777777" w:rsidR="00450E7B" w:rsidRPr="003A0B7D" w:rsidRDefault="00450E7B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3A0B7D">
              <w:rPr>
                <w:lang w:val="fi-FI"/>
              </w:rPr>
              <w:t>Instruktori i praktikës, duhet të përdorë sa më shumë të jetë e mundur ilustrime dhe demonstrime konkrete të proceseve për përpunimin e mishit p</w:t>
            </w:r>
            <w:r w:rsidR="009F2E75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r sallam, për prodhimin e sallameve si dhe për ambalazhimin e tyre.</w:t>
            </w:r>
          </w:p>
          <w:p w14:paraId="3958F2C5" w14:textId="77777777" w:rsidR="00450E7B" w:rsidRPr="003A0B7D" w:rsidRDefault="00450E7B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3A0B7D">
              <w:rPr>
                <w:lang w:val="fi-FI"/>
              </w:rPr>
              <w:t>Nxënësit duhet të angazhohen në veprimtari konkrete pune për kryerjen e veprimeve për përpunimin e mishit p</w:t>
            </w:r>
            <w:r w:rsidR="009F2E75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r sallam,  për prodhimin e sallameve dhe për ambalazhimin e tyre.</w:t>
            </w:r>
          </w:p>
          <w:p w14:paraId="246638EC" w14:textId="77777777" w:rsidR="00450E7B" w:rsidRPr="003A0B7D" w:rsidRDefault="00450E7B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3A0B7D">
              <w:rPr>
                <w:lang w:val="fi-FI"/>
              </w:rPr>
              <w:t xml:space="preserve">Instruktori i praktikës duhet të mbikqyrë respektimin e rregullave të sigurimit teknik, të mbrojtjes së mjedisit dhe </w:t>
            </w:r>
            <w:r w:rsidRPr="003A0B7D">
              <w:rPr>
                <w:lang w:val="fi-FI"/>
              </w:rPr>
              <w:lastRenderedPageBreak/>
              <w:t>mirëmbajtjes së makinerive dhe pajisjeve.</w:t>
            </w:r>
          </w:p>
          <w:p w14:paraId="00A288E9" w14:textId="77777777" w:rsidR="00450E7B" w:rsidRPr="003A0B7D" w:rsidRDefault="00450E7B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 për realizimin e   veprimeve për përpunimin e mishit p</w:t>
            </w:r>
            <w:r w:rsidR="009F2E75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r sallam, për prodhimin e sallameve si dhe për ambalazhimin e tyre.</w:t>
            </w:r>
          </w:p>
          <w:p w14:paraId="766AF795" w14:textId="77777777" w:rsidR="00450E7B" w:rsidRPr="003A0B7D" w:rsidRDefault="00450E7B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 për realizimin e   veprimeve mbi prodhimin e sallameve.</w:t>
            </w:r>
          </w:p>
        </w:tc>
      </w:tr>
    </w:tbl>
    <w:p w14:paraId="6E260AF6" w14:textId="77777777" w:rsidR="00450E7B" w:rsidRPr="003A0B7D" w:rsidRDefault="00450E7B" w:rsidP="00450E7B">
      <w:pPr>
        <w:numPr>
          <w:ilvl w:val="12"/>
          <w:numId w:val="0"/>
        </w:numPr>
        <w:tabs>
          <w:tab w:val="left" w:pos="7848"/>
        </w:tabs>
        <w:rPr>
          <w:lang w:val="fi-FI"/>
        </w:rPr>
      </w:pPr>
      <w:r w:rsidRPr="003A0B7D">
        <w:rPr>
          <w:lang w:val="fi-FI"/>
        </w:rPr>
        <w:lastRenderedPageBreak/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450E7B" w:rsidRPr="003A0B7D" w14:paraId="21463CEA" w14:textId="77777777" w:rsidTr="004F0447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447F76F4" w14:textId="77777777" w:rsidR="00450E7B" w:rsidRPr="003A0B7D" w:rsidRDefault="00450E7B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6903501F" w14:textId="77777777" w:rsidR="00450E7B" w:rsidRPr="003A0B7D" w:rsidRDefault="00450E7B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3F259B2A" w14:textId="77777777" w:rsidR="00450E7B" w:rsidRPr="00DD3378" w:rsidRDefault="00450E7B" w:rsidP="004F0447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20BE754C" w14:textId="77777777" w:rsidR="00450E7B" w:rsidRPr="00DD3378" w:rsidRDefault="00450E7B" w:rsidP="004F0447">
            <w:pPr>
              <w:tabs>
                <w:tab w:val="left" w:pos="7848"/>
              </w:tabs>
              <w:rPr>
                <w:lang w:val="it-IT"/>
              </w:rPr>
            </w:pPr>
            <w:r w:rsidRPr="00DD3378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45A6B2AF" w14:textId="77777777" w:rsidR="00450E7B" w:rsidRPr="00DD3378" w:rsidRDefault="00450E7B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t>r</w:t>
            </w:r>
            <w:r w:rsidRPr="00DD3378">
              <w:rPr>
                <w:lang w:val="it-IT"/>
              </w:rPr>
              <w:t xml:space="preserve">eparti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prodhimit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sallameve</w:t>
            </w:r>
            <w:proofErr w:type="spellEnd"/>
            <w:r w:rsidRPr="00DD3378">
              <w:t>;</w:t>
            </w:r>
          </w:p>
          <w:p w14:paraId="2721C7C1" w14:textId="77777777" w:rsidR="00450E7B" w:rsidRPr="00DD3378" w:rsidRDefault="00450E7B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 xml:space="preserve">makineritë dhe pajisjet e punës për prodhimin e </w:t>
            </w:r>
            <w:proofErr w:type="spellStart"/>
            <w:r w:rsidRPr="00DD3378">
              <w:t>sallameve</w:t>
            </w:r>
            <w:proofErr w:type="spellEnd"/>
            <w:r w:rsidRPr="00DD3378">
              <w:rPr>
                <w:lang w:val="it-IT"/>
              </w:rPr>
              <w:t>;</w:t>
            </w:r>
          </w:p>
          <w:p w14:paraId="55F90B55" w14:textId="77777777" w:rsidR="00450E7B" w:rsidRPr="00DD3378" w:rsidRDefault="00450E7B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 xml:space="preserve">lëndë të para dhe ndihmëse për prodhimin e </w:t>
            </w:r>
            <w:proofErr w:type="spellStart"/>
            <w:r w:rsidRPr="00DD3378">
              <w:t>sallameve</w:t>
            </w:r>
            <w:proofErr w:type="spellEnd"/>
            <w:r w:rsidRPr="00DD3378">
              <w:rPr>
                <w:lang w:val="it-IT"/>
              </w:rPr>
              <w:t xml:space="preserve">; </w:t>
            </w:r>
          </w:p>
          <w:p w14:paraId="4E349C03" w14:textId="77777777" w:rsidR="008C1C13" w:rsidRPr="00DD3378" w:rsidRDefault="008C1C1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>kompjuter dhe printer;</w:t>
            </w:r>
          </w:p>
          <w:p w14:paraId="5351FAA7" w14:textId="77777777" w:rsidR="00450E7B" w:rsidRPr="00DD3378" w:rsidRDefault="00450E7B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jc w:val="both"/>
              <w:rPr>
                <w:lang w:val="it-IT"/>
              </w:rPr>
            </w:pPr>
            <w:r w:rsidRPr="00DD3378">
              <w:rPr>
                <w:lang w:val="it-IT"/>
              </w:rPr>
              <w:t>pankarta, udhëzuesa, katalogë, manuale, materiale të shkruara</w:t>
            </w:r>
          </w:p>
          <w:p w14:paraId="0B09B129" w14:textId="77777777" w:rsidR="00450E7B" w:rsidRDefault="00450E7B" w:rsidP="004F0447">
            <w:pPr>
              <w:tabs>
                <w:tab w:val="left" w:pos="360"/>
                <w:tab w:val="left" w:pos="7848"/>
              </w:tabs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>në mbështetje të çështjeve që do të trajtohen në këtë modul.</w:t>
            </w:r>
          </w:p>
          <w:p w14:paraId="0DDE393B" w14:textId="77777777" w:rsidR="00393125" w:rsidRPr="00DD3378" w:rsidRDefault="00393125" w:rsidP="00393125">
            <w:pPr>
              <w:tabs>
                <w:tab w:val="left" w:pos="360"/>
                <w:tab w:val="left" w:pos="7848"/>
              </w:tabs>
              <w:rPr>
                <w:lang w:val="it-IT"/>
              </w:rPr>
            </w:pPr>
          </w:p>
        </w:tc>
      </w:tr>
    </w:tbl>
    <w:p w14:paraId="1E9BA47E" w14:textId="77777777" w:rsidR="004F23E0" w:rsidRPr="003A0B7D" w:rsidRDefault="004F23E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54023430" w14:textId="77777777" w:rsidR="004F23E0" w:rsidRPr="003A0B7D" w:rsidRDefault="004F23E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7398FB0A" w14:textId="77777777" w:rsidR="004F23E0" w:rsidRPr="003A0B7D" w:rsidRDefault="004F23E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4EE39429" w14:textId="77777777" w:rsidR="004F23E0" w:rsidRPr="003A0B7D" w:rsidRDefault="004F23E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0BB7C788" w14:textId="77777777" w:rsidR="004F23E0" w:rsidRDefault="004F23E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246E6FB2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3BBFB77C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44EEF640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1E69C5CD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5AD60710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5FD9D67D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430665E8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67804FB8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407F28E6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6950DE56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5E6E80D4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50511AF5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52840FF4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2F64F383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4EDEA355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4E2CDD4D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2A32C29E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7860F399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3A6E2A5F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2F5C46AB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020FE4E4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36CCBF58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67D55581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7E3E3217" w14:textId="77777777" w:rsidR="006A3434" w:rsidRDefault="006A3434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3314A2B4" w14:textId="77777777" w:rsidR="000254A0" w:rsidRDefault="000254A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39B2A118" w14:textId="77777777" w:rsidR="000254A0" w:rsidRDefault="000254A0" w:rsidP="009D26D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14DAD70F" w14:textId="77777777" w:rsidR="001974B6" w:rsidRPr="003A0B7D" w:rsidRDefault="0095282E" w:rsidP="001974B6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>
        <w:rPr>
          <w:b/>
          <w:iCs/>
          <w:highlight w:val="lightGray"/>
          <w:shd w:val="clear" w:color="auto" w:fill="B3B3B3"/>
          <w:lang w:val="it-IT"/>
        </w:rPr>
        <w:t>5</w:t>
      </w:r>
      <w:r w:rsidR="001974B6" w:rsidRPr="003A0B7D">
        <w:rPr>
          <w:b/>
          <w:iCs/>
          <w:highlight w:val="lightGray"/>
          <w:shd w:val="clear" w:color="auto" w:fill="B3B3B3"/>
          <w:lang w:val="it-IT"/>
        </w:rPr>
        <w:t>. Moduli “</w:t>
      </w:r>
      <w:r w:rsidR="00762CC0" w:rsidRPr="003A0B7D">
        <w:rPr>
          <w:b/>
          <w:bCs/>
          <w:highlight w:val="lightGray"/>
          <w:lang w:val="it-IT"/>
        </w:rPr>
        <w:t>Prodhimi i konservave të mishit</w:t>
      </w:r>
      <w:r w:rsidR="001974B6" w:rsidRPr="003A0B7D">
        <w:rPr>
          <w:b/>
          <w:bCs/>
          <w:highlight w:val="lightGray"/>
          <w:lang w:val="it-IT"/>
        </w:rPr>
        <w:t>”</w:t>
      </w:r>
    </w:p>
    <w:p w14:paraId="2A791CEA" w14:textId="77777777" w:rsidR="001974B6" w:rsidRPr="003A0B7D" w:rsidRDefault="001974B6" w:rsidP="001974B6">
      <w:pPr>
        <w:tabs>
          <w:tab w:val="left" w:pos="1050"/>
          <w:tab w:val="left" w:pos="7848"/>
        </w:tabs>
        <w:rPr>
          <w:iCs/>
          <w:lang w:val="it-IT"/>
        </w:rPr>
      </w:pPr>
      <w:r w:rsidRPr="003A0B7D">
        <w:rPr>
          <w:iCs/>
          <w:lang w:val="it-IT"/>
        </w:rPr>
        <w:lastRenderedPageBreak/>
        <w:tab/>
      </w:r>
    </w:p>
    <w:p w14:paraId="0356F4E9" w14:textId="77777777" w:rsidR="001974B6" w:rsidRPr="003A0B7D" w:rsidRDefault="001974B6" w:rsidP="001974B6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 w:rsidRPr="003A0B7D">
        <w:rPr>
          <w:b/>
          <w:iCs/>
          <w:lang w:val="it-IT"/>
        </w:rPr>
        <w:t xml:space="preserve">Drejtimi: Teknologji </w:t>
      </w:r>
      <w:r w:rsidR="00667E5C" w:rsidRPr="003A0B7D">
        <w:rPr>
          <w:b/>
          <w:iCs/>
          <w:lang w:val="it-IT"/>
        </w:rPr>
        <w:t>u</w:t>
      </w:r>
      <w:r w:rsidRPr="003A0B7D">
        <w:rPr>
          <w:b/>
          <w:iCs/>
          <w:lang w:val="it-IT"/>
        </w:rPr>
        <w:t>shqimore</w:t>
      </w:r>
    </w:p>
    <w:p w14:paraId="39FE2F17" w14:textId="77777777" w:rsidR="001974B6" w:rsidRPr="003A0B7D" w:rsidRDefault="001974B6" w:rsidP="001974B6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 w:rsidRPr="003A0B7D">
        <w:rPr>
          <w:b/>
          <w:iCs/>
          <w:lang w:val="it-IT"/>
        </w:rPr>
        <w:t>Profili:     Teknol</w:t>
      </w:r>
      <w:r w:rsidR="00BE3E7A">
        <w:rPr>
          <w:b/>
          <w:iCs/>
          <w:lang w:val="it-IT"/>
        </w:rPr>
        <w:t>ogji e përpunimit të mishit</w:t>
      </w:r>
      <w:r w:rsidR="007B381A">
        <w:rPr>
          <w:b/>
          <w:iCs/>
          <w:lang w:val="it-IT"/>
        </w:rPr>
        <w:t xml:space="preserve"> dhe peshkut</w:t>
      </w:r>
    </w:p>
    <w:p w14:paraId="676151C8" w14:textId="77777777" w:rsidR="001974B6" w:rsidRPr="003A0B7D" w:rsidRDefault="001974B6" w:rsidP="001974B6">
      <w:pPr>
        <w:tabs>
          <w:tab w:val="left" w:pos="2160"/>
          <w:tab w:val="left" w:pos="7848"/>
        </w:tabs>
        <w:rPr>
          <w:b/>
          <w:iCs/>
          <w:lang w:val="sq-AL"/>
        </w:rPr>
      </w:pPr>
      <w:r w:rsidRPr="003A0B7D">
        <w:rPr>
          <w:b/>
          <w:iCs/>
          <w:lang w:val="da-DK"/>
        </w:rPr>
        <w:t xml:space="preserve">Niveli:      </w:t>
      </w:r>
      <w:r w:rsidR="00791168">
        <w:rPr>
          <w:b/>
          <w:iCs/>
          <w:lang w:val="da-DK"/>
        </w:rPr>
        <w:t>III i KSHK</w:t>
      </w:r>
      <w:r w:rsidRPr="003A0B7D">
        <w:rPr>
          <w:b/>
          <w:iCs/>
          <w:lang w:val="da-DK"/>
        </w:rPr>
        <w:t xml:space="preserve">   </w:t>
      </w:r>
    </w:p>
    <w:p w14:paraId="1B8B49FD" w14:textId="77777777" w:rsidR="001974B6" w:rsidRPr="003A0B7D" w:rsidRDefault="001974B6" w:rsidP="001974B6">
      <w:pPr>
        <w:tabs>
          <w:tab w:val="left" w:pos="2160"/>
          <w:tab w:val="left" w:pos="7848"/>
        </w:tabs>
        <w:rPr>
          <w:b/>
          <w:iCs/>
        </w:rPr>
      </w:pPr>
      <w:r w:rsidRPr="003A0B7D">
        <w:rPr>
          <w:b/>
          <w:iCs/>
          <w:lang w:val="da-DK"/>
        </w:rPr>
        <w:t>Klasa:      12</w:t>
      </w:r>
    </w:p>
    <w:p w14:paraId="49A22AB4" w14:textId="77777777" w:rsidR="001974B6" w:rsidRPr="003A0B7D" w:rsidRDefault="001974B6" w:rsidP="001974B6">
      <w:pPr>
        <w:tabs>
          <w:tab w:val="left" w:pos="2160"/>
          <w:tab w:val="left" w:pos="7848"/>
        </w:tabs>
        <w:rPr>
          <w:b/>
          <w:iCs/>
          <w:lang w:val="sq-AL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1974B6" w:rsidRPr="003A0B7D" w14:paraId="40E98D78" w14:textId="77777777" w:rsidTr="00EC339F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6D4D1347" w14:textId="77777777" w:rsidR="001974B6" w:rsidRPr="003A0B7D" w:rsidRDefault="001974B6" w:rsidP="00EC339F">
            <w:pPr>
              <w:pStyle w:val="Heading3"/>
              <w:tabs>
                <w:tab w:val="left" w:pos="7848"/>
              </w:tabs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1974B6" w:rsidRPr="003A0B7D" w14:paraId="052586FF" w14:textId="77777777" w:rsidTr="00EC339F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5AE5060A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1F25987C" w14:textId="77777777" w:rsidR="001974B6" w:rsidRPr="00346211" w:rsidRDefault="00667E5C" w:rsidP="00762CC0">
            <w:pPr>
              <w:tabs>
                <w:tab w:val="left" w:pos="7848"/>
              </w:tabs>
              <w:rPr>
                <w:b/>
                <w:bCs/>
                <w:lang w:val="it-IT"/>
              </w:rPr>
            </w:pPr>
            <w:r w:rsidRPr="00346211">
              <w:rPr>
                <w:b/>
                <w:bCs/>
                <w:lang w:val="it-IT"/>
              </w:rPr>
              <w:t>PRODHIMI  I  KONSERVAVE  TË MISHIT</w:t>
            </w:r>
          </w:p>
          <w:p w14:paraId="00578147" w14:textId="77777777" w:rsidR="000F365C" w:rsidRPr="003A0B7D" w:rsidRDefault="000F365C" w:rsidP="00762CC0">
            <w:pPr>
              <w:tabs>
                <w:tab w:val="left" w:pos="7848"/>
              </w:tabs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3807250F" w14:textId="77777777" w:rsidR="001974B6" w:rsidRPr="00393125" w:rsidRDefault="001974B6" w:rsidP="00393125">
            <w:pPr>
              <w:pStyle w:val="Header"/>
              <w:tabs>
                <w:tab w:val="left" w:pos="7848"/>
              </w:tabs>
              <w:jc w:val="center"/>
              <w:rPr>
                <w:b/>
                <w:lang w:val="sq-AL"/>
              </w:rPr>
            </w:pPr>
            <w:r w:rsidRPr="00393125">
              <w:rPr>
                <w:b/>
                <w:lang w:val="it-IT"/>
              </w:rPr>
              <w:t>M-</w:t>
            </w:r>
            <w:r w:rsidR="000F365C" w:rsidRPr="00393125">
              <w:rPr>
                <w:b/>
                <w:lang w:val="it-IT"/>
              </w:rPr>
              <w:t>08-1123</w:t>
            </w:r>
            <w:r w:rsidRPr="00393125">
              <w:rPr>
                <w:b/>
                <w:lang w:val="it-IT"/>
              </w:rPr>
              <w:t>-1</w:t>
            </w:r>
            <w:r w:rsidR="00393125">
              <w:rPr>
                <w:b/>
                <w:lang w:val="it-IT"/>
              </w:rPr>
              <w:t>9</w:t>
            </w:r>
          </w:p>
        </w:tc>
      </w:tr>
      <w:tr w:rsidR="001974B6" w:rsidRPr="003A0B7D" w14:paraId="226CD0B7" w14:textId="77777777" w:rsidTr="00EC339F">
        <w:tc>
          <w:tcPr>
            <w:tcW w:w="1908" w:type="dxa"/>
            <w:tcBorders>
              <w:top w:val="nil"/>
              <w:bottom w:val="nil"/>
            </w:tcBorders>
          </w:tcPr>
          <w:p w14:paraId="0BB89EA2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4AA76F5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</w:p>
          <w:p w14:paraId="5AA26121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22751DCF" w14:textId="77777777" w:rsidR="001974B6" w:rsidRPr="003A0B7D" w:rsidRDefault="001974B6" w:rsidP="00EC339F">
            <w:pPr>
              <w:pStyle w:val="Heading1"/>
              <w:tabs>
                <w:tab w:val="left" w:pos="7848"/>
              </w:tabs>
              <w:spacing w:befor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Një modul praktik që aftëson nxënësit për të</w:t>
            </w:r>
            <w:r w:rsidRPr="003A0B7D">
              <w:rPr>
                <w:sz w:val="24"/>
                <w:szCs w:val="24"/>
                <w:lang w:val="sq-AL"/>
              </w:rPr>
              <w:t xml:space="preserve"> 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kryer prodhimin e konservave të mishit të gjedhit, derrit dhe shpendëve, sterilizimin e konservave dhe kontrollin e hermecitetit</w:t>
            </w:r>
            <w:r w:rsidR="000254A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 të tyre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.</w:t>
            </w:r>
          </w:p>
          <w:p w14:paraId="02055A7B" w14:textId="77777777" w:rsidR="001974B6" w:rsidRPr="003A0B7D" w:rsidRDefault="001974B6" w:rsidP="00EC339F">
            <w:pPr>
              <w:pStyle w:val="Header"/>
              <w:widowControl w:val="0"/>
              <w:tabs>
                <w:tab w:val="clear" w:pos="4153"/>
                <w:tab w:val="clear" w:pos="8306"/>
                <w:tab w:val="left" w:pos="7848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1974B6" w:rsidRPr="003A0B7D" w14:paraId="1D903952" w14:textId="77777777" w:rsidTr="00EC339F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38FC085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  <w:p w14:paraId="7CD97618" w14:textId="77777777" w:rsidR="000F365C" w:rsidRPr="003A0B7D" w:rsidRDefault="000F365C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3D94775F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03B44CB6" w14:textId="77777777" w:rsidR="001974B6" w:rsidRPr="003A0B7D" w:rsidRDefault="00120A9F" w:rsidP="00EC339F">
            <w:pPr>
              <w:tabs>
                <w:tab w:val="left" w:pos="7848"/>
              </w:tabs>
              <w:rPr>
                <w:b/>
              </w:rPr>
            </w:pPr>
            <w:r w:rsidRPr="00DD3378">
              <w:t>69</w:t>
            </w:r>
            <w:r w:rsidR="001974B6" w:rsidRPr="00DD3378">
              <w:t xml:space="preserve"> </w:t>
            </w:r>
            <w:proofErr w:type="spellStart"/>
            <w:r w:rsidR="001974B6" w:rsidRPr="003A0B7D">
              <w:t>orë</w:t>
            </w:r>
            <w:proofErr w:type="spellEnd"/>
            <w:r w:rsidR="001974B6" w:rsidRPr="003A0B7D">
              <w:t xml:space="preserve"> </w:t>
            </w:r>
            <w:proofErr w:type="spellStart"/>
            <w:r w:rsidR="001974B6" w:rsidRPr="003A0B7D">
              <w:t>mësimore</w:t>
            </w:r>
            <w:proofErr w:type="spellEnd"/>
          </w:p>
          <w:p w14:paraId="36EF8363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</w:p>
        </w:tc>
      </w:tr>
      <w:tr w:rsidR="001974B6" w:rsidRPr="003A0B7D" w14:paraId="3609BE8F" w14:textId="77777777" w:rsidTr="00EC339F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0F3B5C9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6091C64C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53712920" w14:textId="77777777" w:rsidR="001974B6" w:rsidRPr="003A0B7D" w:rsidRDefault="001974B6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7439076" w14:textId="77777777" w:rsidR="001974B6" w:rsidRPr="003A0B7D" w:rsidRDefault="00436460" w:rsidP="00EC339F">
            <w:pPr>
              <w:tabs>
                <w:tab w:val="left" w:pos="7848"/>
              </w:tabs>
            </w:pPr>
            <w:proofErr w:type="spellStart"/>
            <w:r>
              <w:t>Nxënësit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kenë</w:t>
            </w:r>
            <w:proofErr w:type="spellEnd"/>
            <w:r>
              <w:t xml:space="preserve"> </w:t>
            </w:r>
            <w:proofErr w:type="spellStart"/>
            <w:r>
              <w:t>përfunduar</w:t>
            </w:r>
            <w:proofErr w:type="spellEnd"/>
            <w:r>
              <w:t xml:space="preserve"> </w:t>
            </w:r>
            <w:proofErr w:type="spellStart"/>
            <w:r>
              <w:t>nivelin</w:t>
            </w:r>
            <w:proofErr w:type="spellEnd"/>
            <w:r>
              <w:t xml:space="preserve"> II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>
              <w:t xml:space="preserve"> </w:t>
            </w:r>
            <w:proofErr w:type="spellStart"/>
            <w:r>
              <w:t>mësimor</w:t>
            </w:r>
            <w:proofErr w:type="spellEnd"/>
            <w:r>
              <w:t xml:space="preserve"> “</w:t>
            </w:r>
            <w:proofErr w:type="spellStart"/>
            <w:r>
              <w:t>Teknologji</w:t>
            </w:r>
            <w:proofErr w:type="spellEnd"/>
            <w:r>
              <w:t xml:space="preserve"> </w:t>
            </w:r>
            <w:proofErr w:type="spellStart"/>
            <w:r>
              <w:t>ushqimore</w:t>
            </w:r>
            <w:proofErr w:type="spellEnd"/>
            <w:r>
              <w:t xml:space="preserve">”. </w:t>
            </w:r>
          </w:p>
        </w:tc>
      </w:tr>
    </w:tbl>
    <w:p w14:paraId="2EE03690" w14:textId="77777777" w:rsidR="001974B6" w:rsidRPr="003A0B7D" w:rsidRDefault="001974B6" w:rsidP="001974B6">
      <w:pPr>
        <w:tabs>
          <w:tab w:val="left" w:pos="7848"/>
        </w:tabs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1974B6" w:rsidRPr="00DD3378" w14:paraId="627B2E13" w14:textId="77777777" w:rsidTr="00EC339F">
        <w:tc>
          <w:tcPr>
            <w:tcW w:w="1908" w:type="dxa"/>
          </w:tcPr>
          <w:p w14:paraId="6A99F825" w14:textId="77777777" w:rsidR="001974B6" w:rsidRPr="00DD3378" w:rsidRDefault="001974B6" w:rsidP="006A3434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DD3378">
              <w:rPr>
                <w:b/>
              </w:rPr>
              <w:t>Rezultatet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proofErr w:type="gramStart"/>
            <w:r w:rsidRPr="00DD3378">
              <w:rPr>
                <w:b/>
              </w:rPr>
              <w:t>të</w:t>
            </w:r>
            <w:proofErr w:type="spellEnd"/>
            <w:r w:rsidRPr="00DD3378">
              <w:rPr>
                <w:b/>
              </w:rPr>
              <w:t xml:space="preserve">  </w:t>
            </w:r>
            <w:proofErr w:type="spellStart"/>
            <w:r w:rsidRPr="00DD3378">
              <w:rPr>
                <w:b/>
              </w:rPr>
              <w:t>mësuarit</w:t>
            </w:r>
            <w:proofErr w:type="spellEnd"/>
            <w:proofErr w:type="gramEnd"/>
            <w:r w:rsidRPr="00DD3378">
              <w:rPr>
                <w:b/>
              </w:rPr>
              <w:t xml:space="preserve"> (RM), </w:t>
            </w:r>
            <w:proofErr w:type="spellStart"/>
            <w:r w:rsidRPr="00DD3378">
              <w:rPr>
                <w:b/>
              </w:rPr>
              <w:t>dhe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procedurat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r w:rsidRPr="00DD3378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2FD1885F" w14:textId="77777777" w:rsidR="001974B6" w:rsidRPr="00DD3378" w:rsidRDefault="001974B6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810" w:type="dxa"/>
          </w:tcPr>
          <w:p w14:paraId="146971B1" w14:textId="77777777" w:rsidR="001974B6" w:rsidRPr="00DD3378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2C3B4A3A" w14:textId="77777777" w:rsidR="001974B6" w:rsidRPr="00DD3378" w:rsidRDefault="00762CC0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</w:t>
            </w:r>
            <w:r w:rsidR="001974B6" w:rsidRPr="00DD3378">
              <w:rPr>
                <w:b/>
              </w:rPr>
              <w:t>ese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përgatitore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për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prodhimin</w:t>
            </w:r>
            <w:proofErr w:type="spellEnd"/>
            <w:r w:rsidR="001974B6" w:rsidRPr="00DD3378">
              <w:rPr>
                <w:b/>
              </w:rPr>
              <w:t xml:space="preserve"> e </w:t>
            </w:r>
            <w:proofErr w:type="spellStart"/>
            <w:r w:rsidR="001974B6" w:rsidRPr="00DD3378">
              <w:rPr>
                <w:b/>
              </w:rPr>
              <w:t>konservave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të</w:t>
            </w:r>
            <w:proofErr w:type="spellEnd"/>
            <w:r w:rsidR="001974B6" w:rsidRPr="00DD3378">
              <w:rPr>
                <w:b/>
              </w:rPr>
              <w:t xml:space="preserve"> mishit</w:t>
            </w:r>
            <w:r w:rsidR="00DD3378">
              <w:rPr>
                <w:b/>
              </w:rPr>
              <w:t xml:space="preserve"> </w:t>
            </w:r>
            <w:proofErr w:type="spellStart"/>
            <w:r w:rsidR="00DD3378">
              <w:rPr>
                <w:b/>
              </w:rPr>
              <w:t>të</w:t>
            </w:r>
            <w:proofErr w:type="spellEnd"/>
            <w:r w:rsidR="00DD3378">
              <w:rPr>
                <w:b/>
              </w:rPr>
              <w:t xml:space="preserve"> </w:t>
            </w:r>
            <w:proofErr w:type="spellStart"/>
            <w:r w:rsidR="00DD3378">
              <w:rPr>
                <w:b/>
              </w:rPr>
              <w:t>kafshëve</w:t>
            </w:r>
            <w:proofErr w:type="spellEnd"/>
            <w:r w:rsidR="00DD3378" w:rsidRPr="00DD3378">
              <w:rPr>
                <w:b/>
              </w:rPr>
              <w:t>.</w:t>
            </w:r>
            <w:r w:rsidR="007B381A" w:rsidRPr="00DD3378">
              <w:rPr>
                <w:b/>
              </w:rPr>
              <w:t xml:space="preserve"> </w:t>
            </w:r>
          </w:p>
          <w:p w14:paraId="799B4C03" w14:textId="77777777" w:rsidR="001974B6" w:rsidRPr="00DD3378" w:rsidRDefault="001974B6" w:rsidP="00EC339F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55C01117" w14:textId="77777777" w:rsidR="001974B6" w:rsidRPr="00DD3378" w:rsidRDefault="001974B6" w:rsidP="00EC339F">
            <w:pPr>
              <w:tabs>
                <w:tab w:val="left" w:pos="360"/>
                <w:tab w:val="left" w:pos="7848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445C7EE4" w14:textId="77777777" w:rsidR="001974B6" w:rsidRPr="00DD3378" w:rsidRDefault="001974B6" w:rsidP="00C224EB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</w:t>
            </w:r>
            <w:r w:rsidR="00762CC0" w:rsidRPr="00DD3378">
              <w:t>tet</w:t>
            </w:r>
            <w:proofErr w:type="spellEnd"/>
            <w:r w:rsidR="00762CC0" w:rsidRPr="00DD3378">
              <w:t xml:space="preserve"> e </w:t>
            </w:r>
            <w:proofErr w:type="spellStart"/>
            <w:r w:rsidR="00762CC0" w:rsidRPr="00DD3378">
              <w:t>punës</w:t>
            </w:r>
            <w:proofErr w:type="spellEnd"/>
            <w:r w:rsidR="00762CC0" w:rsidRPr="00DD3378">
              <w:t xml:space="preserve">, </w:t>
            </w:r>
            <w:proofErr w:type="spellStart"/>
            <w:r w:rsidR="00762CC0" w:rsidRPr="00DD3378">
              <w:t>për</w:t>
            </w:r>
            <w:proofErr w:type="spellEnd"/>
            <w:r w:rsidR="00762CC0" w:rsidRPr="00DD3378">
              <w:t xml:space="preserve"> </w:t>
            </w:r>
            <w:proofErr w:type="spellStart"/>
            <w:r w:rsidR="00762CC0" w:rsidRPr="00DD3378">
              <w:t>kryerjen</w:t>
            </w:r>
            <w:proofErr w:type="spellEnd"/>
            <w:r w:rsidR="00762CC0" w:rsidRPr="00DD3378">
              <w:t xml:space="preserve"> e </w:t>
            </w:r>
            <w:proofErr w:type="spellStart"/>
            <w:r w:rsidR="00762CC0" w:rsidRPr="00DD3378">
              <w:t>proc</w:t>
            </w:r>
            <w:r w:rsidRPr="00DD3378">
              <w:t>eseve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prodhimin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konservave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mishit;</w:t>
            </w:r>
          </w:p>
          <w:p w14:paraId="2B7CBB02" w14:textId="77777777" w:rsidR="001974B6" w:rsidRPr="00DD3378" w:rsidRDefault="001974B6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F06D8A" w:rsidRPr="00DD3378">
              <w:t>mjetet</w:t>
            </w:r>
            <w:proofErr w:type="spellEnd"/>
            <w:r w:rsidR="00F06D8A" w:rsidRPr="00DD3378">
              <w:t xml:space="preserve"> </w:t>
            </w:r>
            <w:proofErr w:type="spellStart"/>
            <w:r w:rsidR="00F06D8A" w:rsidRPr="00DD3378">
              <w:t>dhe</w:t>
            </w:r>
            <w:proofErr w:type="spellEnd"/>
            <w:r w:rsidR="00F06D8A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="006D69BE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higjeno-sanitare</w:t>
            </w:r>
            <w:proofErr w:type="spellEnd"/>
            <w:r w:rsidRPr="00DD3378">
              <w:t xml:space="preserve">; </w:t>
            </w:r>
          </w:p>
          <w:p w14:paraId="6B1F0ED2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pranojë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lëndën</w:t>
            </w:r>
            <w:proofErr w:type="spellEnd"/>
            <w:r w:rsidRPr="00DD3378">
              <w:t xml:space="preserve"> e </w:t>
            </w:r>
            <w:r w:rsidR="00F06D8A" w:rsidRPr="00DD3378">
              <w:t>pare (</w:t>
            </w:r>
            <w:proofErr w:type="spellStart"/>
            <w:r w:rsidR="00F06D8A" w:rsidRPr="00DD3378">
              <w:t>mishin</w:t>
            </w:r>
            <w:proofErr w:type="spellEnd"/>
            <w:r w:rsidR="00F06D8A" w:rsidRPr="00DD3378">
              <w:t>)</w:t>
            </w:r>
            <w:r w:rsidR="006D69BE" w:rsidRPr="00DD3378">
              <w:t>,</w:t>
            </w:r>
            <w:r w:rsidR="00F06D8A" w:rsidRPr="00DD3378">
              <w:t xml:space="preserve"> </w:t>
            </w:r>
            <w:proofErr w:type="spellStart"/>
            <w:r w:rsidR="00AF505F" w:rsidRPr="00DD3378">
              <w:t>t</w:t>
            </w:r>
            <w:r w:rsidR="009917E8" w:rsidRPr="00DD3378">
              <w:t>ë</w:t>
            </w:r>
            <w:proofErr w:type="spellEnd"/>
            <w:r w:rsidR="00AF505F" w:rsidRPr="00DD3378">
              <w:t xml:space="preserve"> </w:t>
            </w:r>
            <w:proofErr w:type="spellStart"/>
            <w:r w:rsidR="00AF505F" w:rsidRPr="00DD3378">
              <w:t>fresk</w:t>
            </w:r>
            <w:r w:rsidR="009917E8" w:rsidRPr="00DD3378">
              <w:t>ë</w:t>
            </w:r>
            <w:r w:rsidR="00AF505F" w:rsidRPr="00DD3378">
              <w:t>t</w:t>
            </w:r>
            <w:proofErr w:type="spellEnd"/>
            <w:r w:rsidR="00AF505F" w:rsidRPr="00DD3378">
              <w:t xml:space="preserve"> /</w:t>
            </w:r>
            <w:proofErr w:type="spellStart"/>
            <w:r w:rsidR="00AF505F" w:rsidRPr="00DD3378">
              <w:t>t</w:t>
            </w:r>
            <w:r w:rsidR="009917E8" w:rsidRPr="00DD3378">
              <w:t>ë</w:t>
            </w:r>
            <w:proofErr w:type="spellEnd"/>
            <w:r w:rsidR="00AF505F" w:rsidRPr="00DD3378">
              <w:t xml:space="preserve"> </w:t>
            </w:r>
            <w:proofErr w:type="spellStart"/>
            <w:r w:rsidR="00AF505F" w:rsidRPr="00DD3378">
              <w:t>ngrir</w:t>
            </w:r>
            <w:r w:rsidR="009917E8" w:rsidRPr="00DD3378">
              <w:t>ë</w:t>
            </w:r>
            <w:proofErr w:type="spellEnd"/>
            <w:r w:rsidR="00AF505F" w:rsidRPr="00DD3378">
              <w:t xml:space="preserve">, duke </w:t>
            </w:r>
            <w:proofErr w:type="spellStart"/>
            <w:r w:rsidR="00AF505F" w:rsidRPr="00DD3378">
              <w:t>b</w:t>
            </w:r>
            <w:r w:rsidR="009917E8" w:rsidRPr="00DD3378">
              <w:t>ë</w:t>
            </w:r>
            <w:r w:rsidR="00AF505F" w:rsidRPr="00DD3378">
              <w:t>r</w:t>
            </w:r>
            <w:r w:rsidR="009917E8" w:rsidRPr="00DD3378">
              <w:t>ë</w:t>
            </w:r>
            <w:proofErr w:type="spellEnd"/>
            <w:r w:rsidR="00AF505F" w:rsidRPr="00DD3378">
              <w:t xml:space="preserve"> </w:t>
            </w:r>
            <w:proofErr w:type="spellStart"/>
            <w:r w:rsidR="00AF505F" w:rsidRPr="00DD3378">
              <w:t>vler</w:t>
            </w:r>
            <w:r w:rsidR="009917E8" w:rsidRPr="00DD3378">
              <w:t>ë</w:t>
            </w:r>
            <w:r w:rsidR="00AF505F" w:rsidRPr="00DD3378">
              <w:t>simin</w:t>
            </w:r>
            <w:proofErr w:type="spellEnd"/>
            <w:r w:rsidR="00AF505F" w:rsidRPr="00DD3378">
              <w:t xml:space="preserve"> e </w:t>
            </w:r>
            <w:proofErr w:type="spellStart"/>
            <w:r w:rsidR="00AF505F" w:rsidRPr="00DD3378">
              <w:t>cil</w:t>
            </w:r>
            <w:r w:rsidR="009917E8" w:rsidRPr="00DD3378">
              <w:t>ë</w:t>
            </w:r>
            <w:r w:rsidR="00AF505F" w:rsidRPr="00DD3378">
              <w:t>sis</w:t>
            </w:r>
            <w:r w:rsidR="009917E8" w:rsidRPr="00DD3378">
              <w:t>ë</w:t>
            </w:r>
            <w:proofErr w:type="spellEnd"/>
            <w:r w:rsidR="00AF505F" w:rsidRPr="00DD3378">
              <w:t xml:space="preserve"> </w:t>
            </w:r>
            <w:proofErr w:type="spellStart"/>
            <w:r w:rsidR="00F06D8A" w:rsidRPr="00DD3378">
              <w:t>dhe</w:t>
            </w:r>
            <w:proofErr w:type="spellEnd"/>
            <w:r w:rsidR="00F06D8A" w:rsidRPr="00DD3378">
              <w:t xml:space="preserve"> </w:t>
            </w:r>
            <w:proofErr w:type="spellStart"/>
            <w:r w:rsidR="00F06D8A" w:rsidRPr="00DD3378">
              <w:t>pesh</w:t>
            </w:r>
            <w:r w:rsidR="00AF505F" w:rsidRPr="00DD3378">
              <w:t>imin</w:t>
            </w:r>
            <w:proofErr w:type="spellEnd"/>
            <w:r w:rsidRPr="00DD3378">
              <w:t>;</w:t>
            </w:r>
          </w:p>
          <w:p w14:paraId="218878FD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shkrirjë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mishin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dollapë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frigoriferikë</w:t>
            </w:r>
            <w:proofErr w:type="spellEnd"/>
            <w:r w:rsidR="006D69BE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6- 12 </w:t>
            </w:r>
            <w:proofErr w:type="spellStart"/>
            <w:r w:rsidRPr="00DD3378">
              <w:rPr>
                <w:vertAlign w:val="superscript"/>
              </w:rPr>
              <w:t>o</w:t>
            </w:r>
            <w:r w:rsidRPr="00DD3378">
              <w:t>C</w:t>
            </w:r>
            <w:proofErr w:type="spellEnd"/>
            <w:r w:rsidRPr="00DD3378">
              <w:t>;</w:t>
            </w:r>
          </w:p>
          <w:p w14:paraId="0B964E91" w14:textId="77777777" w:rsidR="00AF505F" w:rsidRPr="00DD3378" w:rsidRDefault="00AF505F" w:rsidP="00C224EB">
            <w:pPr>
              <w:numPr>
                <w:ilvl w:val="0"/>
                <w:numId w:val="3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seleksionimin</w:t>
            </w:r>
            <w:proofErr w:type="spellEnd"/>
            <w:r w:rsidRPr="00DD3378">
              <w:t xml:space="preserve"> e mishit,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indet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pavlefshme</w:t>
            </w:r>
            <w:proofErr w:type="spellEnd"/>
            <w:r w:rsidRPr="00DD3378">
              <w:t xml:space="preserve"> (</w:t>
            </w:r>
            <w:proofErr w:type="spellStart"/>
            <w:r w:rsidRPr="00DD3378">
              <w:t>kërcet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kartilagjet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enët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mëdha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gjakut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limfatike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copa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kockash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vogla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etj</w:t>
            </w:r>
            <w:proofErr w:type="spellEnd"/>
            <w:r w:rsidRPr="00DD3378">
              <w:t xml:space="preserve">), duke e </w:t>
            </w:r>
            <w:proofErr w:type="spellStart"/>
            <w:r w:rsidRPr="00DD3378">
              <w:t>cop</w:t>
            </w:r>
            <w:r w:rsidR="009917E8" w:rsidRPr="00DD3378">
              <w:t>ë</w:t>
            </w:r>
            <w:r w:rsidRPr="00DD3378">
              <w:t>tuar</w:t>
            </w:r>
            <w:proofErr w:type="spellEnd"/>
            <w:r w:rsidRPr="00DD3378">
              <w:t>;</w:t>
            </w:r>
          </w:p>
          <w:p w14:paraId="2050BD2F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blansherojë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mishin</w:t>
            </w:r>
            <w:proofErr w:type="spellEnd"/>
            <w:r w:rsidR="00AF505F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dublikator</w:t>
            </w:r>
            <w:proofErr w:type="spellEnd"/>
            <w:r w:rsidRPr="00DD3378">
              <w:t>;</w:t>
            </w:r>
          </w:p>
          <w:p w14:paraId="547689DE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lëngun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dublikator</w:t>
            </w:r>
            <w:proofErr w:type="spellEnd"/>
            <w:r w:rsidR="006D69BE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15 </w:t>
            </w:r>
            <w:proofErr w:type="spellStart"/>
            <w:r w:rsidRPr="00DD3378">
              <w:t>minuta</w:t>
            </w:r>
            <w:proofErr w:type="spellEnd"/>
            <w:r w:rsidRPr="00DD3378">
              <w:t>;</w:t>
            </w:r>
          </w:p>
          <w:p w14:paraId="6293E2A9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lëndët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shtesë</w:t>
            </w:r>
            <w:proofErr w:type="spellEnd"/>
            <w:r w:rsidR="00862CE2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konservave</w:t>
            </w:r>
            <w:proofErr w:type="spellEnd"/>
            <w:r w:rsidRPr="00DD3378">
              <w:t>;</w:t>
            </w:r>
          </w:p>
          <w:p w14:paraId="5E6B6581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lajë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ambalazhin</w:t>
            </w:r>
            <w:proofErr w:type="spellEnd"/>
            <w:r w:rsidR="00862CE2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ujë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nxehtë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kutitë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metalike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tretësirë</w:t>
            </w:r>
            <w:proofErr w:type="spellEnd"/>
            <w:r w:rsidRPr="00DD3378">
              <w:t xml:space="preserve"> </w:t>
            </w:r>
            <w:proofErr w:type="spellStart"/>
            <w:r w:rsidR="006439D9" w:rsidRPr="00DD3378">
              <w:t>hidroksid</w:t>
            </w:r>
            <w:proofErr w:type="spellEnd"/>
            <w:r w:rsidR="006439D9" w:rsidRPr="00DD3378">
              <w:t xml:space="preserve"> </w:t>
            </w:r>
            <w:proofErr w:type="spellStart"/>
            <w:r w:rsidR="006439D9" w:rsidRPr="00DD3378">
              <w:t>natriumi</w:t>
            </w:r>
            <w:proofErr w:type="spellEnd"/>
            <w:r w:rsidR="006439D9" w:rsidRPr="00DD3378">
              <w:t xml:space="preserve"> (</w:t>
            </w:r>
            <w:r w:rsidRPr="00DD3378">
              <w:t>NaOH</w:t>
            </w:r>
            <w:r w:rsidR="006439D9" w:rsidRPr="00DD3378">
              <w:t>)</w:t>
            </w:r>
            <w:r w:rsidRPr="00DD3378">
              <w:t xml:space="preserve"> 3 %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vazot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qelqit</w:t>
            </w:r>
            <w:proofErr w:type="spellEnd"/>
            <w:r w:rsidRPr="00DD3378">
              <w:t>;</w:t>
            </w:r>
          </w:p>
          <w:p w14:paraId="5921E638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sterelizojë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ambalazhin</w:t>
            </w:r>
            <w:proofErr w:type="spellEnd"/>
            <w:r w:rsidR="00862CE2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avull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drejtpërdrejtë</w:t>
            </w:r>
            <w:proofErr w:type="spellEnd"/>
            <w:r w:rsidRPr="00DD3378">
              <w:t>;</w:t>
            </w:r>
          </w:p>
          <w:p w14:paraId="0489E2D1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provojë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he</w:t>
            </w:r>
            <w:r w:rsidR="006D69BE" w:rsidRPr="00DD3378">
              <w:t>r</w:t>
            </w:r>
            <w:r w:rsidRPr="00DD3378">
              <w:t>mecitetin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ambalazhit</w:t>
            </w:r>
            <w:proofErr w:type="spellEnd"/>
            <w:r w:rsidR="00862CE2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aparaturë</w:t>
            </w:r>
            <w:proofErr w:type="spellEnd"/>
            <w:r w:rsidRPr="00DD3378">
              <w:t>;</w:t>
            </w:r>
          </w:p>
          <w:p w14:paraId="38CF11B1" w14:textId="77777777" w:rsidR="001974B6" w:rsidRPr="00DD3378" w:rsidRDefault="001974B6" w:rsidP="00C224EB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7AE67BC1" w14:textId="77777777" w:rsidR="001974B6" w:rsidRPr="00DD3378" w:rsidRDefault="001974B6" w:rsidP="00C224EB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="00862CE2" w:rsidRPr="00DD3378">
              <w:t>sh</w:t>
            </w:r>
            <w:r w:rsidR="009917E8" w:rsidRPr="00DD3378">
              <w:t>ë</w:t>
            </w:r>
            <w:r w:rsidR="00862CE2" w:rsidRPr="00DD3378">
              <w:t>ndetit</w:t>
            </w:r>
            <w:proofErr w:type="spellEnd"/>
            <w:r w:rsidR="00862CE2" w:rsidRPr="00DD3378">
              <w:t xml:space="preserve"> </w:t>
            </w:r>
            <w:proofErr w:type="spellStart"/>
            <w:r w:rsidR="00862CE2" w:rsidRPr="00DD3378">
              <w:t>dhe</w:t>
            </w:r>
            <w:proofErr w:type="spellEnd"/>
            <w:r w:rsidR="00862CE2" w:rsidRPr="00DD3378">
              <w:t xml:space="preserve"> </w:t>
            </w:r>
            <w:proofErr w:type="spellStart"/>
            <w:r w:rsidR="00862CE2" w:rsidRPr="00DD3378">
              <w:t>ruajtjes</w:t>
            </w:r>
            <w:proofErr w:type="spellEnd"/>
            <w:r w:rsidR="00862CE2" w:rsidRPr="00DD3378">
              <w:t xml:space="preserve"> </w:t>
            </w:r>
            <w:proofErr w:type="spellStart"/>
            <w:r w:rsidR="00862CE2" w:rsidRPr="00DD3378">
              <w:t>s</w:t>
            </w:r>
            <w:r w:rsidR="009917E8" w:rsidRPr="00DD3378">
              <w:t>ë</w:t>
            </w:r>
            <w:proofErr w:type="spellEnd"/>
            <w:r w:rsidR="00862CE2"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77268DC0" w14:textId="77777777" w:rsidR="006A3434" w:rsidRPr="00DD3378" w:rsidRDefault="006A3434" w:rsidP="006A3434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1D18FBA8" w14:textId="77777777" w:rsidR="006A3434" w:rsidRPr="00DD3378" w:rsidRDefault="006A3434" w:rsidP="00C224EB">
            <w:pPr>
              <w:numPr>
                <w:ilvl w:val="0"/>
                <w:numId w:val="23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2AA38B23" w14:textId="77777777" w:rsidR="001974B6" w:rsidRPr="003A0B7D" w:rsidRDefault="001974B6" w:rsidP="001974B6">
      <w:pPr>
        <w:numPr>
          <w:ilvl w:val="12"/>
          <w:numId w:val="0"/>
        </w:numPr>
        <w:tabs>
          <w:tab w:val="left" w:pos="2663"/>
          <w:tab w:val="left" w:pos="7848"/>
        </w:tabs>
      </w:pPr>
      <w:r w:rsidRPr="003A0B7D">
        <w:rPr>
          <w:b/>
        </w:rPr>
        <w:lastRenderedPageBreak/>
        <w:t xml:space="preserve">                 </w:t>
      </w:r>
      <w:r w:rsidRPr="003A0B7D">
        <w:rPr>
          <w:b/>
        </w:rPr>
        <w:tab/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DD3378" w:rsidRPr="00DD3378" w14:paraId="415D27C4" w14:textId="77777777" w:rsidTr="00EC339F">
        <w:tc>
          <w:tcPr>
            <w:tcW w:w="810" w:type="dxa"/>
          </w:tcPr>
          <w:p w14:paraId="5F1D7755" w14:textId="77777777" w:rsidR="001974B6" w:rsidRPr="00DD3378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0877EBDF" w14:textId="77777777" w:rsidR="001974B6" w:rsidRPr="00DD3378" w:rsidRDefault="001974B6" w:rsidP="00EC339F">
            <w:pPr>
              <w:tabs>
                <w:tab w:val="left" w:pos="7848"/>
              </w:tabs>
              <w:rPr>
                <w:b/>
                <w:bCs/>
              </w:rPr>
            </w:pPr>
            <w:proofErr w:type="spellStart"/>
            <w:r w:rsidRPr="00DD3378">
              <w:rPr>
                <w:b/>
                <w:bCs/>
              </w:rPr>
              <w:t>Nx</w:t>
            </w:r>
            <w:r w:rsidR="00D64DAE" w:rsidRPr="00DD3378">
              <w:rPr>
                <w:b/>
                <w:bCs/>
              </w:rPr>
              <w:t>ënësi</w:t>
            </w:r>
            <w:proofErr w:type="spellEnd"/>
            <w:r w:rsidR="00D64DAE" w:rsidRPr="00DD3378">
              <w:rPr>
                <w:b/>
                <w:bCs/>
              </w:rPr>
              <w:t xml:space="preserve"> </w:t>
            </w:r>
            <w:proofErr w:type="spellStart"/>
            <w:r w:rsidR="00D64DAE" w:rsidRPr="00DD3378">
              <w:rPr>
                <w:b/>
                <w:bCs/>
              </w:rPr>
              <w:t>kryen</w:t>
            </w:r>
            <w:proofErr w:type="spellEnd"/>
            <w:r w:rsidR="00D64DAE" w:rsidRPr="00DD3378">
              <w:rPr>
                <w:b/>
                <w:bCs/>
              </w:rPr>
              <w:t xml:space="preserve"> </w:t>
            </w:r>
            <w:proofErr w:type="spellStart"/>
            <w:r w:rsidR="00D64DAE" w:rsidRPr="00DD3378">
              <w:rPr>
                <w:b/>
                <w:bCs/>
              </w:rPr>
              <w:t>proc</w:t>
            </w:r>
            <w:r w:rsidRPr="00DD3378">
              <w:rPr>
                <w:b/>
                <w:bCs/>
              </w:rPr>
              <w:t>ese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përfundimtare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për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prodhimin</w:t>
            </w:r>
            <w:proofErr w:type="spellEnd"/>
            <w:r w:rsidRPr="00DD3378">
              <w:rPr>
                <w:b/>
                <w:bCs/>
              </w:rPr>
              <w:t xml:space="preserve"> e </w:t>
            </w:r>
            <w:proofErr w:type="spellStart"/>
            <w:r w:rsidRPr="00DD3378">
              <w:rPr>
                <w:b/>
                <w:bCs/>
              </w:rPr>
              <w:t>konservave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të</w:t>
            </w:r>
            <w:proofErr w:type="spellEnd"/>
            <w:r w:rsidRPr="00DD3378">
              <w:rPr>
                <w:b/>
                <w:bCs/>
              </w:rPr>
              <w:t xml:space="preserve"> mishit</w:t>
            </w:r>
            <w:r w:rsidR="00DD3378">
              <w:rPr>
                <w:b/>
                <w:bCs/>
              </w:rPr>
              <w:t xml:space="preserve"> </w:t>
            </w:r>
            <w:proofErr w:type="spellStart"/>
            <w:r w:rsidR="00DD3378">
              <w:rPr>
                <w:b/>
                <w:bCs/>
              </w:rPr>
              <w:t>të</w:t>
            </w:r>
            <w:proofErr w:type="spellEnd"/>
            <w:r w:rsidR="00DD3378">
              <w:rPr>
                <w:b/>
                <w:bCs/>
              </w:rPr>
              <w:t xml:space="preserve"> </w:t>
            </w:r>
            <w:proofErr w:type="spellStart"/>
            <w:r w:rsidR="00DD3378">
              <w:rPr>
                <w:b/>
                <w:bCs/>
              </w:rPr>
              <w:t>kafshëve</w:t>
            </w:r>
            <w:proofErr w:type="spellEnd"/>
            <w:r w:rsidR="0079041C" w:rsidRPr="00DD3378">
              <w:rPr>
                <w:b/>
                <w:bCs/>
              </w:rPr>
              <w:t>.</w:t>
            </w:r>
            <w:r w:rsidR="00346211" w:rsidRPr="00DD3378">
              <w:rPr>
                <w:b/>
                <w:bCs/>
              </w:rPr>
              <w:t xml:space="preserve"> </w:t>
            </w:r>
          </w:p>
          <w:p w14:paraId="7BA08461" w14:textId="77777777" w:rsidR="001974B6" w:rsidRPr="00DD3378" w:rsidRDefault="001974B6" w:rsidP="00EC339F">
            <w:pPr>
              <w:tabs>
                <w:tab w:val="left" w:pos="7848"/>
              </w:tabs>
              <w:rPr>
                <w:b/>
                <w:bCs/>
                <w:i/>
              </w:rPr>
            </w:pPr>
            <w:proofErr w:type="spellStart"/>
            <w:r w:rsidRPr="00DD3378">
              <w:rPr>
                <w:b/>
                <w:bCs/>
                <w:i/>
              </w:rPr>
              <w:t>Kriteret</w:t>
            </w:r>
            <w:proofErr w:type="spellEnd"/>
            <w:r w:rsidRPr="00DD3378">
              <w:rPr>
                <w:b/>
                <w:bCs/>
                <w:i/>
              </w:rPr>
              <w:t xml:space="preserve"> e </w:t>
            </w:r>
            <w:proofErr w:type="spellStart"/>
            <w:r w:rsidRPr="00DD3378">
              <w:rPr>
                <w:b/>
                <w:bCs/>
                <w:i/>
              </w:rPr>
              <w:t>vlerësimit</w:t>
            </w:r>
            <w:proofErr w:type="spellEnd"/>
            <w:r w:rsidRPr="00DD3378">
              <w:rPr>
                <w:b/>
                <w:bCs/>
                <w:i/>
              </w:rPr>
              <w:t>:</w:t>
            </w:r>
          </w:p>
          <w:p w14:paraId="58036A2F" w14:textId="77777777" w:rsidR="001974B6" w:rsidRPr="00DD3378" w:rsidRDefault="001974B6" w:rsidP="00EC339F">
            <w:pPr>
              <w:tabs>
                <w:tab w:val="left" w:pos="7848"/>
              </w:tabs>
              <w:rPr>
                <w:bCs/>
              </w:rPr>
            </w:pPr>
            <w:proofErr w:type="spellStart"/>
            <w:r w:rsidRPr="00DD3378">
              <w:rPr>
                <w:bCs/>
              </w:rPr>
              <w:t>Nxënësi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duhet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jetë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aftë</w:t>
            </w:r>
            <w:proofErr w:type="spellEnd"/>
            <w:r w:rsidRPr="00DD3378">
              <w:rPr>
                <w:bCs/>
              </w:rPr>
              <w:t>:</w:t>
            </w:r>
          </w:p>
          <w:p w14:paraId="160D6B1D" w14:textId="77777777" w:rsidR="001974B6" w:rsidRPr="00DD3378" w:rsidRDefault="001974B6" w:rsidP="00C224EB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përgatisë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vendin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mjete</w:t>
            </w:r>
            <w:r w:rsidR="00D64DAE" w:rsidRPr="00DD3378">
              <w:rPr>
                <w:bCs/>
              </w:rPr>
              <w:t>t</w:t>
            </w:r>
            <w:proofErr w:type="spellEnd"/>
            <w:r w:rsidR="00D64DAE" w:rsidRPr="00DD3378">
              <w:rPr>
                <w:bCs/>
              </w:rPr>
              <w:t xml:space="preserve"> e </w:t>
            </w:r>
            <w:proofErr w:type="spellStart"/>
            <w:r w:rsidR="00D64DAE" w:rsidRPr="00DD3378">
              <w:rPr>
                <w:bCs/>
              </w:rPr>
              <w:t>punës</w:t>
            </w:r>
            <w:proofErr w:type="spellEnd"/>
            <w:r w:rsidR="00D64DAE" w:rsidRPr="00DD3378">
              <w:rPr>
                <w:bCs/>
              </w:rPr>
              <w:t xml:space="preserve">, </w:t>
            </w:r>
            <w:proofErr w:type="spellStart"/>
            <w:r w:rsidR="00D64DAE" w:rsidRPr="00DD3378">
              <w:rPr>
                <w:bCs/>
              </w:rPr>
              <w:t>për</w:t>
            </w:r>
            <w:proofErr w:type="spellEnd"/>
            <w:r w:rsidR="00D64DAE" w:rsidRPr="00DD3378">
              <w:rPr>
                <w:bCs/>
              </w:rPr>
              <w:t xml:space="preserve"> </w:t>
            </w:r>
            <w:proofErr w:type="spellStart"/>
            <w:r w:rsidR="00D64DAE" w:rsidRPr="00DD3378">
              <w:rPr>
                <w:bCs/>
              </w:rPr>
              <w:t>kryerjen</w:t>
            </w:r>
            <w:proofErr w:type="spellEnd"/>
            <w:r w:rsidR="00D64DAE" w:rsidRPr="00DD3378">
              <w:rPr>
                <w:bCs/>
              </w:rPr>
              <w:t xml:space="preserve"> e </w:t>
            </w:r>
            <w:proofErr w:type="spellStart"/>
            <w:r w:rsidR="00D64DAE" w:rsidRPr="00DD3378">
              <w:rPr>
                <w:bCs/>
              </w:rPr>
              <w:t>proc</w:t>
            </w:r>
            <w:r w:rsidRPr="00DD3378">
              <w:rPr>
                <w:bCs/>
              </w:rPr>
              <w:t>eseve</w:t>
            </w:r>
            <w:proofErr w:type="spellEnd"/>
            <w:r w:rsidRPr="00DD3378">
              <w:rPr>
                <w:bCs/>
              </w:rPr>
              <w:t xml:space="preserve">,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prodhimin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konservave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mishit</w:t>
            </w:r>
            <w:r w:rsidR="009C1066" w:rsidRPr="00DD3378">
              <w:t>;</w:t>
            </w:r>
          </w:p>
          <w:p w14:paraId="1BD2E971" w14:textId="77777777" w:rsidR="001974B6" w:rsidRPr="00DD3378" w:rsidRDefault="001974B6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6F05C7" w:rsidRPr="00DD3378">
              <w:t>mjetet</w:t>
            </w:r>
            <w:proofErr w:type="spellEnd"/>
            <w:r w:rsidR="006F05C7" w:rsidRPr="00DD3378">
              <w:t xml:space="preserve"> </w:t>
            </w:r>
            <w:proofErr w:type="spellStart"/>
            <w:r w:rsidR="006F05C7" w:rsidRPr="00DD3378">
              <w:t>dhe</w:t>
            </w:r>
            <w:proofErr w:type="spellEnd"/>
            <w:r w:rsidR="006F05C7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</w:t>
            </w:r>
            <w:r w:rsidR="006F05C7" w:rsidRPr="00DD3378">
              <w:t>i</w:t>
            </w:r>
            <w:r w:rsidRPr="00DD3378">
              <w:t>eno-sanitare</w:t>
            </w:r>
            <w:proofErr w:type="spellEnd"/>
            <w:r w:rsidRPr="00DD3378">
              <w:t>;</w:t>
            </w:r>
          </w:p>
          <w:p w14:paraId="0552467B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kryejë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="001445C0" w:rsidRPr="00DD3378">
              <w:rPr>
                <w:bCs/>
              </w:rPr>
              <w:t>mbushjen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kutive</w:t>
            </w:r>
            <w:proofErr w:type="spellEnd"/>
            <w:r w:rsidR="006D69BE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</w:t>
            </w:r>
            <w:r w:rsidR="001445C0" w:rsidRPr="00DD3378">
              <w:rPr>
                <w:bCs/>
              </w:rPr>
              <w:t xml:space="preserve">me </w:t>
            </w:r>
            <w:proofErr w:type="spellStart"/>
            <w:r w:rsidR="001445C0" w:rsidRPr="00DD3378">
              <w:rPr>
                <w:bCs/>
              </w:rPr>
              <w:t>lëndët</w:t>
            </w:r>
            <w:proofErr w:type="spellEnd"/>
            <w:r w:rsidR="001445C0" w:rsidRPr="00DD3378">
              <w:rPr>
                <w:bCs/>
              </w:rPr>
              <w:t xml:space="preserve"> e para </w:t>
            </w:r>
            <w:proofErr w:type="spellStart"/>
            <w:r w:rsidR="001445C0" w:rsidRPr="00DD3378">
              <w:rPr>
                <w:bCs/>
              </w:rPr>
              <w:t>dhe</w:t>
            </w:r>
            <w:proofErr w:type="spellEnd"/>
            <w:r w:rsidR="001445C0" w:rsidRPr="00DD3378">
              <w:rPr>
                <w:bCs/>
              </w:rPr>
              <w:t xml:space="preserve"> </w:t>
            </w:r>
            <w:proofErr w:type="spellStart"/>
            <w:r w:rsidR="001445C0" w:rsidRPr="00DD3378">
              <w:rPr>
                <w:bCs/>
              </w:rPr>
              <w:t>ndihmëse</w:t>
            </w:r>
            <w:proofErr w:type="spellEnd"/>
            <w:r w:rsidR="001445C0" w:rsidRPr="00DD3378">
              <w:rPr>
                <w:bCs/>
              </w:rPr>
              <w:t xml:space="preserve">, duke </w:t>
            </w:r>
            <w:proofErr w:type="spellStart"/>
            <w:r w:rsidR="001445C0" w:rsidRPr="00DD3378">
              <w:rPr>
                <w:bCs/>
              </w:rPr>
              <w:t>i</w:t>
            </w:r>
            <w:proofErr w:type="spellEnd"/>
            <w:r w:rsidR="001445C0" w:rsidRPr="00DD3378">
              <w:rPr>
                <w:bCs/>
              </w:rPr>
              <w:t xml:space="preserve"> </w:t>
            </w:r>
            <w:proofErr w:type="spellStart"/>
            <w:r w:rsidR="001445C0" w:rsidRPr="00DD3378">
              <w:rPr>
                <w:bCs/>
              </w:rPr>
              <w:t>dozuar</w:t>
            </w:r>
            <w:proofErr w:type="spellEnd"/>
            <w:r w:rsidR="001445C0"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sipas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recepturave</w:t>
            </w:r>
            <w:proofErr w:type="spellEnd"/>
            <w:r w:rsidRPr="00DD3378">
              <w:rPr>
                <w:bCs/>
              </w:rPr>
              <w:t>;</w:t>
            </w:r>
          </w:p>
          <w:p w14:paraId="40669987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ç’ajros</w:t>
            </w:r>
            <w:r w:rsidR="006D69BE" w:rsidRPr="00DD3378">
              <w:rPr>
                <w:bCs/>
              </w:rPr>
              <w:t>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="006D69BE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ngrohur</w:t>
            </w:r>
            <w:proofErr w:type="spellEnd"/>
            <w:r w:rsidRPr="00DD3378">
              <w:rPr>
                <w:bCs/>
              </w:rPr>
              <w:t xml:space="preserve"> para </w:t>
            </w:r>
            <w:proofErr w:type="spellStart"/>
            <w:r w:rsidRPr="00DD3378">
              <w:rPr>
                <w:bCs/>
              </w:rPr>
              <w:t>mbylljes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ose</w:t>
            </w:r>
            <w:proofErr w:type="spellEnd"/>
            <w:r w:rsidRPr="00DD3378">
              <w:rPr>
                <w:bCs/>
              </w:rPr>
              <w:t xml:space="preserve"> me </w:t>
            </w:r>
            <w:proofErr w:type="spellStart"/>
            <w:r w:rsidRPr="00DD3378">
              <w:rPr>
                <w:bCs/>
              </w:rPr>
              <w:t>zbrazëti</w:t>
            </w:r>
            <w:proofErr w:type="spellEnd"/>
            <w:r w:rsidRPr="00DD3378">
              <w:rPr>
                <w:bCs/>
              </w:rPr>
              <w:t>;</w:t>
            </w:r>
          </w:p>
          <w:p w14:paraId="3B1C9667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mbyll</w:t>
            </w:r>
            <w:r w:rsidR="006D69BE" w:rsidRPr="00DD3378">
              <w:rPr>
                <w:bCs/>
              </w:rPr>
              <w:t>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hermetikisht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Pr="00DD3378">
              <w:rPr>
                <w:bCs/>
              </w:rPr>
              <w:t xml:space="preserve"> e mishit me </w:t>
            </w:r>
            <w:proofErr w:type="spellStart"/>
            <w:r w:rsidRPr="00DD3378">
              <w:rPr>
                <w:bCs/>
              </w:rPr>
              <w:t>makina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mbyllëse</w:t>
            </w:r>
            <w:proofErr w:type="spellEnd"/>
            <w:r w:rsidRPr="00DD3378">
              <w:rPr>
                <w:bCs/>
              </w:rPr>
              <w:t>;</w:t>
            </w:r>
          </w:p>
          <w:p w14:paraId="52C2B666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proofErr w:type="gramStart"/>
            <w:r w:rsidRPr="00DD3378">
              <w:rPr>
                <w:bCs/>
              </w:rPr>
              <w:t>kontrollojë</w:t>
            </w:r>
            <w:proofErr w:type="spellEnd"/>
            <w:r w:rsidRPr="00DD3378">
              <w:rPr>
                <w:bCs/>
              </w:rPr>
              <w:t xml:space="preserve">  </w:t>
            </w:r>
            <w:proofErr w:type="spellStart"/>
            <w:r w:rsidRPr="00DD3378">
              <w:rPr>
                <w:bCs/>
              </w:rPr>
              <w:t>hermetizimin</w:t>
            </w:r>
            <w:proofErr w:type="spellEnd"/>
            <w:proofErr w:type="gram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kutive</w:t>
            </w:r>
            <w:proofErr w:type="spellEnd"/>
            <w:r w:rsidR="006D69BE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zhytur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ujë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nxehtë</w:t>
            </w:r>
            <w:proofErr w:type="spellEnd"/>
            <w:r w:rsidRPr="00DD3378">
              <w:rPr>
                <w:bCs/>
              </w:rPr>
              <w:t xml:space="preserve"> 80-90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>C</w:t>
            </w:r>
            <w:r w:rsidR="006D69BE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1 min;</w:t>
            </w:r>
          </w:p>
          <w:p w14:paraId="12DC3DC0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sterilizojë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Pr="00DD3378">
              <w:rPr>
                <w:bCs/>
              </w:rPr>
              <w:t xml:space="preserve"> e mishit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temperaturën</w:t>
            </w:r>
            <w:proofErr w:type="spellEnd"/>
            <w:r w:rsidRPr="00DD3378">
              <w:rPr>
                <w:bCs/>
              </w:rPr>
              <w:t xml:space="preserve"> 115-121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>C;</w:t>
            </w:r>
          </w:p>
          <w:p w14:paraId="2639A84C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termostatojë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konservat</w:t>
            </w:r>
            <w:proofErr w:type="spellEnd"/>
            <w:r w:rsidRPr="00DD3378">
              <w:rPr>
                <w:bCs/>
              </w:rPr>
              <w:t xml:space="preserve"> e mishit</w:t>
            </w:r>
            <w:r w:rsidR="009C1066" w:rsidRPr="00DD3378">
              <w:t xml:space="preserve">, </w:t>
            </w:r>
            <w:r w:rsidRPr="00DD3378">
              <w:rPr>
                <w:bCs/>
              </w:rPr>
              <w:t xml:space="preserve">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mbajtur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termostat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38-40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>C</w:t>
            </w:r>
            <w:r w:rsidR="006D69BE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5 </w:t>
            </w:r>
            <w:proofErr w:type="spellStart"/>
            <w:r w:rsidRPr="00DD3378">
              <w:rPr>
                <w:bCs/>
              </w:rPr>
              <w:t>ditë</w:t>
            </w:r>
            <w:proofErr w:type="spellEnd"/>
            <w:r w:rsidRPr="00DD3378">
              <w:rPr>
                <w:bCs/>
              </w:rPr>
              <w:t>;</w:t>
            </w:r>
          </w:p>
          <w:p w14:paraId="0CFA3245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proofErr w:type="gramStart"/>
            <w:r w:rsidRPr="00DD3378">
              <w:rPr>
                <w:bCs/>
              </w:rPr>
              <w:t>kontrollojë</w:t>
            </w:r>
            <w:proofErr w:type="spellEnd"/>
            <w:r w:rsidR="006D69BE" w:rsidRPr="00DD3378">
              <w:rPr>
                <w:bCs/>
              </w:rPr>
              <w:t xml:space="preserve">  </w:t>
            </w:r>
            <w:proofErr w:type="spellStart"/>
            <w:r w:rsidR="006D69BE" w:rsidRPr="00DD3378">
              <w:rPr>
                <w:bCs/>
              </w:rPr>
              <w:t>hermecitetin</w:t>
            </w:r>
            <w:proofErr w:type="spellEnd"/>
            <w:proofErr w:type="gram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kutive</w:t>
            </w:r>
            <w:proofErr w:type="spellEnd"/>
            <w:r w:rsidR="006D69BE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përzgjedhur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Pr="00DD3378">
              <w:rPr>
                <w:bCs/>
              </w:rPr>
              <w:t xml:space="preserve"> me </w:t>
            </w:r>
            <w:proofErr w:type="spellStart"/>
            <w:r w:rsidRPr="00DD3378">
              <w:rPr>
                <w:bCs/>
              </w:rPr>
              <w:t>bombazh</w:t>
            </w:r>
            <w:proofErr w:type="spellEnd"/>
            <w:r w:rsidRPr="00DD3378">
              <w:rPr>
                <w:bCs/>
              </w:rPr>
              <w:t>;</w:t>
            </w:r>
          </w:p>
          <w:p w14:paraId="75673F8E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ambalazhojë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konservat</w:t>
            </w:r>
            <w:proofErr w:type="spellEnd"/>
            <w:r w:rsidRPr="00DD3378">
              <w:rPr>
                <w:bCs/>
              </w:rPr>
              <w:t xml:space="preserve"> e mishit</w:t>
            </w:r>
            <w:r w:rsidR="006F05C7" w:rsidRPr="00DD3378">
              <w:rPr>
                <w:bCs/>
              </w:rPr>
              <w:t xml:space="preserve"> </w:t>
            </w:r>
            <w:proofErr w:type="spellStart"/>
            <w:r w:rsidR="006F05C7" w:rsidRPr="00DD3378">
              <w:rPr>
                <w:bCs/>
              </w:rPr>
              <w:t>s</w:t>
            </w:r>
            <w:r w:rsidRPr="00DD3378">
              <w:rPr>
                <w:bCs/>
              </w:rPr>
              <w:t>ipas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llojit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tyre</w:t>
            </w:r>
            <w:proofErr w:type="spellEnd"/>
            <w:r w:rsidR="006F05C7" w:rsidRPr="00DD3378">
              <w:rPr>
                <w:bCs/>
              </w:rPr>
              <w:t xml:space="preserve">, duke </w:t>
            </w:r>
            <w:proofErr w:type="spellStart"/>
            <w:r w:rsidR="006F05C7" w:rsidRPr="00DD3378">
              <w:rPr>
                <w:bCs/>
              </w:rPr>
              <w:t>vendosur</w:t>
            </w:r>
            <w:proofErr w:type="spellEnd"/>
            <w:r w:rsidR="006F05C7" w:rsidRPr="00DD3378">
              <w:rPr>
                <w:bCs/>
              </w:rPr>
              <w:t xml:space="preserve"> </w:t>
            </w:r>
            <w:proofErr w:type="spellStart"/>
            <w:r w:rsidR="006F05C7" w:rsidRPr="00DD3378">
              <w:rPr>
                <w:bCs/>
              </w:rPr>
              <w:t>dat</w:t>
            </w:r>
            <w:r w:rsidR="009917E8" w:rsidRPr="00DD3378">
              <w:rPr>
                <w:bCs/>
              </w:rPr>
              <w:t>ë</w:t>
            </w:r>
            <w:r w:rsidR="006F05C7" w:rsidRPr="00DD3378">
              <w:rPr>
                <w:bCs/>
              </w:rPr>
              <w:t>n</w:t>
            </w:r>
            <w:proofErr w:type="spellEnd"/>
            <w:r w:rsidR="006F05C7" w:rsidRPr="00DD3378">
              <w:rPr>
                <w:bCs/>
              </w:rPr>
              <w:t xml:space="preserve"> e </w:t>
            </w:r>
            <w:proofErr w:type="spellStart"/>
            <w:r w:rsidR="006F05C7" w:rsidRPr="00DD3378">
              <w:rPr>
                <w:bCs/>
              </w:rPr>
              <w:t>skadenc</w:t>
            </w:r>
            <w:r w:rsidR="009917E8" w:rsidRPr="00DD3378">
              <w:rPr>
                <w:bCs/>
              </w:rPr>
              <w:t>ë</w:t>
            </w:r>
            <w:r w:rsidR="006F05C7" w:rsidRPr="00DD3378">
              <w:rPr>
                <w:bCs/>
              </w:rPr>
              <w:t>s</w:t>
            </w:r>
            <w:proofErr w:type="spellEnd"/>
            <w:r w:rsidRPr="00DD3378">
              <w:rPr>
                <w:bCs/>
              </w:rPr>
              <w:t>;</w:t>
            </w:r>
          </w:p>
          <w:p w14:paraId="14FE1729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ruaj</w:t>
            </w:r>
            <w:r w:rsidR="006D69BE" w:rsidRPr="00DD3378">
              <w:rPr>
                <w:bCs/>
              </w:rPr>
              <w:t>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konservat</w:t>
            </w:r>
            <w:proofErr w:type="spellEnd"/>
            <w:r w:rsidRPr="00DD3378">
              <w:rPr>
                <w:bCs/>
              </w:rPr>
              <w:t xml:space="preserve"> e mishi</w:t>
            </w:r>
            <w:r w:rsidR="009C1066" w:rsidRPr="00DD3378">
              <w:rPr>
                <w:bCs/>
              </w:rPr>
              <w:t xml:space="preserve">t,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5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 xml:space="preserve">C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vende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thata</w:t>
            </w:r>
            <w:proofErr w:type="spellEnd"/>
            <w:r w:rsidRPr="00DD3378">
              <w:rPr>
                <w:bCs/>
              </w:rPr>
              <w:t xml:space="preserve">, pa </w:t>
            </w:r>
            <w:proofErr w:type="spellStart"/>
            <w:r w:rsidRPr="00DD3378">
              <w:rPr>
                <w:bCs/>
              </w:rPr>
              <w:t>kontakt</w:t>
            </w:r>
            <w:proofErr w:type="spellEnd"/>
            <w:r w:rsidRPr="00DD3378">
              <w:rPr>
                <w:bCs/>
              </w:rPr>
              <w:t xml:space="preserve"> me </w:t>
            </w:r>
            <w:proofErr w:type="spellStart"/>
            <w:r w:rsidRPr="00DD3378">
              <w:rPr>
                <w:bCs/>
              </w:rPr>
              <w:t>ajrin</w:t>
            </w:r>
            <w:proofErr w:type="spellEnd"/>
            <w:r w:rsidRPr="00DD3378">
              <w:rPr>
                <w:bCs/>
              </w:rPr>
              <w:t>;</w:t>
            </w:r>
          </w:p>
          <w:p w14:paraId="72CB3B03" w14:textId="77777777" w:rsidR="001974B6" w:rsidRPr="00DD3378" w:rsidRDefault="001974B6" w:rsidP="00C224EB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pastrojë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vendin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mjetet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punës</w:t>
            </w:r>
            <w:proofErr w:type="spellEnd"/>
            <w:r w:rsidRPr="00DD3378">
              <w:rPr>
                <w:bCs/>
              </w:rPr>
              <w:t xml:space="preserve">, duke </w:t>
            </w:r>
            <w:proofErr w:type="spellStart"/>
            <w:r w:rsidRPr="00DD3378">
              <w:rPr>
                <w:bCs/>
              </w:rPr>
              <w:t>respektuar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rregullat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higjieno-sanitare</w:t>
            </w:r>
            <w:proofErr w:type="spellEnd"/>
            <w:r w:rsidRPr="00DD3378">
              <w:rPr>
                <w:bCs/>
              </w:rPr>
              <w:t>;</w:t>
            </w:r>
          </w:p>
          <w:p w14:paraId="79A3C7FD" w14:textId="77777777" w:rsidR="001974B6" w:rsidRPr="00DD3378" w:rsidRDefault="001974B6" w:rsidP="00C224EB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zbatojë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rregullat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sigurimit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teknik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mbrojtjes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="006F05C7" w:rsidRPr="00DD3378">
              <w:rPr>
                <w:bCs/>
              </w:rPr>
              <w:t>sh</w:t>
            </w:r>
            <w:r w:rsidR="009917E8" w:rsidRPr="00DD3378">
              <w:rPr>
                <w:bCs/>
              </w:rPr>
              <w:t>ë</w:t>
            </w:r>
            <w:r w:rsidR="006F05C7" w:rsidRPr="00DD3378">
              <w:rPr>
                <w:bCs/>
              </w:rPr>
              <w:t>ndetit</w:t>
            </w:r>
            <w:proofErr w:type="spellEnd"/>
            <w:r w:rsidR="006F05C7" w:rsidRPr="00DD3378">
              <w:rPr>
                <w:bCs/>
              </w:rPr>
              <w:t xml:space="preserve"> </w:t>
            </w:r>
            <w:proofErr w:type="spellStart"/>
            <w:r w:rsidR="006F05C7" w:rsidRPr="00DD3378">
              <w:rPr>
                <w:bCs/>
              </w:rPr>
              <w:t>dhe</w:t>
            </w:r>
            <w:proofErr w:type="spellEnd"/>
            <w:r w:rsidR="006F05C7" w:rsidRPr="00DD3378">
              <w:rPr>
                <w:bCs/>
              </w:rPr>
              <w:t xml:space="preserve"> </w:t>
            </w:r>
            <w:proofErr w:type="spellStart"/>
            <w:r w:rsidR="006F05C7" w:rsidRPr="00DD3378">
              <w:rPr>
                <w:bCs/>
              </w:rPr>
              <w:t>ruajtjes</w:t>
            </w:r>
            <w:proofErr w:type="spellEnd"/>
            <w:r w:rsidR="006F05C7" w:rsidRPr="00DD3378">
              <w:rPr>
                <w:bCs/>
              </w:rPr>
              <w:t xml:space="preserve"> </w:t>
            </w:r>
            <w:proofErr w:type="spellStart"/>
            <w:r w:rsidR="006F05C7" w:rsidRPr="00DD3378">
              <w:rPr>
                <w:bCs/>
              </w:rPr>
              <w:t>s</w:t>
            </w:r>
            <w:r w:rsidR="009917E8" w:rsidRPr="00DD3378">
              <w:rPr>
                <w:bCs/>
              </w:rPr>
              <w:t>ë</w:t>
            </w:r>
            <w:proofErr w:type="spellEnd"/>
            <w:r w:rsidR="006F05C7"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mjedisit</w:t>
            </w:r>
            <w:proofErr w:type="spellEnd"/>
            <w:r w:rsidRPr="00DD3378">
              <w:rPr>
                <w:bCs/>
              </w:rPr>
              <w:t>.</w:t>
            </w:r>
          </w:p>
          <w:p w14:paraId="1B3C3650" w14:textId="77777777" w:rsidR="006A3434" w:rsidRPr="00DD3378" w:rsidRDefault="006A3434" w:rsidP="006A3434">
            <w:pPr>
              <w:tabs>
                <w:tab w:val="left" w:pos="7848"/>
              </w:tabs>
              <w:rPr>
                <w:b/>
                <w:bCs/>
                <w:i/>
              </w:rPr>
            </w:pPr>
            <w:proofErr w:type="spellStart"/>
            <w:r w:rsidRPr="00DD3378">
              <w:rPr>
                <w:b/>
                <w:bCs/>
                <w:i/>
              </w:rPr>
              <w:t>Instrumentet</w:t>
            </w:r>
            <w:proofErr w:type="spellEnd"/>
            <w:r w:rsidRPr="00DD3378">
              <w:rPr>
                <w:b/>
                <w:bCs/>
                <w:i/>
              </w:rPr>
              <w:t xml:space="preserve"> e </w:t>
            </w:r>
            <w:proofErr w:type="spellStart"/>
            <w:r w:rsidRPr="00DD3378">
              <w:rPr>
                <w:b/>
                <w:bCs/>
                <w:i/>
              </w:rPr>
              <w:t>vlerësimit</w:t>
            </w:r>
            <w:proofErr w:type="spellEnd"/>
            <w:r w:rsidRPr="00DD3378">
              <w:rPr>
                <w:b/>
                <w:bCs/>
                <w:i/>
              </w:rPr>
              <w:t>:</w:t>
            </w:r>
          </w:p>
          <w:p w14:paraId="6FFC6936" w14:textId="77777777" w:rsidR="001974B6" w:rsidRPr="00030618" w:rsidRDefault="006A3434" w:rsidP="00030618">
            <w:pPr>
              <w:numPr>
                <w:ilvl w:val="0"/>
                <w:numId w:val="23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hanging="540"/>
              <w:rPr>
                <w:bCs/>
              </w:rPr>
            </w:pPr>
            <w:proofErr w:type="spellStart"/>
            <w:r w:rsidRPr="00DD3378">
              <w:rPr>
                <w:bCs/>
              </w:rPr>
              <w:t>Vëzhgim</w:t>
            </w:r>
            <w:proofErr w:type="spellEnd"/>
            <w:r w:rsidRPr="00DD3378">
              <w:rPr>
                <w:bCs/>
              </w:rPr>
              <w:t xml:space="preserve"> me </w:t>
            </w:r>
            <w:proofErr w:type="spellStart"/>
            <w:r w:rsidRPr="00DD3378">
              <w:rPr>
                <w:bCs/>
              </w:rPr>
              <w:t>listë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kontrolli</w:t>
            </w:r>
            <w:proofErr w:type="spellEnd"/>
            <w:r w:rsidRPr="00DD3378">
              <w:rPr>
                <w:bCs/>
              </w:rPr>
              <w:t>.</w:t>
            </w:r>
          </w:p>
        </w:tc>
      </w:tr>
    </w:tbl>
    <w:p w14:paraId="2DCB5A74" w14:textId="77777777" w:rsidR="00DD3378" w:rsidRDefault="00DD3378"/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DD3378" w:rsidRPr="00DD3378" w14:paraId="06F16F25" w14:textId="77777777" w:rsidTr="00EC339F">
        <w:tc>
          <w:tcPr>
            <w:tcW w:w="810" w:type="dxa"/>
          </w:tcPr>
          <w:p w14:paraId="6D59DC38" w14:textId="77777777" w:rsidR="001974B6" w:rsidRPr="00DD3378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 xml:space="preserve">RM 3 </w:t>
            </w:r>
          </w:p>
        </w:tc>
        <w:tc>
          <w:tcPr>
            <w:tcW w:w="6256" w:type="dxa"/>
          </w:tcPr>
          <w:p w14:paraId="2B624682" w14:textId="77777777" w:rsidR="001974B6" w:rsidRPr="00DD3378" w:rsidRDefault="001974B6" w:rsidP="00EC339F">
            <w:pPr>
              <w:tabs>
                <w:tab w:val="left" w:pos="7848"/>
              </w:tabs>
              <w:rPr>
                <w:b/>
                <w:bCs/>
              </w:rPr>
            </w:pPr>
            <w:proofErr w:type="spellStart"/>
            <w:r w:rsidRPr="00DD3378">
              <w:rPr>
                <w:b/>
                <w:bCs/>
              </w:rPr>
              <w:t>Nxënësi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kryen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procese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përgatitore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për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prodhimin</w:t>
            </w:r>
            <w:proofErr w:type="spellEnd"/>
            <w:r w:rsidRPr="00DD3378">
              <w:rPr>
                <w:b/>
                <w:bCs/>
              </w:rPr>
              <w:t xml:space="preserve"> e </w:t>
            </w:r>
            <w:proofErr w:type="spellStart"/>
            <w:r w:rsidRPr="00DD3378">
              <w:rPr>
                <w:b/>
                <w:bCs/>
              </w:rPr>
              <w:t>konservave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të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r w:rsidR="00DD3378">
              <w:rPr>
                <w:b/>
                <w:bCs/>
              </w:rPr>
              <w:t xml:space="preserve">mishit </w:t>
            </w:r>
            <w:proofErr w:type="spellStart"/>
            <w:r w:rsidR="00DD3378">
              <w:rPr>
                <w:b/>
                <w:bCs/>
              </w:rPr>
              <w:t>të</w:t>
            </w:r>
            <w:proofErr w:type="spellEnd"/>
            <w:r w:rsid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shpendëve</w:t>
            </w:r>
            <w:proofErr w:type="spellEnd"/>
            <w:r w:rsidRPr="00DD3378">
              <w:rPr>
                <w:b/>
                <w:bCs/>
              </w:rPr>
              <w:t>.</w:t>
            </w:r>
          </w:p>
          <w:p w14:paraId="7437ADEF" w14:textId="77777777" w:rsidR="001974B6" w:rsidRPr="00DD3378" w:rsidRDefault="001974B6" w:rsidP="00EC339F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17189952" w14:textId="77777777" w:rsidR="001974B6" w:rsidRPr="00DD3378" w:rsidRDefault="001974B6" w:rsidP="00EC339F">
            <w:pPr>
              <w:tabs>
                <w:tab w:val="left" w:pos="360"/>
                <w:tab w:val="left" w:pos="7848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25BE9D0E" w14:textId="77777777" w:rsidR="001974B6" w:rsidRPr="00DD3378" w:rsidRDefault="001974B6" w:rsidP="00C224EB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kryerjen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rPr>
                <w:bCs/>
              </w:rPr>
              <w:t>proceseve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përgatitore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prodhimin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konservave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shpendëve</w:t>
            </w:r>
            <w:proofErr w:type="spellEnd"/>
            <w:r w:rsidRPr="00DD3378">
              <w:t>;</w:t>
            </w:r>
          </w:p>
          <w:p w14:paraId="1C9BF9C1" w14:textId="77777777" w:rsidR="001974B6" w:rsidRPr="00DD3378" w:rsidRDefault="001974B6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D66C7E" w:rsidRPr="00DD3378">
              <w:t>mjetet</w:t>
            </w:r>
            <w:proofErr w:type="spellEnd"/>
            <w:r w:rsidR="00D66C7E" w:rsidRPr="00DD3378">
              <w:t xml:space="preserve"> </w:t>
            </w:r>
            <w:proofErr w:type="spellStart"/>
            <w:r w:rsidR="00D66C7E" w:rsidRPr="00DD3378">
              <w:t>dhe</w:t>
            </w:r>
            <w:proofErr w:type="spellEnd"/>
            <w:r w:rsidR="00D66C7E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="00F75068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</w:t>
            </w:r>
            <w:r w:rsidR="000254A0" w:rsidRPr="00DD3378">
              <w:t>i</w:t>
            </w:r>
            <w:r w:rsidRPr="00DD3378">
              <w:t>eno-sanitare</w:t>
            </w:r>
            <w:proofErr w:type="spellEnd"/>
            <w:r w:rsidRPr="00DD3378">
              <w:t>;</w:t>
            </w:r>
          </w:p>
          <w:p w14:paraId="26C92886" w14:textId="77777777" w:rsidR="00D66C7E" w:rsidRPr="00DD3378" w:rsidRDefault="00D66C7E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pranojë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lëndën</w:t>
            </w:r>
            <w:proofErr w:type="spellEnd"/>
            <w:r w:rsidRPr="00DD3378">
              <w:t xml:space="preserve"> e pare (</w:t>
            </w:r>
            <w:proofErr w:type="spellStart"/>
            <w:r w:rsidRPr="00DD3378">
              <w:t>mishin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shpend</w:t>
            </w:r>
            <w:r w:rsidR="009917E8" w:rsidRPr="00DD3378">
              <w:t>ë</w:t>
            </w:r>
            <w:r w:rsidRPr="00DD3378">
              <w:t>ve</w:t>
            </w:r>
            <w:proofErr w:type="spellEnd"/>
            <w:r w:rsidRPr="00DD3378">
              <w:t xml:space="preserve">),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fresk</w:t>
            </w:r>
            <w:r w:rsidR="009917E8" w:rsidRPr="00DD3378">
              <w:t>ë</w:t>
            </w:r>
            <w:r w:rsidRPr="00DD3378">
              <w:t>t</w:t>
            </w:r>
            <w:proofErr w:type="spellEnd"/>
            <w:r w:rsidRPr="00DD3378">
              <w:t xml:space="preserve"> /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ngrir</w:t>
            </w:r>
            <w:r w:rsidR="009917E8" w:rsidRPr="00DD3378">
              <w:t>ë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b</w:t>
            </w:r>
            <w:r w:rsidR="009917E8" w:rsidRPr="00DD3378">
              <w:t>ë</w:t>
            </w:r>
            <w:r w:rsidRPr="00DD3378">
              <w:t>r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vler</w:t>
            </w:r>
            <w:r w:rsidR="009917E8" w:rsidRPr="00DD3378">
              <w:t>ë</w:t>
            </w:r>
            <w:r w:rsidRPr="00DD3378">
              <w:t>simin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cil</w:t>
            </w:r>
            <w:r w:rsidR="009917E8" w:rsidRPr="00DD3378">
              <w:t>ë</w:t>
            </w:r>
            <w:r w:rsidRPr="00DD3378">
              <w:t>sis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peshimin</w:t>
            </w:r>
            <w:proofErr w:type="spellEnd"/>
            <w:r w:rsidRPr="00DD3378">
              <w:t>;</w:t>
            </w:r>
          </w:p>
          <w:p w14:paraId="0E245421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shkrirjë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mishin</w:t>
            </w:r>
            <w:proofErr w:type="spellEnd"/>
            <w:r w:rsidR="00002F52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dollapë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frigoriferikë</w:t>
            </w:r>
            <w:proofErr w:type="spellEnd"/>
            <w:r w:rsidR="00F75068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6</w:t>
            </w:r>
            <w:r w:rsidR="00F75068" w:rsidRPr="00DD3378">
              <w:t xml:space="preserve"> </w:t>
            </w:r>
            <w:r w:rsidRPr="00DD3378">
              <w:t xml:space="preserve">- 12 </w:t>
            </w:r>
            <w:proofErr w:type="spellStart"/>
            <w:r w:rsidRPr="00DD3378">
              <w:rPr>
                <w:vertAlign w:val="superscript"/>
              </w:rPr>
              <w:t>o</w:t>
            </w:r>
            <w:r w:rsidRPr="00DD3378">
              <w:t>C</w:t>
            </w:r>
            <w:proofErr w:type="spellEnd"/>
            <w:r w:rsidRPr="00DD3378">
              <w:t>;</w:t>
            </w:r>
          </w:p>
          <w:p w14:paraId="22BC395A" w14:textId="77777777" w:rsidR="00002F52" w:rsidRPr="00DD3378" w:rsidRDefault="00002F52" w:rsidP="00C224EB">
            <w:pPr>
              <w:numPr>
                <w:ilvl w:val="0"/>
                <w:numId w:val="36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seleksionimin</w:t>
            </w:r>
            <w:proofErr w:type="spellEnd"/>
            <w:r w:rsidRPr="00DD3378">
              <w:t xml:space="preserve"> e mishit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shpend</w:t>
            </w:r>
            <w:r w:rsidR="009917E8" w:rsidRPr="00DD3378">
              <w:t>ë</w:t>
            </w:r>
            <w:r w:rsidRPr="00DD3378">
              <w:t>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nga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pjes</w:t>
            </w:r>
            <w:r w:rsidR="009917E8" w:rsidRPr="00DD3378">
              <w:t>ë</w:t>
            </w:r>
            <w:r w:rsidRPr="00DD3378">
              <w:t>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pavlefshme</w:t>
            </w:r>
            <w:proofErr w:type="spellEnd"/>
            <w:r w:rsidRPr="00DD3378">
              <w:t xml:space="preserve"> (</w:t>
            </w:r>
            <w:proofErr w:type="spellStart"/>
            <w:r w:rsidRPr="00DD3378">
              <w:t>k</w:t>
            </w:r>
            <w:r w:rsidR="009917E8" w:rsidRPr="00DD3378">
              <w:t>ë</w:t>
            </w:r>
            <w:r w:rsidRPr="00DD3378">
              <w:t>mb</w:t>
            </w:r>
            <w:r w:rsidR="009917E8" w:rsidRPr="00DD3378">
              <w:t>ë</w:t>
            </w:r>
            <w:r w:rsidRPr="00DD3378">
              <w:t>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krah</w:t>
            </w:r>
            <w:r w:rsidR="009917E8" w:rsidRPr="00DD3378">
              <w:t>ë</w:t>
            </w:r>
            <w:r w:rsidRPr="00DD3378">
              <w:t>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qaf</w:t>
            </w:r>
            <w:r w:rsidR="009917E8" w:rsidRPr="00DD3378">
              <w:t>ë</w:t>
            </w:r>
            <w:r w:rsidRPr="00DD3378">
              <w:t>n</w:t>
            </w:r>
            <w:proofErr w:type="spellEnd"/>
            <w:r w:rsidRPr="00DD3378">
              <w:t xml:space="preserve">), duke e </w:t>
            </w:r>
            <w:proofErr w:type="spellStart"/>
            <w:r w:rsidRPr="00DD3378">
              <w:t>cop</w:t>
            </w:r>
            <w:r w:rsidR="009917E8" w:rsidRPr="00DD3378">
              <w:t>ë</w:t>
            </w:r>
            <w:r w:rsidRPr="00DD3378">
              <w:t>tuar</w:t>
            </w:r>
            <w:proofErr w:type="spellEnd"/>
            <w:r w:rsidRPr="00DD3378">
              <w:t>;</w:t>
            </w:r>
          </w:p>
          <w:p w14:paraId="29F0F07D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lajë</w:t>
            </w:r>
            <w:proofErr w:type="spellEnd"/>
            <w:r w:rsidRPr="00DD3378">
              <w:t xml:space="preserve"> </w:t>
            </w:r>
            <w:proofErr w:type="spellStart"/>
            <w:r w:rsidR="00002F52" w:rsidRPr="00DD3378">
              <w:t>mishin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shpendëve</w:t>
            </w:r>
            <w:proofErr w:type="spellEnd"/>
            <w:r w:rsidR="00F75068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kujdes</w:t>
            </w:r>
            <w:proofErr w:type="spellEnd"/>
            <w:r w:rsidR="00F75068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ujë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ftohtë</w:t>
            </w:r>
            <w:proofErr w:type="spellEnd"/>
            <w:r w:rsidRPr="00DD3378">
              <w:t>;</w:t>
            </w:r>
          </w:p>
          <w:p w14:paraId="1B46A721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blansherojë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mishin</w:t>
            </w:r>
            <w:proofErr w:type="spellEnd"/>
            <w:r w:rsidR="00002F52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dublikator</w:t>
            </w:r>
            <w:proofErr w:type="spellEnd"/>
            <w:r w:rsidRPr="00DD3378">
              <w:t>;</w:t>
            </w:r>
          </w:p>
          <w:p w14:paraId="00866DEA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lastRenderedPageBreak/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lëngun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dublikator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15 </w:t>
            </w:r>
            <w:proofErr w:type="spellStart"/>
            <w:r w:rsidRPr="00DD3378">
              <w:t>minuta</w:t>
            </w:r>
            <w:proofErr w:type="spellEnd"/>
            <w:r w:rsidRPr="00DD3378">
              <w:t>;</w:t>
            </w:r>
          </w:p>
          <w:p w14:paraId="40336414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lëndët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shtesë</w:t>
            </w:r>
            <w:proofErr w:type="spellEnd"/>
            <w:r w:rsidR="00F75068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konservave</w:t>
            </w:r>
            <w:proofErr w:type="spellEnd"/>
            <w:r w:rsidRPr="00DD3378">
              <w:t>;</w:t>
            </w:r>
          </w:p>
          <w:p w14:paraId="0E932458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lajë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ambalazhin</w:t>
            </w:r>
            <w:proofErr w:type="spellEnd"/>
            <w:r w:rsidR="00002F52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ujë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nxehtë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kutitë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metalike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tretësirë</w:t>
            </w:r>
            <w:proofErr w:type="spellEnd"/>
            <w:r w:rsidRPr="00DD3378">
              <w:t xml:space="preserve"> NaOH 3 %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vazot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qelqit</w:t>
            </w:r>
            <w:proofErr w:type="spellEnd"/>
            <w:r w:rsidRPr="00DD3378">
              <w:t>;</w:t>
            </w:r>
          </w:p>
          <w:p w14:paraId="3DE5F113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sterelizojë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ambalazhin</w:t>
            </w:r>
            <w:proofErr w:type="spellEnd"/>
            <w:r w:rsidR="00002F52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avull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drejtpërdrejtë</w:t>
            </w:r>
            <w:proofErr w:type="spellEnd"/>
            <w:r w:rsidRPr="00DD3378">
              <w:t>;</w:t>
            </w:r>
          </w:p>
          <w:p w14:paraId="395E4D14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provojë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he</w:t>
            </w:r>
            <w:r w:rsidR="003D6574" w:rsidRPr="00DD3378">
              <w:t>rmecitetin</w:t>
            </w:r>
            <w:proofErr w:type="spellEnd"/>
            <w:r w:rsidR="00F75068" w:rsidRPr="00DD3378">
              <w:t xml:space="preserve"> </w:t>
            </w:r>
            <w:r w:rsidRPr="00DD3378">
              <w:t xml:space="preserve">e </w:t>
            </w:r>
            <w:proofErr w:type="spellStart"/>
            <w:r w:rsidRPr="00DD3378">
              <w:t>ambalazhit</w:t>
            </w:r>
            <w:proofErr w:type="spellEnd"/>
            <w:r w:rsidR="00002F52" w:rsidRPr="00DD3378">
              <w:t>,</w:t>
            </w:r>
            <w:r w:rsidRPr="00DD3378">
              <w:t xml:space="preserve"> me </w:t>
            </w:r>
            <w:proofErr w:type="spellStart"/>
            <w:r w:rsidRPr="00DD3378">
              <w:t>aparaturë</w:t>
            </w:r>
            <w:proofErr w:type="spellEnd"/>
            <w:r w:rsidRPr="00DD3378">
              <w:t>;</w:t>
            </w:r>
          </w:p>
          <w:p w14:paraId="71BFD6AC" w14:textId="77777777" w:rsidR="001974B6" w:rsidRPr="00DD3378" w:rsidRDefault="001974B6" w:rsidP="00C224EB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7848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679B7F97" w14:textId="77777777" w:rsidR="001974B6" w:rsidRPr="00DD3378" w:rsidRDefault="001974B6" w:rsidP="00C224EB">
            <w:pPr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left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="00002F52" w:rsidRPr="00DD3378">
              <w:t>sh</w:t>
            </w:r>
            <w:r w:rsidR="009917E8" w:rsidRPr="00DD3378">
              <w:t>ë</w:t>
            </w:r>
            <w:r w:rsidR="00002F52" w:rsidRPr="00DD3378">
              <w:t>ndetit</w:t>
            </w:r>
            <w:proofErr w:type="spellEnd"/>
            <w:r w:rsidR="00002F52" w:rsidRPr="00DD3378">
              <w:t xml:space="preserve"> </w:t>
            </w:r>
            <w:proofErr w:type="spellStart"/>
            <w:r w:rsidR="00002F52" w:rsidRPr="00DD3378">
              <w:t>dhe</w:t>
            </w:r>
            <w:proofErr w:type="spellEnd"/>
            <w:r w:rsidR="00002F52" w:rsidRPr="00DD3378">
              <w:t xml:space="preserve"> </w:t>
            </w:r>
            <w:proofErr w:type="spellStart"/>
            <w:r w:rsidR="00002F52" w:rsidRPr="00DD3378">
              <w:t>ruajtjes</w:t>
            </w:r>
            <w:proofErr w:type="spellEnd"/>
            <w:r w:rsidR="00002F52" w:rsidRPr="00DD3378">
              <w:t xml:space="preserve"> </w:t>
            </w:r>
            <w:proofErr w:type="spellStart"/>
            <w:r w:rsidR="00002F52" w:rsidRPr="00DD3378">
              <w:t>s</w:t>
            </w:r>
            <w:r w:rsidR="009917E8" w:rsidRPr="00DD3378">
              <w:t>ë</w:t>
            </w:r>
            <w:proofErr w:type="spellEnd"/>
            <w:r w:rsidR="00002F52"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537AAE7A" w14:textId="77777777" w:rsidR="00484631" w:rsidRPr="00DD3378" w:rsidRDefault="00484631" w:rsidP="00484631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24846A5E" w14:textId="77777777" w:rsidR="00484631" w:rsidRPr="00DD3378" w:rsidRDefault="00484631" w:rsidP="00C224EB">
            <w:pPr>
              <w:numPr>
                <w:ilvl w:val="0"/>
                <w:numId w:val="25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77418D7E" w14:textId="77777777" w:rsidR="001974B6" w:rsidRPr="003A0B7D" w:rsidRDefault="001974B6" w:rsidP="001974B6">
      <w:pPr>
        <w:numPr>
          <w:ilvl w:val="12"/>
          <w:numId w:val="0"/>
        </w:numPr>
        <w:tabs>
          <w:tab w:val="left" w:pos="7848"/>
        </w:tabs>
        <w:rPr>
          <w:b/>
        </w:rPr>
      </w:pPr>
      <w:r w:rsidRPr="003A0B7D">
        <w:rPr>
          <w:b/>
        </w:rPr>
        <w:lastRenderedPageBreak/>
        <w:t xml:space="preserve"> 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1974B6" w:rsidRPr="00DD3378" w14:paraId="19F1C28C" w14:textId="77777777" w:rsidTr="00EC339F">
        <w:tc>
          <w:tcPr>
            <w:tcW w:w="810" w:type="dxa"/>
          </w:tcPr>
          <w:p w14:paraId="28DE1DAD" w14:textId="77777777" w:rsidR="001974B6" w:rsidRPr="00DD3378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 xml:space="preserve">RM 4 </w:t>
            </w:r>
          </w:p>
        </w:tc>
        <w:tc>
          <w:tcPr>
            <w:tcW w:w="6256" w:type="dxa"/>
          </w:tcPr>
          <w:p w14:paraId="6C2535E9" w14:textId="77777777" w:rsidR="001974B6" w:rsidRPr="00DD3378" w:rsidRDefault="00D64DAE" w:rsidP="00EC339F">
            <w:pPr>
              <w:tabs>
                <w:tab w:val="left" w:pos="4770"/>
                <w:tab w:val="left" w:pos="7848"/>
              </w:tabs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</w:t>
            </w:r>
            <w:r w:rsidR="001974B6" w:rsidRPr="00DD3378">
              <w:rPr>
                <w:b/>
              </w:rPr>
              <w:t>ese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përfundimtare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për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prodhimin</w:t>
            </w:r>
            <w:proofErr w:type="spellEnd"/>
            <w:r w:rsidR="001974B6" w:rsidRPr="00DD3378">
              <w:rPr>
                <w:b/>
              </w:rPr>
              <w:t xml:space="preserve"> e </w:t>
            </w:r>
            <w:proofErr w:type="spellStart"/>
            <w:r w:rsidR="001974B6" w:rsidRPr="00DD3378">
              <w:rPr>
                <w:b/>
              </w:rPr>
              <w:t>konservave</w:t>
            </w:r>
            <w:proofErr w:type="spellEnd"/>
            <w:r w:rsidR="001974B6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të</w:t>
            </w:r>
            <w:proofErr w:type="spellEnd"/>
            <w:r w:rsidR="001974B6" w:rsidRPr="00DD3378">
              <w:rPr>
                <w:b/>
              </w:rPr>
              <w:t xml:space="preserve"> </w:t>
            </w:r>
            <w:r w:rsidR="00DD3378" w:rsidRPr="00DD3378">
              <w:rPr>
                <w:b/>
              </w:rPr>
              <w:t xml:space="preserve">mishit </w:t>
            </w:r>
            <w:proofErr w:type="spellStart"/>
            <w:r w:rsidR="00DD3378" w:rsidRPr="00DD3378">
              <w:rPr>
                <w:b/>
              </w:rPr>
              <w:t>të</w:t>
            </w:r>
            <w:proofErr w:type="spellEnd"/>
            <w:r w:rsidR="00DD3378" w:rsidRPr="00DD3378">
              <w:rPr>
                <w:b/>
              </w:rPr>
              <w:t xml:space="preserve"> </w:t>
            </w:r>
            <w:proofErr w:type="spellStart"/>
            <w:r w:rsidR="001974B6" w:rsidRPr="00DD3378">
              <w:rPr>
                <w:b/>
              </w:rPr>
              <w:t>shpendëve</w:t>
            </w:r>
            <w:proofErr w:type="spellEnd"/>
            <w:r w:rsidR="001974B6" w:rsidRPr="00DD3378">
              <w:rPr>
                <w:b/>
              </w:rPr>
              <w:t>.</w:t>
            </w:r>
          </w:p>
          <w:p w14:paraId="6A921118" w14:textId="77777777" w:rsidR="001974B6" w:rsidRPr="00DD3378" w:rsidRDefault="001974B6" w:rsidP="00EC339F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00A6C3D4" w14:textId="77777777" w:rsidR="001974B6" w:rsidRPr="00DD3378" w:rsidRDefault="001974B6" w:rsidP="00EC339F">
            <w:pPr>
              <w:tabs>
                <w:tab w:val="left" w:pos="360"/>
                <w:tab w:val="left" w:pos="7848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18B34408" w14:textId="77777777" w:rsidR="001974B6" w:rsidRPr="00DD3378" w:rsidRDefault="001974B6" w:rsidP="00C224EB">
            <w:pPr>
              <w:pStyle w:val="ListParagraph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4770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="00F75068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t>prodhimin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konservave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mishit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shpendëve</w:t>
            </w:r>
            <w:proofErr w:type="spellEnd"/>
            <w:r w:rsidRPr="00DD3378">
              <w:t>;</w:t>
            </w:r>
          </w:p>
          <w:p w14:paraId="30459A3C" w14:textId="77777777" w:rsidR="001974B6" w:rsidRPr="00DD3378" w:rsidRDefault="001974B6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="003A7FA8" w:rsidRPr="00DD3378">
              <w:t>mjetet</w:t>
            </w:r>
            <w:proofErr w:type="spellEnd"/>
            <w:r w:rsidR="003A7FA8" w:rsidRPr="00DD3378">
              <w:t xml:space="preserve"> </w:t>
            </w:r>
            <w:proofErr w:type="spellStart"/>
            <w:r w:rsidR="003A7FA8" w:rsidRPr="00DD3378">
              <w:t>dhe</w:t>
            </w:r>
            <w:proofErr w:type="spellEnd"/>
            <w:r w:rsidR="003A7FA8"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="00F75068" w:rsidRPr="00DD3378">
              <w:t>,</w:t>
            </w:r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higjeno-sanitare</w:t>
            </w:r>
            <w:proofErr w:type="spellEnd"/>
            <w:r w:rsidRPr="00DD3378">
              <w:t>;</w:t>
            </w:r>
          </w:p>
          <w:p w14:paraId="793ABF08" w14:textId="77777777" w:rsidR="002F5982" w:rsidRPr="00DD3378" w:rsidRDefault="002F5982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kryejë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mbushjen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kutive</w:t>
            </w:r>
            <w:proofErr w:type="spellEnd"/>
            <w:r w:rsidRPr="00DD3378">
              <w:rPr>
                <w:bCs/>
              </w:rPr>
              <w:t xml:space="preserve">, me </w:t>
            </w:r>
            <w:proofErr w:type="spellStart"/>
            <w:r w:rsidRPr="00DD3378">
              <w:rPr>
                <w:bCs/>
              </w:rPr>
              <w:t>lëndët</w:t>
            </w:r>
            <w:proofErr w:type="spellEnd"/>
            <w:r w:rsidRPr="00DD3378">
              <w:rPr>
                <w:bCs/>
              </w:rPr>
              <w:t xml:space="preserve"> e para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ndihmëse</w:t>
            </w:r>
            <w:proofErr w:type="spellEnd"/>
            <w:r w:rsidRPr="00DD3378">
              <w:rPr>
                <w:bCs/>
              </w:rPr>
              <w:t xml:space="preserve">,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dozuar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sipas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recepturave</w:t>
            </w:r>
            <w:proofErr w:type="spellEnd"/>
            <w:r w:rsidRPr="00DD3378">
              <w:rPr>
                <w:bCs/>
              </w:rPr>
              <w:t>;</w:t>
            </w:r>
          </w:p>
          <w:p w14:paraId="5DBF862F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ç’ajros</w:t>
            </w:r>
            <w:r w:rsidR="00452281" w:rsidRPr="00DD3378">
              <w:rPr>
                <w:bCs/>
              </w:rPr>
              <w:t>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="00F75068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ngrohur</w:t>
            </w:r>
            <w:proofErr w:type="spellEnd"/>
            <w:r w:rsidRPr="00DD3378">
              <w:rPr>
                <w:bCs/>
              </w:rPr>
              <w:t xml:space="preserve"> para </w:t>
            </w:r>
            <w:proofErr w:type="spellStart"/>
            <w:r w:rsidRPr="00DD3378">
              <w:rPr>
                <w:bCs/>
              </w:rPr>
              <w:t>mbylljes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ose</w:t>
            </w:r>
            <w:proofErr w:type="spellEnd"/>
            <w:r w:rsidRPr="00DD3378">
              <w:rPr>
                <w:bCs/>
              </w:rPr>
              <w:t xml:space="preserve"> me </w:t>
            </w:r>
            <w:proofErr w:type="spellStart"/>
            <w:r w:rsidRPr="00DD3378">
              <w:rPr>
                <w:bCs/>
              </w:rPr>
              <w:t>zbrazëti</w:t>
            </w:r>
            <w:proofErr w:type="spellEnd"/>
            <w:r w:rsidRPr="00DD3378">
              <w:rPr>
                <w:bCs/>
              </w:rPr>
              <w:t>;</w:t>
            </w:r>
          </w:p>
          <w:p w14:paraId="178BAD71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mbyll</w:t>
            </w:r>
            <w:r w:rsidR="000254A0" w:rsidRPr="00DD3378">
              <w:rPr>
                <w:bCs/>
              </w:rPr>
              <w:t>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hermetikisht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Pr="00DD3378">
              <w:rPr>
                <w:bCs/>
              </w:rPr>
              <w:t xml:space="preserve"> e mishit</w:t>
            </w:r>
            <w:r w:rsidR="00F75068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me </w:t>
            </w:r>
            <w:proofErr w:type="spellStart"/>
            <w:r w:rsidRPr="00DD3378">
              <w:rPr>
                <w:bCs/>
              </w:rPr>
              <w:t>makineri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mbyllëse</w:t>
            </w:r>
            <w:proofErr w:type="spellEnd"/>
            <w:r w:rsidRPr="00DD3378">
              <w:rPr>
                <w:bCs/>
              </w:rPr>
              <w:t>;</w:t>
            </w:r>
          </w:p>
          <w:p w14:paraId="64897EE5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proofErr w:type="gramStart"/>
            <w:r w:rsidRPr="00DD3378">
              <w:rPr>
                <w:bCs/>
              </w:rPr>
              <w:t>kontrollojë</w:t>
            </w:r>
            <w:proofErr w:type="spellEnd"/>
            <w:r w:rsidRPr="00DD3378">
              <w:rPr>
                <w:bCs/>
              </w:rPr>
              <w:t xml:space="preserve">  </w:t>
            </w:r>
            <w:proofErr w:type="spellStart"/>
            <w:r w:rsidRPr="00DD3378">
              <w:rPr>
                <w:bCs/>
              </w:rPr>
              <w:t>hermetizimin</w:t>
            </w:r>
            <w:proofErr w:type="spellEnd"/>
            <w:proofErr w:type="gram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kutive</w:t>
            </w:r>
            <w:proofErr w:type="spellEnd"/>
            <w:r w:rsidR="00F75068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zhytur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ujë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nxehtë</w:t>
            </w:r>
            <w:proofErr w:type="spellEnd"/>
            <w:r w:rsidRPr="00DD3378">
              <w:rPr>
                <w:bCs/>
              </w:rPr>
              <w:t xml:space="preserve"> 80-90</w:t>
            </w:r>
            <w:r w:rsidRPr="00DD3378">
              <w:rPr>
                <w:bCs/>
                <w:vertAlign w:val="superscript"/>
              </w:rPr>
              <w:t>o</w:t>
            </w:r>
            <w:r w:rsidR="00F75068" w:rsidRPr="00DD3378">
              <w:rPr>
                <w:bCs/>
              </w:rPr>
              <w:t xml:space="preserve">C,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1 min;</w:t>
            </w:r>
          </w:p>
          <w:p w14:paraId="09D615E6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sterilizojë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kutitë</w:t>
            </w:r>
            <w:proofErr w:type="spellEnd"/>
            <w:r w:rsidRPr="00DD3378">
              <w:rPr>
                <w:bCs/>
              </w:rPr>
              <w:t xml:space="preserve"> e mishit</w:t>
            </w:r>
            <w:r w:rsidR="003A7FA8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temperaturën</w:t>
            </w:r>
            <w:proofErr w:type="spellEnd"/>
            <w:r w:rsidRPr="00DD3378">
              <w:rPr>
                <w:bCs/>
              </w:rPr>
              <w:t xml:space="preserve"> 115-121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>C;</w:t>
            </w:r>
          </w:p>
          <w:p w14:paraId="7512D1F2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termostatojë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konservat</w:t>
            </w:r>
            <w:proofErr w:type="spellEnd"/>
            <w:r w:rsidRPr="00DD3378">
              <w:rPr>
                <w:bCs/>
              </w:rPr>
              <w:t xml:space="preserve"> e mishit</w:t>
            </w:r>
            <w:r w:rsidR="00F75068" w:rsidRPr="00DD3378">
              <w:rPr>
                <w:bCs/>
              </w:rPr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mbajtur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termostat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38-40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 xml:space="preserve">C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5 </w:t>
            </w:r>
            <w:proofErr w:type="spellStart"/>
            <w:r w:rsidRPr="00DD3378">
              <w:rPr>
                <w:bCs/>
              </w:rPr>
              <w:t>ditë</w:t>
            </w:r>
            <w:proofErr w:type="spellEnd"/>
            <w:r w:rsidRPr="00DD3378">
              <w:rPr>
                <w:bCs/>
              </w:rPr>
              <w:t>;</w:t>
            </w:r>
          </w:p>
          <w:p w14:paraId="6E0D365C" w14:textId="77777777" w:rsidR="001974B6" w:rsidRPr="00DD3378" w:rsidRDefault="00452281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kontrollojë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hermecitetin</w:t>
            </w:r>
            <w:proofErr w:type="spellEnd"/>
            <w:r w:rsidR="001974B6" w:rsidRPr="00DD3378">
              <w:rPr>
                <w:bCs/>
              </w:rPr>
              <w:t xml:space="preserve"> e </w:t>
            </w:r>
            <w:proofErr w:type="spellStart"/>
            <w:r w:rsidR="001974B6" w:rsidRPr="00DD3378">
              <w:rPr>
                <w:bCs/>
              </w:rPr>
              <w:t>kutive</w:t>
            </w:r>
            <w:proofErr w:type="spellEnd"/>
            <w:r w:rsidR="00F75068" w:rsidRPr="00DD3378">
              <w:rPr>
                <w:bCs/>
              </w:rPr>
              <w:t>,</w:t>
            </w:r>
            <w:r w:rsidR="001974B6" w:rsidRPr="00DD3378">
              <w:rPr>
                <w:bCs/>
              </w:rPr>
              <w:t xml:space="preserve"> duke </w:t>
            </w:r>
            <w:proofErr w:type="spellStart"/>
            <w:r w:rsidR="001974B6" w:rsidRPr="00DD3378">
              <w:rPr>
                <w:bCs/>
              </w:rPr>
              <w:t>përzgjedhur</w:t>
            </w:r>
            <w:proofErr w:type="spellEnd"/>
            <w:r w:rsidR="001974B6" w:rsidRPr="00DD3378">
              <w:rPr>
                <w:bCs/>
              </w:rPr>
              <w:t xml:space="preserve"> </w:t>
            </w:r>
            <w:proofErr w:type="spellStart"/>
            <w:r w:rsidR="001974B6" w:rsidRPr="00DD3378">
              <w:rPr>
                <w:bCs/>
              </w:rPr>
              <w:t>kutitë</w:t>
            </w:r>
            <w:proofErr w:type="spellEnd"/>
            <w:r w:rsidR="001974B6" w:rsidRPr="00DD3378">
              <w:rPr>
                <w:bCs/>
              </w:rPr>
              <w:t xml:space="preserve"> me </w:t>
            </w:r>
            <w:proofErr w:type="spellStart"/>
            <w:r w:rsidR="001974B6" w:rsidRPr="00DD3378">
              <w:rPr>
                <w:bCs/>
              </w:rPr>
              <w:t>bombazh</w:t>
            </w:r>
            <w:proofErr w:type="spellEnd"/>
            <w:r w:rsidR="001974B6" w:rsidRPr="00DD3378">
              <w:rPr>
                <w:bCs/>
              </w:rPr>
              <w:t>;</w:t>
            </w:r>
          </w:p>
          <w:p w14:paraId="0BEB5499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ambalazhojë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konservat</w:t>
            </w:r>
            <w:proofErr w:type="spellEnd"/>
            <w:r w:rsidRPr="00DD3378">
              <w:rPr>
                <w:bCs/>
              </w:rPr>
              <w:t xml:space="preserve">, </w:t>
            </w:r>
            <w:proofErr w:type="spellStart"/>
            <w:r w:rsidRPr="00DD3378">
              <w:rPr>
                <w:bCs/>
              </w:rPr>
              <w:t>sipas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llojit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tyre</w:t>
            </w:r>
            <w:proofErr w:type="spellEnd"/>
            <w:r w:rsidR="003A7FA8" w:rsidRPr="00DD3378">
              <w:rPr>
                <w:bCs/>
              </w:rPr>
              <w:t xml:space="preserve"> duke </w:t>
            </w:r>
            <w:proofErr w:type="spellStart"/>
            <w:r w:rsidR="003A7FA8" w:rsidRPr="00DD3378">
              <w:rPr>
                <w:bCs/>
              </w:rPr>
              <w:t>vendosur</w:t>
            </w:r>
            <w:proofErr w:type="spellEnd"/>
            <w:r w:rsidR="003A7FA8" w:rsidRPr="00DD3378">
              <w:rPr>
                <w:bCs/>
              </w:rPr>
              <w:t xml:space="preserve"> </w:t>
            </w:r>
            <w:proofErr w:type="spellStart"/>
            <w:r w:rsidR="003A7FA8" w:rsidRPr="00DD3378">
              <w:rPr>
                <w:bCs/>
              </w:rPr>
              <w:t>dat</w:t>
            </w:r>
            <w:r w:rsidR="009917E8" w:rsidRPr="00DD3378">
              <w:rPr>
                <w:bCs/>
              </w:rPr>
              <w:t>ë</w:t>
            </w:r>
            <w:r w:rsidR="003A7FA8" w:rsidRPr="00DD3378">
              <w:rPr>
                <w:bCs/>
              </w:rPr>
              <w:t>n</w:t>
            </w:r>
            <w:proofErr w:type="spellEnd"/>
            <w:r w:rsidR="003A7FA8" w:rsidRPr="00DD3378">
              <w:rPr>
                <w:bCs/>
              </w:rPr>
              <w:t xml:space="preserve"> e </w:t>
            </w:r>
            <w:proofErr w:type="spellStart"/>
            <w:r w:rsidR="003A7FA8" w:rsidRPr="00DD3378">
              <w:rPr>
                <w:bCs/>
              </w:rPr>
              <w:t>skadenc</w:t>
            </w:r>
            <w:r w:rsidR="009917E8" w:rsidRPr="00DD3378">
              <w:rPr>
                <w:bCs/>
              </w:rPr>
              <w:t>ë</w:t>
            </w:r>
            <w:r w:rsidR="003A7FA8" w:rsidRPr="00DD3378">
              <w:rPr>
                <w:bCs/>
              </w:rPr>
              <w:t>s</w:t>
            </w:r>
            <w:proofErr w:type="spellEnd"/>
            <w:r w:rsidRPr="00DD3378">
              <w:rPr>
                <w:bCs/>
              </w:rPr>
              <w:t>;</w:t>
            </w:r>
          </w:p>
          <w:p w14:paraId="5E1917B8" w14:textId="77777777" w:rsidR="001974B6" w:rsidRPr="00DD3378" w:rsidRDefault="001974B6" w:rsidP="00C224EB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ruaj</w:t>
            </w:r>
            <w:r w:rsidR="00452281" w:rsidRPr="00DD3378">
              <w:rPr>
                <w:bCs/>
              </w:rPr>
              <w:t>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konservat</w:t>
            </w:r>
            <w:proofErr w:type="spellEnd"/>
            <w:r w:rsidRPr="00DD3378">
              <w:rPr>
                <w:bCs/>
              </w:rPr>
              <w:t xml:space="preserve"> e mishit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5</w:t>
            </w:r>
            <w:r w:rsidRPr="00DD3378">
              <w:rPr>
                <w:bCs/>
                <w:vertAlign w:val="superscript"/>
              </w:rPr>
              <w:t>o</w:t>
            </w:r>
            <w:r w:rsidRPr="00DD3378">
              <w:rPr>
                <w:bCs/>
              </w:rPr>
              <w:t xml:space="preserve">C </w:t>
            </w:r>
            <w:proofErr w:type="spellStart"/>
            <w:r w:rsidRPr="00DD3378">
              <w:rPr>
                <w:bCs/>
              </w:rPr>
              <w:t>në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vende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thata</w:t>
            </w:r>
            <w:proofErr w:type="spellEnd"/>
            <w:r w:rsidRPr="00DD3378">
              <w:rPr>
                <w:bCs/>
              </w:rPr>
              <w:t xml:space="preserve">, pa </w:t>
            </w:r>
            <w:proofErr w:type="spellStart"/>
            <w:r w:rsidRPr="00DD3378">
              <w:rPr>
                <w:bCs/>
              </w:rPr>
              <w:t>kontakt</w:t>
            </w:r>
            <w:proofErr w:type="spellEnd"/>
            <w:r w:rsidRPr="00DD3378">
              <w:rPr>
                <w:bCs/>
              </w:rPr>
              <w:t xml:space="preserve"> me </w:t>
            </w:r>
            <w:proofErr w:type="spellStart"/>
            <w:proofErr w:type="gramStart"/>
            <w:r w:rsidRPr="00DD3378">
              <w:rPr>
                <w:bCs/>
              </w:rPr>
              <w:t>ajrin</w:t>
            </w:r>
            <w:proofErr w:type="spellEnd"/>
            <w:r w:rsidRPr="00DD3378">
              <w:rPr>
                <w:bCs/>
              </w:rPr>
              <w:t>;.</w:t>
            </w:r>
            <w:proofErr w:type="gramEnd"/>
          </w:p>
          <w:p w14:paraId="03AFD925" w14:textId="77777777" w:rsidR="001974B6" w:rsidRPr="00DD3378" w:rsidRDefault="001974B6" w:rsidP="00C224EB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0C2A181E" w14:textId="77777777" w:rsidR="001974B6" w:rsidRPr="00DD3378" w:rsidRDefault="001974B6" w:rsidP="00C224EB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7848"/>
              </w:tabs>
              <w:ind w:left="342" w:hanging="34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="003A7FA8" w:rsidRPr="00DD3378">
              <w:t>sh</w:t>
            </w:r>
            <w:r w:rsidR="009917E8" w:rsidRPr="00DD3378">
              <w:t>ë</w:t>
            </w:r>
            <w:r w:rsidR="003A7FA8" w:rsidRPr="00DD3378">
              <w:t>ndetit</w:t>
            </w:r>
            <w:proofErr w:type="spellEnd"/>
            <w:r w:rsidR="003A7FA8" w:rsidRPr="00DD3378">
              <w:t xml:space="preserve"> </w:t>
            </w:r>
            <w:proofErr w:type="spellStart"/>
            <w:r w:rsidR="003A7FA8" w:rsidRPr="00DD3378">
              <w:t>dhe</w:t>
            </w:r>
            <w:proofErr w:type="spellEnd"/>
            <w:r w:rsidR="003A7FA8" w:rsidRPr="00DD3378">
              <w:t xml:space="preserve"> </w:t>
            </w:r>
            <w:proofErr w:type="spellStart"/>
            <w:r w:rsidR="003A7FA8" w:rsidRPr="00DD3378">
              <w:t>ruajtjes</w:t>
            </w:r>
            <w:proofErr w:type="spellEnd"/>
            <w:r w:rsidR="003A7FA8" w:rsidRPr="00DD3378">
              <w:t xml:space="preserve"> </w:t>
            </w:r>
            <w:proofErr w:type="spellStart"/>
            <w:r w:rsidR="003A7FA8" w:rsidRPr="00DD3378">
              <w:t>s</w:t>
            </w:r>
            <w:r w:rsidR="009917E8" w:rsidRPr="00DD3378">
              <w:t>ë</w:t>
            </w:r>
            <w:proofErr w:type="spellEnd"/>
            <w:r w:rsidR="003A7FA8"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45EBE8CD" w14:textId="77777777" w:rsidR="00484631" w:rsidRPr="00DD3378" w:rsidRDefault="00484631" w:rsidP="00484631">
            <w:pPr>
              <w:tabs>
                <w:tab w:val="left" w:pos="360"/>
                <w:tab w:val="left" w:pos="7848"/>
              </w:tabs>
              <w:rPr>
                <w:b/>
                <w:i/>
                <w:lang w:val="sq-AL"/>
              </w:rPr>
            </w:pPr>
            <w:r w:rsidRPr="00DD3378">
              <w:rPr>
                <w:b/>
                <w:i/>
                <w:lang w:val="pt-BR"/>
              </w:rPr>
              <w:t>Instrumentet e vlerësimit:</w:t>
            </w:r>
          </w:p>
          <w:p w14:paraId="064ED944" w14:textId="77777777" w:rsidR="00484631" w:rsidRPr="00DD3378" w:rsidRDefault="00484631" w:rsidP="00C224EB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left="0" w:hanging="18"/>
            </w:pPr>
            <w:r w:rsidRPr="00DD3378">
              <w:rPr>
                <w:lang w:val="pt-BR"/>
              </w:rPr>
              <w:t>Vëzhgim me list</w:t>
            </w:r>
            <w:r w:rsidRPr="00DD3378">
              <w:t xml:space="preserve">ë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6AC13B37" w14:textId="77777777" w:rsidR="001974B6" w:rsidRPr="003A0B7D" w:rsidRDefault="001974B6" w:rsidP="001974B6">
      <w:pPr>
        <w:tabs>
          <w:tab w:val="left" w:pos="2160"/>
          <w:tab w:val="left" w:pos="7848"/>
        </w:tabs>
        <w:rPr>
          <w:b/>
          <w:iCs/>
        </w:rPr>
      </w:pPr>
      <w:r w:rsidRPr="003A0B7D">
        <w:rPr>
          <w:b/>
          <w:iCs/>
        </w:rPr>
        <w:t xml:space="preserve">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1974B6" w:rsidRPr="00DD3378" w14:paraId="5817A51C" w14:textId="77777777" w:rsidTr="00EC339F">
        <w:tc>
          <w:tcPr>
            <w:tcW w:w="810" w:type="dxa"/>
          </w:tcPr>
          <w:p w14:paraId="12099C54" w14:textId="77777777" w:rsidR="001974B6" w:rsidRPr="00DD3378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 xml:space="preserve">RM 5 </w:t>
            </w:r>
          </w:p>
        </w:tc>
        <w:tc>
          <w:tcPr>
            <w:tcW w:w="6256" w:type="dxa"/>
          </w:tcPr>
          <w:p w14:paraId="15BEF2D9" w14:textId="77777777" w:rsidR="001974B6" w:rsidRPr="00DD3378" w:rsidRDefault="001974B6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506DCD">
              <w:rPr>
                <w:b/>
              </w:rPr>
              <w:t>kryen</w:t>
            </w:r>
            <w:proofErr w:type="spellEnd"/>
            <w:r w:rsidRPr="00506DCD">
              <w:rPr>
                <w:b/>
              </w:rPr>
              <w:t xml:space="preserve"> </w:t>
            </w:r>
            <w:proofErr w:type="spellStart"/>
            <w:r w:rsidR="008E08F9" w:rsidRPr="00506DCD">
              <w:rPr>
                <w:b/>
              </w:rPr>
              <w:t>llogaritje</w:t>
            </w:r>
            <w:proofErr w:type="spellEnd"/>
            <w:r w:rsidR="008E08F9" w:rsidRPr="00506DCD">
              <w:rPr>
                <w:b/>
              </w:rPr>
              <w:t xml:space="preserve"> </w:t>
            </w:r>
            <w:proofErr w:type="spellStart"/>
            <w:r w:rsidR="008E08F9" w:rsidRPr="00506DCD">
              <w:rPr>
                <w:b/>
              </w:rPr>
              <w:t>ekonomike</w:t>
            </w:r>
            <w:proofErr w:type="spellEnd"/>
            <w:r w:rsidR="00506DCD" w:rsidRPr="00506DCD">
              <w:rPr>
                <w:b/>
              </w:rPr>
              <w:t xml:space="preserve"> </w:t>
            </w:r>
            <w:proofErr w:type="spellStart"/>
            <w:r w:rsidRPr="00506DCD">
              <w:rPr>
                <w:b/>
              </w:rPr>
              <w:t>pë</w:t>
            </w:r>
            <w:r w:rsidRPr="00DD3378">
              <w:rPr>
                <w:b/>
              </w:rPr>
              <w:t>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prodhimin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r w:rsidRPr="00DD3378">
              <w:rPr>
                <w:b/>
              </w:rPr>
              <w:t>konservave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të</w:t>
            </w:r>
            <w:proofErr w:type="spellEnd"/>
            <w:r w:rsidRPr="00DD3378">
              <w:rPr>
                <w:b/>
              </w:rPr>
              <w:t xml:space="preserve"> mishit </w:t>
            </w:r>
            <w:proofErr w:type="spellStart"/>
            <w:r w:rsidR="009C1066" w:rsidRPr="00DD3378">
              <w:rPr>
                <w:b/>
              </w:rPr>
              <w:t>t</w:t>
            </w:r>
            <w:r w:rsidR="009917E8" w:rsidRPr="00DD3378">
              <w:rPr>
                <w:b/>
              </w:rPr>
              <w:t>ë</w:t>
            </w:r>
            <w:proofErr w:type="spellEnd"/>
            <w:r w:rsidR="009C1066" w:rsidRPr="00DD3378">
              <w:rPr>
                <w:b/>
              </w:rPr>
              <w:t xml:space="preserve"> </w:t>
            </w:r>
            <w:proofErr w:type="spellStart"/>
            <w:r w:rsidR="009C1066" w:rsidRPr="00DD3378">
              <w:rPr>
                <w:b/>
              </w:rPr>
              <w:t>kafsh</w:t>
            </w:r>
            <w:r w:rsidR="009917E8" w:rsidRPr="00DD3378">
              <w:rPr>
                <w:b/>
              </w:rPr>
              <w:t>ë</w:t>
            </w:r>
            <w:r w:rsidR="009C1066" w:rsidRPr="00DD3378">
              <w:rPr>
                <w:b/>
              </w:rPr>
              <w:t>ve</w:t>
            </w:r>
            <w:proofErr w:type="spellEnd"/>
            <w:r w:rsidR="009C1066"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dhe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shpendëve</w:t>
            </w:r>
            <w:proofErr w:type="spellEnd"/>
            <w:r w:rsidRPr="00DD3378">
              <w:rPr>
                <w:b/>
              </w:rPr>
              <w:t>.</w:t>
            </w:r>
          </w:p>
          <w:p w14:paraId="59772860" w14:textId="77777777" w:rsidR="003A7FA8" w:rsidRPr="00DD3378" w:rsidRDefault="003A7FA8" w:rsidP="003A7FA8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4B54D7E5" w14:textId="77777777" w:rsidR="003A7FA8" w:rsidRPr="00DD3378" w:rsidRDefault="003A7FA8" w:rsidP="003A7FA8">
            <w:pPr>
              <w:tabs>
                <w:tab w:val="left" w:pos="360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  <w:r w:rsidR="00990775">
              <w:t xml:space="preserve"> </w:t>
            </w:r>
          </w:p>
          <w:p w14:paraId="10EB510C" w14:textId="77777777" w:rsidR="003A7FA8" w:rsidRPr="00DD3378" w:rsidRDefault="003A7FA8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lastRenderedPageBreak/>
              <w:t>të përgatisë fletë kërkesën për lëndën e parë, ndihm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se dhe materialet higjienizuese;  </w:t>
            </w:r>
          </w:p>
          <w:p w14:paraId="2E90FF92" w14:textId="77777777" w:rsidR="003A7FA8" w:rsidRPr="00DD3378" w:rsidRDefault="003A7FA8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të përgatisë preventivin e shpenz</w:t>
            </w:r>
            <w:r w:rsidR="00A055B5" w:rsidRPr="00DD3378">
              <w:rPr>
                <w:lang w:val="it-IT"/>
              </w:rPr>
              <w:t>imeve që duhen p</w:t>
            </w:r>
            <w:r w:rsidR="009917E8" w:rsidRPr="00DD3378">
              <w:rPr>
                <w:lang w:val="it-IT"/>
              </w:rPr>
              <w:t>ë</w:t>
            </w:r>
            <w:r w:rsidR="00A055B5" w:rsidRPr="00DD3378">
              <w:rPr>
                <w:lang w:val="it-IT"/>
              </w:rPr>
              <w:t xml:space="preserve">r prodhimin e </w:t>
            </w:r>
            <w:r w:rsidRPr="00DD3378">
              <w:rPr>
                <w:lang w:val="it-IT"/>
              </w:rPr>
              <w:t>konservave t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 mishit; </w:t>
            </w:r>
          </w:p>
          <w:p w14:paraId="0BA93F16" w14:textId="77777777" w:rsidR="003A7FA8" w:rsidRPr="00DD3378" w:rsidRDefault="003A7FA8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>të përcaktojë rrezen e prodhimit të konservave.</w:t>
            </w:r>
          </w:p>
          <w:p w14:paraId="76E5E78F" w14:textId="77777777" w:rsidR="003A7FA8" w:rsidRPr="00DD3378" w:rsidRDefault="003A7FA8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6CF15E78" w14:textId="77777777" w:rsidR="003A7FA8" w:rsidRPr="00DD3378" w:rsidRDefault="003A7FA8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DD3378">
              <w:rPr>
                <w:lang w:val="it-IT"/>
              </w:rPr>
              <w:t xml:space="preserve">të komunikojë me etikë profesionale me klientin; </w:t>
            </w:r>
          </w:p>
          <w:p w14:paraId="02C215D0" w14:textId="77777777" w:rsidR="001974B6" w:rsidRPr="00DD3378" w:rsidRDefault="003A7FA8" w:rsidP="00C224EB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left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DD3378">
              <w:rPr>
                <w:lang w:val="it-IT"/>
              </w:rPr>
              <w:t>të përdor teknologjinë e informacionit dhe komunikimit ( TIK) p</w:t>
            </w:r>
            <w:r w:rsidR="00B6207D" w:rsidRPr="00DD3378">
              <w:rPr>
                <w:lang w:val="it-IT"/>
              </w:rPr>
              <w:t>ër reklama, shitje, blerje etj)</w:t>
            </w:r>
            <w:r w:rsidRPr="00DD3378">
              <w:rPr>
                <w:lang w:val="it-IT"/>
              </w:rPr>
              <w:t>.</w:t>
            </w:r>
          </w:p>
          <w:p w14:paraId="6ACB758C" w14:textId="77777777" w:rsidR="00484631" w:rsidRPr="00DD3378" w:rsidRDefault="00484631" w:rsidP="00484631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1A69636A" w14:textId="77777777" w:rsidR="00484631" w:rsidRPr="00DD3378" w:rsidRDefault="00484631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1E260794" w14:textId="77777777" w:rsidR="001974B6" w:rsidRPr="003A0B7D" w:rsidRDefault="001974B6" w:rsidP="001974B6">
      <w:pPr>
        <w:tabs>
          <w:tab w:val="left" w:pos="2160"/>
          <w:tab w:val="left" w:pos="7848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1974B6" w:rsidRPr="003A0B7D" w14:paraId="0155462D" w14:textId="77777777" w:rsidTr="00EC339F">
        <w:tc>
          <w:tcPr>
            <w:tcW w:w="2178" w:type="dxa"/>
            <w:tcBorders>
              <w:top w:val="single" w:sz="6" w:space="0" w:color="auto"/>
            </w:tcBorders>
          </w:tcPr>
          <w:p w14:paraId="33FD7B87" w14:textId="77777777" w:rsidR="001974B6" w:rsidRPr="003A0B7D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1E78BDD1" w14:textId="77777777" w:rsidR="001974B6" w:rsidRPr="003A0B7D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1916B140" w14:textId="77777777" w:rsidR="001974B6" w:rsidRPr="003A0B7D" w:rsidRDefault="001974B6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3A0B7D">
              <w:rPr>
                <w:lang w:val="fi-FI"/>
              </w:rPr>
              <w:t>Ky modul duhet të trajtohet kryesisht në repartin e prodhimit të konservave</w:t>
            </w:r>
            <w:r w:rsidR="00030618">
              <w:rPr>
                <w:lang w:val="fi-FI"/>
              </w:rPr>
              <w:t xml:space="preserve"> në shkollë ose në </w:t>
            </w:r>
            <w:proofErr w:type="spellStart"/>
            <w:r w:rsidR="00030618" w:rsidRPr="00BB3FAF">
              <w:t>mjedise</w:t>
            </w:r>
            <w:proofErr w:type="spellEnd"/>
            <w:r w:rsidR="00030618" w:rsidRPr="00BB3FAF">
              <w:t xml:space="preserve"> </w:t>
            </w:r>
            <w:proofErr w:type="spellStart"/>
            <w:r w:rsidR="00030618" w:rsidRPr="00BB3FAF">
              <w:t>reale</w:t>
            </w:r>
            <w:proofErr w:type="spellEnd"/>
            <w:r w:rsidR="00030618" w:rsidRPr="00BB3FAF">
              <w:t xml:space="preserve"> </w:t>
            </w:r>
            <w:proofErr w:type="spellStart"/>
            <w:r w:rsidR="00030618" w:rsidRPr="00BB3FAF">
              <w:t>të</w:t>
            </w:r>
            <w:proofErr w:type="spellEnd"/>
            <w:r w:rsidR="00030618" w:rsidRPr="00BB3FAF">
              <w:t xml:space="preserve"> </w:t>
            </w:r>
            <w:proofErr w:type="spellStart"/>
            <w:r w:rsidR="00030618" w:rsidRPr="00BB3FAF">
              <w:t>punës</w:t>
            </w:r>
            <w:proofErr w:type="spellEnd"/>
            <w:r w:rsidR="00030618" w:rsidRPr="00BB3FAF">
              <w:t xml:space="preserve"> </w:t>
            </w:r>
            <w:proofErr w:type="spellStart"/>
            <w:r w:rsidR="00030618" w:rsidRPr="00BB3FAF">
              <w:t>në</w:t>
            </w:r>
            <w:proofErr w:type="spellEnd"/>
            <w:r w:rsidR="00030618" w:rsidRPr="00BB3FAF">
              <w:t xml:space="preserve"> </w:t>
            </w:r>
            <w:proofErr w:type="spellStart"/>
            <w:r w:rsidR="00030618" w:rsidRPr="00BB3FAF">
              <w:t>biznes</w:t>
            </w:r>
            <w:proofErr w:type="spellEnd"/>
            <w:r w:rsidR="00030618" w:rsidRPr="00BB3FAF">
              <w:t>.</w:t>
            </w:r>
            <w:r w:rsidR="00030618" w:rsidRPr="0019702E">
              <w:rPr>
                <w:lang w:val="fi-FI"/>
              </w:rPr>
              <w:t xml:space="preserve"> </w:t>
            </w:r>
            <w:r w:rsidR="00030618">
              <w:rPr>
                <w:lang w:val="fi-FI"/>
              </w:rPr>
              <w:t xml:space="preserve">  </w:t>
            </w:r>
          </w:p>
          <w:p w14:paraId="169AB22E" w14:textId="77777777" w:rsidR="001974B6" w:rsidRPr="00DD3378" w:rsidRDefault="001974B6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DD3378">
              <w:rPr>
                <w:lang w:val="fi-FI"/>
              </w:rPr>
              <w:t xml:space="preserve">Instruktori i praktikës, duhet të përdorë sa më shumë të jetë e mundur ilustrime dhe demonstrime konkrete të proceseve për përpunimin e mishit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kafsh</w:t>
            </w:r>
            <w:r w:rsidR="009917E8" w:rsidRPr="00DD3378">
              <w:t>ë</w:t>
            </w:r>
            <w:r w:rsidR="009C1066" w:rsidRPr="00DD3378">
              <w:t>ve</w:t>
            </w:r>
            <w:proofErr w:type="spellEnd"/>
            <w:r w:rsidR="009C1066" w:rsidRPr="00DD3378">
              <w:t xml:space="preserve"> (</w:t>
            </w:r>
            <w:proofErr w:type="spellStart"/>
            <w:r w:rsidR="009C1066" w:rsidRPr="00DD3378">
              <w:t>bag</w:t>
            </w:r>
            <w:r w:rsidR="009917E8" w:rsidRPr="00DD3378">
              <w:t>ë</w:t>
            </w:r>
            <w:r w:rsidR="009C1066" w:rsidRPr="00DD3378">
              <w:t>tive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trasha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imta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derrit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etj</w:t>
            </w:r>
            <w:proofErr w:type="spellEnd"/>
            <w:r w:rsidR="009C1066" w:rsidRPr="00DD3378">
              <w:t xml:space="preserve">.) </w:t>
            </w:r>
            <w:proofErr w:type="spellStart"/>
            <w:r w:rsidR="009C1066" w:rsidRPr="00DD3378">
              <w:t>dhe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shpendëve</w:t>
            </w:r>
            <w:proofErr w:type="spellEnd"/>
            <w:r w:rsidRPr="00DD3378">
              <w:rPr>
                <w:lang w:val="fi-FI"/>
              </w:rPr>
              <w:t xml:space="preserve">, për trajtimet </w:t>
            </w:r>
            <w:r w:rsidR="009C1066" w:rsidRPr="00DD3378">
              <w:rPr>
                <w:lang w:val="fi-FI"/>
              </w:rPr>
              <w:t xml:space="preserve">e </w:t>
            </w:r>
            <w:r w:rsidRPr="00DD3378">
              <w:rPr>
                <w:lang w:val="fi-FI"/>
              </w:rPr>
              <w:t>konservave dhe për ambalazhimin e tyre.</w:t>
            </w:r>
          </w:p>
          <w:p w14:paraId="47B23E97" w14:textId="77777777" w:rsidR="001974B6" w:rsidRPr="00DD3378" w:rsidRDefault="001974B6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DD3378">
              <w:rPr>
                <w:lang w:val="fi-FI"/>
              </w:rPr>
              <w:t xml:space="preserve">Nxënësit duhet të angazhohen në veprimtari konkrete pune për kryerjen e veprimeve për përpunimin e mishit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kafsh</w:t>
            </w:r>
            <w:r w:rsidR="009917E8" w:rsidRPr="00DD3378">
              <w:t>ë</w:t>
            </w:r>
            <w:r w:rsidR="009C1066" w:rsidRPr="00DD3378">
              <w:t>ve</w:t>
            </w:r>
            <w:proofErr w:type="spellEnd"/>
            <w:r w:rsidR="009C1066" w:rsidRPr="00DD3378">
              <w:t xml:space="preserve"> (</w:t>
            </w:r>
            <w:proofErr w:type="spellStart"/>
            <w:r w:rsidR="009C1066" w:rsidRPr="00DD3378">
              <w:t>bag</w:t>
            </w:r>
            <w:r w:rsidR="009917E8" w:rsidRPr="00DD3378">
              <w:t>ë</w:t>
            </w:r>
            <w:r w:rsidR="009C1066" w:rsidRPr="00DD3378">
              <w:t>tive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trasha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imta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derrit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etj</w:t>
            </w:r>
            <w:proofErr w:type="spellEnd"/>
            <w:r w:rsidR="009C1066" w:rsidRPr="00DD3378">
              <w:t xml:space="preserve">.) </w:t>
            </w:r>
            <w:proofErr w:type="spellStart"/>
            <w:r w:rsidR="009C1066" w:rsidRPr="00DD3378">
              <w:t>dhe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shpendëve</w:t>
            </w:r>
            <w:proofErr w:type="spellEnd"/>
            <w:r w:rsidR="009C1066" w:rsidRPr="00DD3378">
              <w:rPr>
                <w:lang w:val="fi-FI"/>
              </w:rPr>
              <w:t xml:space="preserve">, </w:t>
            </w:r>
            <w:r w:rsidRPr="00DD3378">
              <w:rPr>
                <w:lang w:val="fi-FI"/>
              </w:rPr>
              <w:t>për trajtimet e konservave dhe për ambalazhimin e tyre.</w:t>
            </w:r>
          </w:p>
          <w:p w14:paraId="1C180352" w14:textId="77777777" w:rsidR="001974B6" w:rsidRPr="00DD3378" w:rsidRDefault="001974B6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DD3378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604419CF" w14:textId="77777777" w:rsidR="001974B6" w:rsidRPr="00DD3378" w:rsidRDefault="001974B6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DD3378">
              <w:rPr>
                <w:lang w:val="fi-FI"/>
              </w:rPr>
              <w:t xml:space="preserve">Gjatë vlerësimit të nxënësve, duhet të vihet theksi te verifikimi i shkallës së arritjes së shprehive praktike për realizimin e   veprimeve për përpunimet e mishit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kafsh</w:t>
            </w:r>
            <w:r w:rsidR="009917E8" w:rsidRPr="00DD3378">
              <w:t>ë</w:t>
            </w:r>
            <w:r w:rsidR="009C1066" w:rsidRPr="00DD3378">
              <w:t>ve</w:t>
            </w:r>
            <w:proofErr w:type="spellEnd"/>
            <w:r w:rsidR="009C1066" w:rsidRPr="00DD3378">
              <w:t xml:space="preserve"> (</w:t>
            </w:r>
            <w:proofErr w:type="spellStart"/>
            <w:r w:rsidR="009C1066" w:rsidRPr="00DD3378">
              <w:t>bag</w:t>
            </w:r>
            <w:r w:rsidR="009917E8" w:rsidRPr="00DD3378">
              <w:t>ë</w:t>
            </w:r>
            <w:r w:rsidR="009C1066" w:rsidRPr="00DD3378">
              <w:t>tive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trasha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imta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derrit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etj</w:t>
            </w:r>
            <w:proofErr w:type="spellEnd"/>
            <w:r w:rsidR="009C1066" w:rsidRPr="00DD3378">
              <w:t xml:space="preserve">.) </w:t>
            </w:r>
            <w:proofErr w:type="spellStart"/>
            <w:r w:rsidR="009C1066" w:rsidRPr="00DD3378">
              <w:t>dhe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shpendëve</w:t>
            </w:r>
            <w:proofErr w:type="spellEnd"/>
            <w:r w:rsidR="009C1066" w:rsidRPr="00DD3378">
              <w:rPr>
                <w:lang w:val="fi-FI"/>
              </w:rPr>
              <w:t xml:space="preserve">, </w:t>
            </w:r>
            <w:r w:rsidRPr="00DD3378">
              <w:rPr>
                <w:lang w:val="fi-FI"/>
              </w:rPr>
              <w:t>trajtimeve të ndryshme të konservave dhe ambalazhimin e tyre.</w:t>
            </w:r>
          </w:p>
          <w:p w14:paraId="2F9EFCCE" w14:textId="77777777" w:rsidR="001974B6" w:rsidRPr="003A0B7D" w:rsidRDefault="001974B6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DD3378">
              <w:rPr>
                <w:lang w:val="fi-FI"/>
              </w:rPr>
              <w:t xml:space="preserve">Gjatë vlerësimit të nxënësve, duhet të vihet theksi te verifikimi i shkallës së arritjes së shprehive praktike për realizimin e   veprimeve mbi prodhimin e konservave të mishit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kafsh</w:t>
            </w:r>
            <w:r w:rsidR="009917E8" w:rsidRPr="00DD3378">
              <w:t>ë</w:t>
            </w:r>
            <w:r w:rsidR="009C1066" w:rsidRPr="00DD3378">
              <w:t>ve</w:t>
            </w:r>
            <w:proofErr w:type="spellEnd"/>
            <w:r w:rsidR="009C1066" w:rsidRPr="00DD3378">
              <w:t xml:space="preserve"> (</w:t>
            </w:r>
            <w:proofErr w:type="spellStart"/>
            <w:r w:rsidR="009C1066" w:rsidRPr="00DD3378">
              <w:t>bag</w:t>
            </w:r>
            <w:r w:rsidR="009917E8" w:rsidRPr="00DD3378">
              <w:t>ë</w:t>
            </w:r>
            <w:r w:rsidR="009C1066" w:rsidRPr="00DD3378">
              <w:t>tive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trasha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t</w:t>
            </w:r>
            <w:r w:rsidR="009917E8" w:rsidRPr="00DD3378">
              <w:t>ë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imta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derrit</w:t>
            </w:r>
            <w:proofErr w:type="spellEnd"/>
            <w:r w:rsidR="009C1066" w:rsidRPr="00DD3378">
              <w:t xml:space="preserve">, </w:t>
            </w:r>
            <w:proofErr w:type="spellStart"/>
            <w:r w:rsidR="009C1066" w:rsidRPr="00DD3378">
              <w:t>etj</w:t>
            </w:r>
            <w:proofErr w:type="spellEnd"/>
            <w:r w:rsidR="009C1066" w:rsidRPr="00DD3378">
              <w:t xml:space="preserve">.) </w:t>
            </w:r>
            <w:proofErr w:type="spellStart"/>
            <w:r w:rsidR="009C1066" w:rsidRPr="00DD3378">
              <w:t>dhe</w:t>
            </w:r>
            <w:proofErr w:type="spellEnd"/>
            <w:r w:rsidR="009C1066" w:rsidRPr="00DD3378">
              <w:t xml:space="preserve"> </w:t>
            </w:r>
            <w:proofErr w:type="spellStart"/>
            <w:r w:rsidR="009C1066" w:rsidRPr="00DD3378">
              <w:t>shpendëve</w:t>
            </w:r>
            <w:proofErr w:type="spellEnd"/>
            <w:r w:rsidR="009C1066" w:rsidRPr="00DD3378">
              <w:rPr>
                <w:lang w:val="fi-FI"/>
              </w:rPr>
              <w:t>.</w:t>
            </w:r>
          </w:p>
        </w:tc>
      </w:tr>
    </w:tbl>
    <w:p w14:paraId="3F71EFEF" w14:textId="77777777" w:rsidR="001974B6" w:rsidRPr="003A0B7D" w:rsidRDefault="001974B6" w:rsidP="001974B6">
      <w:pPr>
        <w:numPr>
          <w:ilvl w:val="12"/>
          <w:numId w:val="0"/>
        </w:numPr>
        <w:tabs>
          <w:tab w:val="left" w:pos="7848"/>
        </w:tabs>
        <w:rPr>
          <w:lang w:val="fi-FI"/>
        </w:rPr>
      </w:pPr>
      <w:r w:rsidRPr="003A0B7D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1974B6" w:rsidRPr="003A0B7D" w14:paraId="6CF7A0D8" w14:textId="77777777" w:rsidTr="00EC339F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110E7786" w14:textId="77777777" w:rsidR="001974B6" w:rsidRPr="003A0B7D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730C0A7F" w14:textId="77777777" w:rsidR="001974B6" w:rsidRPr="003A0B7D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2FFB9A88" w14:textId="77777777" w:rsidR="001974B6" w:rsidRPr="003A0B7D" w:rsidRDefault="001974B6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62641890" w14:textId="77777777" w:rsidR="001974B6" w:rsidRPr="003A0B7D" w:rsidRDefault="001974B6" w:rsidP="00EC339F">
            <w:pPr>
              <w:tabs>
                <w:tab w:val="left" w:pos="7848"/>
              </w:tabs>
              <w:rPr>
                <w:lang w:val="it-IT"/>
              </w:rPr>
            </w:pPr>
            <w:r w:rsidRPr="003A0B7D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350F3F41" w14:textId="77777777" w:rsidR="001974B6" w:rsidRPr="003A0B7D" w:rsidRDefault="001974B6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3A0B7D">
              <w:t>r</w:t>
            </w:r>
            <w:r w:rsidRPr="003A0B7D">
              <w:rPr>
                <w:lang w:val="it-IT"/>
              </w:rPr>
              <w:t xml:space="preserve">eparti </w:t>
            </w:r>
            <w:proofErr w:type="spellStart"/>
            <w:r w:rsidRPr="003A0B7D">
              <w:t>i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prodhimit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konservave</w:t>
            </w:r>
            <w:proofErr w:type="spellEnd"/>
            <w:r w:rsidRPr="003A0B7D">
              <w:t>;</w:t>
            </w:r>
          </w:p>
          <w:p w14:paraId="24FA6C85" w14:textId="77777777" w:rsidR="001974B6" w:rsidRPr="003A0B7D" w:rsidRDefault="001974B6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3A0B7D">
              <w:rPr>
                <w:lang w:val="it-IT"/>
              </w:rPr>
              <w:t>makineritë dhe pajisjet e punës për prodhimin e konservave;</w:t>
            </w:r>
          </w:p>
          <w:p w14:paraId="3621DDDE" w14:textId="77777777" w:rsidR="001974B6" w:rsidRDefault="001974B6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3A0B7D">
              <w:rPr>
                <w:lang w:val="it-IT"/>
              </w:rPr>
              <w:t xml:space="preserve">lëndë të para dhe ndihmëse për prodhimin e konservave; </w:t>
            </w:r>
          </w:p>
          <w:p w14:paraId="4C49664A" w14:textId="77777777" w:rsidR="003A7FA8" w:rsidRPr="00DD3378" w:rsidRDefault="003A7FA8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>kompjuter dhe printer;</w:t>
            </w:r>
          </w:p>
          <w:p w14:paraId="36E5FA27" w14:textId="77777777" w:rsidR="001974B6" w:rsidRPr="003A0B7D" w:rsidRDefault="001974B6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jc w:val="both"/>
              <w:rPr>
                <w:lang w:val="it-IT"/>
              </w:rPr>
            </w:pPr>
            <w:r w:rsidRPr="00DD3378">
              <w:rPr>
                <w:lang w:val="it-IT"/>
              </w:rPr>
              <w:t>pankarta, udhëzuesa</w:t>
            </w:r>
            <w:r w:rsidRPr="003A0B7D">
              <w:rPr>
                <w:lang w:val="it-IT"/>
              </w:rPr>
              <w:t>, katalogë, manuale, materiale të shkruara</w:t>
            </w:r>
          </w:p>
          <w:p w14:paraId="2FBA78C5" w14:textId="77777777" w:rsidR="001974B6" w:rsidRDefault="001974B6" w:rsidP="00EC339F">
            <w:pPr>
              <w:tabs>
                <w:tab w:val="left" w:pos="360"/>
                <w:tab w:val="left" w:pos="7848"/>
              </w:tabs>
              <w:ind w:left="360"/>
              <w:rPr>
                <w:lang w:val="it-IT"/>
              </w:rPr>
            </w:pPr>
            <w:r w:rsidRPr="003A0B7D">
              <w:rPr>
                <w:lang w:val="it-IT"/>
              </w:rPr>
              <w:t>në mbështetje të çështjeve që do të trajtohen në këtë modul.</w:t>
            </w:r>
          </w:p>
          <w:p w14:paraId="1FB7E5CD" w14:textId="77777777" w:rsidR="00393125" w:rsidRPr="003A0B7D" w:rsidRDefault="00393125" w:rsidP="00393125">
            <w:pPr>
              <w:tabs>
                <w:tab w:val="left" w:pos="360"/>
                <w:tab w:val="left" w:pos="7848"/>
              </w:tabs>
              <w:rPr>
                <w:lang w:val="it-IT"/>
              </w:rPr>
            </w:pPr>
          </w:p>
        </w:tc>
      </w:tr>
    </w:tbl>
    <w:p w14:paraId="72E26139" w14:textId="77777777" w:rsidR="004F23E0" w:rsidRDefault="004F23E0" w:rsidP="009D26D8">
      <w:pPr>
        <w:rPr>
          <w:b/>
          <w:sz w:val="28"/>
          <w:szCs w:val="28"/>
          <w:lang w:val="it-IT"/>
        </w:rPr>
      </w:pPr>
    </w:p>
    <w:p w14:paraId="71B8B121" w14:textId="77777777" w:rsidR="00346211" w:rsidRPr="003A0B7D" w:rsidRDefault="00346211" w:rsidP="009D26D8">
      <w:pPr>
        <w:rPr>
          <w:b/>
          <w:sz w:val="28"/>
          <w:szCs w:val="28"/>
          <w:lang w:val="it-IT"/>
        </w:rPr>
      </w:pPr>
    </w:p>
    <w:p w14:paraId="55702EB5" w14:textId="77777777" w:rsidR="00F75068" w:rsidRPr="003A0B7D" w:rsidRDefault="00861EBA" w:rsidP="00F75068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>
        <w:rPr>
          <w:b/>
          <w:iCs/>
          <w:highlight w:val="lightGray"/>
          <w:shd w:val="clear" w:color="auto" w:fill="B3B3B3"/>
          <w:lang w:val="it-IT"/>
        </w:rPr>
        <w:t>6</w:t>
      </w:r>
      <w:r w:rsidR="00F75068" w:rsidRPr="003A0B7D">
        <w:rPr>
          <w:b/>
          <w:iCs/>
          <w:highlight w:val="lightGray"/>
          <w:shd w:val="clear" w:color="auto" w:fill="B3B3B3"/>
          <w:lang w:val="it-IT"/>
        </w:rPr>
        <w:t>. Moduli “</w:t>
      </w:r>
      <w:r w:rsidR="00F75068" w:rsidRPr="003A0B7D">
        <w:rPr>
          <w:b/>
          <w:bCs/>
          <w:highlight w:val="lightGray"/>
          <w:lang w:val="it-IT"/>
        </w:rPr>
        <w:t>Prodhimi i konservave të peshkut</w:t>
      </w:r>
      <w:r w:rsidR="00BE3E7A">
        <w:rPr>
          <w:b/>
          <w:bCs/>
          <w:highlight w:val="lightGray"/>
          <w:lang w:val="it-IT"/>
        </w:rPr>
        <w:t xml:space="preserve"> dhe frutave t</w:t>
      </w:r>
      <w:r w:rsidR="009917E8">
        <w:rPr>
          <w:b/>
          <w:bCs/>
          <w:highlight w:val="lightGray"/>
          <w:lang w:val="it-IT"/>
        </w:rPr>
        <w:t>ë</w:t>
      </w:r>
      <w:r w:rsidR="00BE3E7A">
        <w:rPr>
          <w:b/>
          <w:bCs/>
          <w:highlight w:val="lightGray"/>
          <w:lang w:val="it-IT"/>
        </w:rPr>
        <w:t xml:space="preserve"> detit</w:t>
      </w:r>
      <w:r w:rsidR="00F75068" w:rsidRPr="003A0B7D">
        <w:rPr>
          <w:b/>
          <w:bCs/>
          <w:highlight w:val="lightGray"/>
          <w:lang w:val="it-IT"/>
        </w:rPr>
        <w:t>”</w:t>
      </w:r>
    </w:p>
    <w:p w14:paraId="4BBCA900" w14:textId="77777777" w:rsidR="00F75068" w:rsidRPr="003A0B7D" w:rsidRDefault="00F75068" w:rsidP="00F75068">
      <w:pPr>
        <w:tabs>
          <w:tab w:val="left" w:pos="1050"/>
          <w:tab w:val="left" w:pos="7848"/>
        </w:tabs>
        <w:rPr>
          <w:iCs/>
          <w:lang w:val="it-IT"/>
        </w:rPr>
      </w:pPr>
      <w:r w:rsidRPr="003A0B7D">
        <w:rPr>
          <w:iCs/>
          <w:lang w:val="it-IT"/>
        </w:rPr>
        <w:lastRenderedPageBreak/>
        <w:tab/>
      </w:r>
    </w:p>
    <w:p w14:paraId="1FAC3746" w14:textId="77777777" w:rsidR="00F75068" w:rsidRPr="003A0B7D" w:rsidRDefault="00F75068" w:rsidP="00F75068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 w:rsidRPr="003A0B7D">
        <w:rPr>
          <w:b/>
          <w:iCs/>
          <w:lang w:val="it-IT"/>
        </w:rPr>
        <w:t xml:space="preserve">Drejtimi: Teknologji </w:t>
      </w:r>
      <w:r w:rsidR="00170F47" w:rsidRPr="003A0B7D">
        <w:rPr>
          <w:b/>
          <w:iCs/>
          <w:lang w:val="it-IT"/>
        </w:rPr>
        <w:t>u</w:t>
      </w:r>
      <w:r w:rsidRPr="003A0B7D">
        <w:rPr>
          <w:b/>
          <w:iCs/>
          <w:lang w:val="it-IT"/>
        </w:rPr>
        <w:t>shqimore</w:t>
      </w:r>
    </w:p>
    <w:p w14:paraId="2CD13CD7" w14:textId="77777777" w:rsidR="00F75068" w:rsidRPr="003A0B7D" w:rsidRDefault="00F75068" w:rsidP="00F75068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 w:rsidRPr="003A0B7D">
        <w:rPr>
          <w:b/>
          <w:iCs/>
          <w:lang w:val="it-IT"/>
        </w:rPr>
        <w:t xml:space="preserve">Profili:     </w:t>
      </w:r>
      <w:r w:rsidR="00DF564C" w:rsidRPr="003A0B7D">
        <w:rPr>
          <w:b/>
          <w:iCs/>
          <w:lang w:val="it-IT"/>
        </w:rPr>
        <w:t>Teknologji e përpunimit t</w:t>
      </w:r>
      <w:r w:rsidR="009A13C8" w:rsidRPr="003A0B7D">
        <w:rPr>
          <w:b/>
          <w:iCs/>
          <w:lang w:val="it-IT"/>
        </w:rPr>
        <w:t>ë</w:t>
      </w:r>
      <w:r w:rsidR="0079041C">
        <w:rPr>
          <w:b/>
          <w:iCs/>
          <w:lang w:val="it-IT"/>
        </w:rPr>
        <w:t xml:space="preserve"> mishit dhe </w:t>
      </w:r>
      <w:r w:rsidRPr="003A0B7D">
        <w:rPr>
          <w:b/>
          <w:iCs/>
          <w:lang w:val="it-IT"/>
        </w:rPr>
        <w:t>peshkut</w:t>
      </w:r>
    </w:p>
    <w:p w14:paraId="7217D7B9" w14:textId="77777777" w:rsidR="00F75068" w:rsidRPr="003A0B7D" w:rsidRDefault="00506DCD" w:rsidP="00F75068">
      <w:pPr>
        <w:tabs>
          <w:tab w:val="left" w:pos="2160"/>
          <w:tab w:val="left" w:pos="7848"/>
        </w:tabs>
        <w:rPr>
          <w:b/>
          <w:iCs/>
          <w:lang w:val="sq-AL"/>
        </w:rPr>
      </w:pPr>
      <w:r>
        <w:rPr>
          <w:b/>
          <w:iCs/>
          <w:lang w:val="da-DK"/>
        </w:rPr>
        <w:t xml:space="preserve">Niveli:      </w:t>
      </w:r>
      <w:r w:rsidR="00791168">
        <w:rPr>
          <w:b/>
          <w:iCs/>
          <w:lang w:val="da-DK"/>
        </w:rPr>
        <w:t>III i KSHK</w:t>
      </w:r>
      <w:r w:rsidR="00F75068" w:rsidRPr="003A0B7D">
        <w:rPr>
          <w:b/>
          <w:iCs/>
          <w:lang w:val="da-DK"/>
        </w:rPr>
        <w:t xml:space="preserve"> </w:t>
      </w:r>
    </w:p>
    <w:p w14:paraId="17BBC953" w14:textId="77777777" w:rsidR="00F75068" w:rsidRPr="003A0B7D" w:rsidRDefault="00F75068" w:rsidP="00F75068">
      <w:pPr>
        <w:tabs>
          <w:tab w:val="left" w:pos="2160"/>
          <w:tab w:val="left" w:pos="7848"/>
        </w:tabs>
        <w:rPr>
          <w:b/>
          <w:iCs/>
        </w:rPr>
      </w:pPr>
      <w:r w:rsidRPr="003A0B7D">
        <w:rPr>
          <w:b/>
          <w:iCs/>
          <w:lang w:val="da-DK"/>
        </w:rPr>
        <w:t>Klasa:      12</w:t>
      </w:r>
    </w:p>
    <w:p w14:paraId="1A272509" w14:textId="77777777" w:rsidR="00F75068" w:rsidRPr="003A0B7D" w:rsidRDefault="00F75068" w:rsidP="00F75068">
      <w:pPr>
        <w:tabs>
          <w:tab w:val="left" w:pos="2160"/>
          <w:tab w:val="left" w:pos="7848"/>
        </w:tabs>
        <w:rPr>
          <w:b/>
          <w:iCs/>
          <w:lang w:val="sq-AL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F75068" w:rsidRPr="003A0B7D" w14:paraId="0F7D7589" w14:textId="77777777" w:rsidTr="00EC339F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6AC4805E" w14:textId="77777777" w:rsidR="00F75068" w:rsidRPr="003A0B7D" w:rsidRDefault="00F75068" w:rsidP="00EC339F">
            <w:pPr>
              <w:pStyle w:val="Heading3"/>
              <w:tabs>
                <w:tab w:val="left" w:pos="7848"/>
              </w:tabs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F75068" w:rsidRPr="003A0B7D" w14:paraId="21E37C8C" w14:textId="77777777" w:rsidTr="00EC339F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5B12C516" w14:textId="77777777" w:rsidR="00F75068" w:rsidRPr="00DD3378" w:rsidRDefault="00F75068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DD3378">
              <w:rPr>
                <w:b/>
              </w:rPr>
              <w:t>Titulli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dhe</w:t>
            </w:r>
            <w:proofErr w:type="spellEnd"/>
            <w:r w:rsidRPr="00DD3378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7A1FBF4B" w14:textId="77777777" w:rsidR="00F75068" w:rsidRPr="00DD3378" w:rsidRDefault="000F365C" w:rsidP="00EC339F">
            <w:pPr>
              <w:tabs>
                <w:tab w:val="left" w:pos="7848"/>
              </w:tabs>
              <w:rPr>
                <w:b/>
                <w:bCs/>
                <w:lang w:val="it-IT"/>
              </w:rPr>
            </w:pPr>
            <w:r w:rsidRPr="00DD3378">
              <w:rPr>
                <w:b/>
                <w:bCs/>
                <w:lang w:val="it-IT"/>
              </w:rPr>
              <w:t>PRODHIMI</w:t>
            </w:r>
            <w:r w:rsidR="00170F47" w:rsidRPr="00DD3378">
              <w:rPr>
                <w:b/>
                <w:bCs/>
                <w:lang w:val="it-IT"/>
              </w:rPr>
              <w:t xml:space="preserve"> I KONSERVAVE  TË PESHKUT</w:t>
            </w:r>
            <w:r w:rsidR="000533E2" w:rsidRPr="00DD3378">
              <w:rPr>
                <w:b/>
                <w:bCs/>
                <w:lang w:val="it-IT"/>
              </w:rPr>
              <w:t xml:space="preserve"> DHE FRUTAVE T</w:t>
            </w:r>
            <w:r w:rsidR="009917E8" w:rsidRPr="00DD3378">
              <w:rPr>
                <w:b/>
                <w:bCs/>
                <w:lang w:val="it-IT"/>
              </w:rPr>
              <w:t>Ë</w:t>
            </w:r>
            <w:r w:rsidR="000533E2" w:rsidRPr="00DD3378">
              <w:rPr>
                <w:b/>
                <w:bCs/>
                <w:lang w:val="it-IT"/>
              </w:rPr>
              <w:t xml:space="preserve"> DETIT</w:t>
            </w:r>
          </w:p>
          <w:p w14:paraId="2EFAAC70" w14:textId="77777777" w:rsidR="000F365C" w:rsidRPr="00DD3378" w:rsidRDefault="000F365C" w:rsidP="00EC339F">
            <w:pPr>
              <w:tabs>
                <w:tab w:val="left" w:pos="7848"/>
              </w:tabs>
              <w:rPr>
                <w:bCs/>
                <w:lang w:val="it-IT"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61B618D5" w14:textId="77777777" w:rsidR="00F75068" w:rsidRPr="00393125" w:rsidRDefault="00393125" w:rsidP="00393125">
            <w:pPr>
              <w:pStyle w:val="Header"/>
              <w:tabs>
                <w:tab w:val="left" w:pos="7848"/>
              </w:tabs>
              <w:jc w:val="center"/>
              <w:rPr>
                <w:b/>
                <w:lang w:val="sq-AL"/>
              </w:rPr>
            </w:pPr>
            <w:r w:rsidRPr="00393125">
              <w:rPr>
                <w:b/>
                <w:lang w:val="it-IT"/>
              </w:rPr>
              <w:t>M-08-1563</w:t>
            </w:r>
            <w:r w:rsidR="000F365C" w:rsidRPr="00393125">
              <w:rPr>
                <w:b/>
                <w:lang w:val="it-IT"/>
              </w:rPr>
              <w:t>-1</w:t>
            </w:r>
            <w:r w:rsidR="00DD302D">
              <w:rPr>
                <w:b/>
                <w:lang w:val="it-IT"/>
              </w:rPr>
              <w:t>9</w:t>
            </w:r>
          </w:p>
        </w:tc>
      </w:tr>
      <w:tr w:rsidR="00F75068" w:rsidRPr="003A0B7D" w14:paraId="1563A7D8" w14:textId="77777777" w:rsidTr="00EC339F">
        <w:tc>
          <w:tcPr>
            <w:tcW w:w="1908" w:type="dxa"/>
            <w:tcBorders>
              <w:top w:val="nil"/>
              <w:bottom w:val="nil"/>
            </w:tcBorders>
          </w:tcPr>
          <w:p w14:paraId="2F2DC02E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9327CD5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70EB9BDE" w14:textId="77777777" w:rsidR="00F75068" w:rsidRPr="003A0B7D" w:rsidRDefault="00F75068" w:rsidP="00EC339F">
            <w:pPr>
              <w:pStyle w:val="Heading1"/>
              <w:tabs>
                <w:tab w:val="left" w:pos="7848"/>
              </w:tabs>
              <w:spacing w:befor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Një modul praktik që aftëson nxënësit për të</w:t>
            </w:r>
            <w:r w:rsidRPr="003A0B7D">
              <w:rPr>
                <w:sz w:val="24"/>
                <w:szCs w:val="24"/>
                <w:lang w:val="sq-AL"/>
              </w:rPr>
              <w:t xml:space="preserve"> </w:t>
            </w:r>
            <w:r w:rsidR="000F365C"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kryer prodhimin e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 konservave të </w:t>
            </w:r>
            <w:r w:rsidRPr="00DD3378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peshkut</w:t>
            </w:r>
            <w:r w:rsidR="000533E2" w:rsidRPr="00DD3378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 dhe frutave t</w:t>
            </w:r>
            <w:r w:rsidR="009917E8" w:rsidRPr="00DD3378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ë</w:t>
            </w:r>
            <w:r w:rsidR="000533E2" w:rsidRPr="00DD3378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 detit</w:t>
            </w:r>
            <w:r w:rsidRPr="00DD3378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,</w:t>
            </w:r>
            <w:r w:rsidRPr="000533E2">
              <w:rPr>
                <w:rFonts w:ascii="Times New Roman" w:hAnsi="Times New Roman" w:cs="Times New Roman"/>
                <w:b w:val="0"/>
                <w:color w:val="00B050"/>
                <w:sz w:val="24"/>
                <w:szCs w:val="24"/>
                <w:lang w:val="sq-AL"/>
              </w:rPr>
              <w:t xml:space="preserve"> </w:t>
            </w:r>
            <w:r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sterilizimin e konservave, </w:t>
            </w:r>
            <w:r w:rsidR="00170F47"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si dhe kontrollin e herme</w:t>
            </w:r>
            <w:r w:rsidR="00506DC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ti</w:t>
            </w:r>
            <w:r w:rsidR="00170F47" w:rsidRPr="003A0B7D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citetit të tyre.</w:t>
            </w:r>
          </w:p>
          <w:p w14:paraId="19C77F19" w14:textId="77777777" w:rsidR="00F75068" w:rsidRPr="003A0B7D" w:rsidRDefault="00F75068" w:rsidP="00EC339F">
            <w:pPr>
              <w:pStyle w:val="Header"/>
              <w:widowControl w:val="0"/>
              <w:tabs>
                <w:tab w:val="clear" w:pos="4153"/>
                <w:tab w:val="clear" w:pos="8306"/>
                <w:tab w:val="left" w:pos="7848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F75068" w:rsidRPr="003A0B7D" w14:paraId="2322F8E6" w14:textId="77777777" w:rsidTr="00EC339F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2B2AC111" w14:textId="77777777" w:rsidR="00F75068" w:rsidRDefault="00F75068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  <w:p w14:paraId="223D7A7A" w14:textId="77777777" w:rsidR="00506DCD" w:rsidRPr="003A0B7D" w:rsidRDefault="00506DCD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2B9050DF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5A7B377A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  <w:r w:rsidRPr="00120A9F">
              <w:rPr>
                <w:color w:val="00B050"/>
              </w:rPr>
              <w:t xml:space="preserve"> </w:t>
            </w:r>
            <w:r w:rsidR="000F365C" w:rsidRPr="00DD3378">
              <w:t>84</w:t>
            </w:r>
            <w:r w:rsidR="004F23E0" w:rsidRPr="003A0B7D">
              <w:t xml:space="preserve"> </w:t>
            </w:r>
            <w:proofErr w:type="spellStart"/>
            <w:r w:rsidRPr="003A0B7D">
              <w:t>orë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mësimore</w:t>
            </w:r>
            <w:proofErr w:type="spellEnd"/>
          </w:p>
          <w:p w14:paraId="440C3390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</w:p>
        </w:tc>
      </w:tr>
      <w:tr w:rsidR="00F75068" w:rsidRPr="003A0B7D" w14:paraId="3C425F2D" w14:textId="77777777" w:rsidTr="00EC339F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0FB36460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701E8207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5D6F2780" w14:textId="77777777" w:rsidR="00F75068" w:rsidRPr="003A0B7D" w:rsidRDefault="00F75068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0C4B3524" w14:textId="77777777" w:rsidR="00F75068" w:rsidRPr="003A0B7D" w:rsidRDefault="00436460" w:rsidP="00EC339F">
            <w:pPr>
              <w:tabs>
                <w:tab w:val="left" w:pos="7848"/>
              </w:tabs>
            </w:pPr>
            <w:proofErr w:type="spellStart"/>
            <w:r>
              <w:t>Nxënësit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kenë</w:t>
            </w:r>
            <w:proofErr w:type="spellEnd"/>
            <w:r>
              <w:t xml:space="preserve"> </w:t>
            </w:r>
            <w:proofErr w:type="spellStart"/>
            <w:r>
              <w:t>përfunduar</w:t>
            </w:r>
            <w:proofErr w:type="spellEnd"/>
            <w:r>
              <w:t xml:space="preserve"> </w:t>
            </w:r>
            <w:proofErr w:type="spellStart"/>
            <w:r>
              <w:t>nivelin</w:t>
            </w:r>
            <w:proofErr w:type="spellEnd"/>
            <w:r>
              <w:t xml:space="preserve"> II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>
              <w:t xml:space="preserve"> </w:t>
            </w:r>
            <w:proofErr w:type="spellStart"/>
            <w:r>
              <w:t>mësimor</w:t>
            </w:r>
            <w:proofErr w:type="spellEnd"/>
            <w:r>
              <w:t xml:space="preserve"> “</w:t>
            </w:r>
            <w:proofErr w:type="spellStart"/>
            <w:r>
              <w:t>Teknologji</w:t>
            </w:r>
            <w:proofErr w:type="spellEnd"/>
            <w:r>
              <w:t xml:space="preserve"> </w:t>
            </w:r>
            <w:proofErr w:type="spellStart"/>
            <w:r>
              <w:t>ushqimore</w:t>
            </w:r>
            <w:proofErr w:type="spellEnd"/>
            <w:r>
              <w:t xml:space="preserve">”. </w:t>
            </w:r>
          </w:p>
        </w:tc>
      </w:tr>
    </w:tbl>
    <w:p w14:paraId="594A048F" w14:textId="77777777" w:rsidR="00F75068" w:rsidRPr="003A0B7D" w:rsidRDefault="00F75068" w:rsidP="00F75068">
      <w:pPr>
        <w:tabs>
          <w:tab w:val="left" w:pos="7848"/>
        </w:tabs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3A0B7D" w:rsidRPr="00DD3378" w14:paraId="31BC7BBB" w14:textId="77777777" w:rsidTr="000F365C">
        <w:tc>
          <w:tcPr>
            <w:tcW w:w="1908" w:type="dxa"/>
          </w:tcPr>
          <w:p w14:paraId="079DB92B" w14:textId="77777777" w:rsidR="00F75068" w:rsidRPr="00DD3378" w:rsidRDefault="00F75068" w:rsidP="00B37C92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DD3378">
              <w:rPr>
                <w:b/>
              </w:rPr>
              <w:t>Rezultatet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proofErr w:type="gramStart"/>
            <w:r w:rsidRPr="00DD3378">
              <w:rPr>
                <w:b/>
              </w:rPr>
              <w:t>të</w:t>
            </w:r>
            <w:proofErr w:type="spellEnd"/>
            <w:r w:rsidRPr="00DD3378">
              <w:rPr>
                <w:b/>
              </w:rPr>
              <w:t xml:space="preserve">  </w:t>
            </w:r>
            <w:proofErr w:type="spellStart"/>
            <w:r w:rsidRPr="00DD3378">
              <w:rPr>
                <w:b/>
              </w:rPr>
              <w:t>mësuarit</w:t>
            </w:r>
            <w:proofErr w:type="spellEnd"/>
            <w:proofErr w:type="gramEnd"/>
            <w:r w:rsidRPr="00DD3378">
              <w:rPr>
                <w:b/>
              </w:rPr>
              <w:t xml:space="preserve"> (RM), </w:t>
            </w:r>
            <w:proofErr w:type="spellStart"/>
            <w:r w:rsidRPr="00DD3378">
              <w:rPr>
                <w:b/>
              </w:rPr>
              <w:t>dhe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procedurat</w:t>
            </w:r>
            <w:proofErr w:type="spellEnd"/>
            <w:r w:rsidRPr="00DD3378">
              <w:rPr>
                <w:b/>
              </w:rPr>
              <w:t xml:space="preserve"> e </w:t>
            </w:r>
            <w:proofErr w:type="spellStart"/>
            <w:r w:rsidRPr="00DD3378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48D56A95" w14:textId="77777777" w:rsidR="00F75068" w:rsidRPr="00DD3378" w:rsidRDefault="00F75068" w:rsidP="00EC339F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810" w:type="dxa"/>
          </w:tcPr>
          <w:p w14:paraId="3E66A64D" w14:textId="77777777" w:rsidR="00F75068" w:rsidRPr="00DD3378" w:rsidRDefault="00F75068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0306BF74" w14:textId="77777777" w:rsidR="00F75068" w:rsidRPr="00DD3378" w:rsidRDefault="000533E2" w:rsidP="00EC339F">
            <w:pPr>
              <w:tabs>
                <w:tab w:val="left" w:pos="7848"/>
              </w:tabs>
              <w:rPr>
                <w:b/>
                <w:bCs/>
              </w:rPr>
            </w:pPr>
            <w:proofErr w:type="spellStart"/>
            <w:r w:rsidRPr="00DD3378">
              <w:rPr>
                <w:b/>
                <w:bCs/>
              </w:rPr>
              <w:t>Nxënësi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kryen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procese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="00F75068" w:rsidRPr="00DD3378">
              <w:rPr>
                <w:b/>
                <w:bCs/>
              </w:rPr>
              <w:t>përgatitore</w:t>
            </w:r>
            <w:proofErr w:type="spellEnd"/>
            <w:r w:rsidR="00F75068" w:rsidRPr="00DD3378">
              <w:rPr>
                <w:b/>
                <w:bCs/>
              </w:rPr>
              <w:t xml:space="preserve"> </w:t>
            </w:r>
            <w:proofErr w:type="spellStart"/>
            <w:r w:rsidR="00F75068" w:rsidRPr="00DD3378">
              <w:rPr>
                <w:b/>
                <w:bCs/>
              </w:rPr>
              <w:t>për</w:t>
            </w:r>
            <w:proofErr w:type="spellEnd"/>
            <w:r w:rsidR="00F75068" w:rsidRPr="00DD3378">
              <w:rPr>
                <w:b/>
                <w:bCs/>
              </w:rPr>
              <w:t xml:space="preserve"> </w:t>
            </w:r>
            <w:proofErr w:type="spellStart"/>
            <w:r w:rsidR="00F75068" w:rsidRPr="00DD3378">
              <w:rPr>
                <w:b/>
                <w:bCs/>
              </w:rPr>
              <w:t>p</w:t>
            </w:r>
            <w:r w:rsidRPr="00DD3378">
              <w:rPr>
                <w:b/>
                <w:bCs/>
              </w:rPr>
              <w:t>rodhimin</w:t>
            </w:r>
            <w:proofErr w:type="spellEnd"/>
            <w:r w:rsidRPr="00DD3378">
              <w:rPr>
                <w:b/>
                <w:bCs/>
              </w:rPr>
              <w:t xml:space="preserve"> e </w:t>
            </w:r>
            <w:proofErr w:type="spellStart"/>
            <w:r w:rsidRPr="00DD3378">
              <w:rPr>
                <w:b/>
                <w:bCs/>
              </w:rPr>
              <w:t>konservave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të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proofErr w:type="spellStart"/>
            <w:r w:rsidRPr="00DD3378">
              <w:rPr>
                <w:b/>
                <w:bCs/>
              </w:rPr>
              <w:t>peshku</w:t>
            </w:r>
            <w:proofErr w:type="spellEnd"/>
            <w:r w:rsidRPr="00DD3378">
              <w:rPr>
                <w:b/>
                <w:bCs/>
              </w:rPr>
              <w:t xml:space="preserve"> </w:t>
            </w:r>
            <w:r w:rsidRPr="00DD3378">
              <w:rPr>
                <w:b/>
                <w:lang w:val="sq-AL"/>
              </w:rPr>
              <w:t>dhe frutave t</w:t>
            </w:r>
            <w:r w:rsidR="009917E8" w:rsidRPr="00DD3378">
              <w:rPr>
                <w:b/>
                <w:lang w:val="sq-AL"/>
              </w:rPr>
              <w:t>ë</w:t>
            </w:r>
            <w:r w:rsidRPr="00DD3378">
              <w:rPr>
                <w:b/>
                <w:lang w:val="sq-AL"/>
              </w:rPr>
              <w:t xml:space="preserve"> detit</w:t>
            </w:r>
            <w:r w:rsidR="00F75068" w:rsidRPr="00DD3378">
              <w:rPr>
                <w:b/>
                <w:bCs/>
              </w:rPr>
              <w:t>.</w:t>
            </w:r>
          </w:p>
          <w:p w14:paraId="34EB72B3" w14:textId="77777777" w:rsidR="008D5821" w:rsidRPr="00DD3378" w:rsidRDefault="008D5821" w:rsidP="008D5821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479C014A" w14:textId="77777777" w:rsidR="008D5821" w:rsidRPr="00DD3378" w:rsidRDefault="008D5821" w:rsidP="008D5821">
            <w:pPr>
              <w:tabs>
                <w:tab w:val="left" w:pos="360"/>
                <w:tab w:val="left" w:pos="7848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46EA5092" w14:textId="77777777" w:rsidR="008D5821" w:rsidRPr="00DD3378" w:rsidRDefault="008D5821" w:rsidP="00C224EB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kryerjen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rPr>
                <w:bCs/>
              </w:rPr>
              <w:t>proceseve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përgatitore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për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prodhimin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konservave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frutave të detit</w:t>
            </w:r>
            <w:r w:rsidRPr="00DD3378">
              <w:t>;</w:t>
            </w:r>
          </w:p>
          <w:p w14:paraId="2621BEF7" w14:textId="77777777" w:rsidR="008D5821" w:rsidRPr="00DD3378" w:rsidRDefault="008D5821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432"/>
              </w:tabs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77A7DFF8" w14:textId="77777777" w:rsidR="008D5821" w:rsidRPr="00DD3378" w:rsidRDefault="008D5821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432"/>
                <w:tab w:val="left" w:pos="612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kryejë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pranimin</w:t>
            </w:r>
            <w:proofErr w:type="spellEnd"/>
            <w:r w:rsidRPr="00DD3378">
              <w:t xml:space="preserve"> </w:t>
            </w:r>
            <w:proofErr w:type="gramStart"/>
            <w:r w:rsidRPr="00DD3378">
              <w:t xml:space="preserve">e  </w:t>
            </w:r>
            <w:proofErr w:type="spellStart"/>
            <w:r w:rsidRPr="00DD3378">
              <w:t>peshkut</w:t>
            </w:r>
            <w:proofErr w:type="spellEnd"/>
            <w:proofErr w:type="gram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frutave të detit</w:t>
            </w:r>
            <w:r w:rsidRPr="00DD3378">
              <w:t xml:space="preserve">, duke </w:t>
            </w:r>
            <w:proofErr w:type="gramStart"/>
            <w:r w:rsidRPr="00DD3378">
              <w:t xml:space="preserve">e  </w:t>
            </w:r>
            <w:proofErr w:type="spellStart"/>
            <w:r w:rsidRPr="00DD3378">
              <w:t>përzgjedhur</w:t>
            </w:r>
            <w:proofErr w:type="spellEnd"/>
            <w:proofErr w:type="gramEnd"/>
            <w:r w:rsidRPr="00DD3378">
              <w:t xml:space="preserve"> </w:t>
            </w:r>
            <w:proofErr w:type="spellStart"/>
            <w:r w:rsidRPr="00DD3378">
              <w:t>seleksionuar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bërë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vlerësimin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anë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analizave</w:t>
            </w:r>
            <w:proofErr w:type="spellEnd"/>
            <w:r w:rsidRPr="00DD3378">
              <w:t xml:space="preserve">; </w:t>
            </w:r>
          </w:p>
          <w:p w14:paraId="7E482FEA" w14:textId="77777777" w:rsidR="008D5821" w:rsidRPr="00DD3378" w:rsidRDefault="008D5821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43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ruaj</w:t>
            </w:r>
            <w:r w:rsidR="002B6496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frutat e detit</w:t>
            </w:r>
            <w:r w:rsidRPr="00DD3378">
              <w:t xml:space="preserve">,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gjendje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ftohtë</w:t>
            </w:r>
            <w:proofErr w:type="spellEnd"/>
            <w:r w:rsidRPr="00DD3378">
              <w:t xml:space="preserve">, duke e </w:t>
            </w:r>
            <w:proofErr w:type="spellStart"/>
            <w:r w:rsidRPr="00DD3378">
              <w:t>mbajtur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temperaturë</w:t>
            </w:r>
            <w:proofErr w:type="spellEnd"/>
            <w:r w:rsidRPr="00DD3378">
              <w:t xml:space="preserve"> -2 </w:t>
            </w:r>
            <w:proofErr w:type="spellStart"/>
            <w:r w:rsidRPr="00DD3378">
              <w:t>deri</w:t>
            </w:r>
            <w:proofErr w:type="spellEnd"/>
            <w:r w:rsidRPr="00DD3378">
              <w:t xml:space="preserve"> 2 </w:t>
            </w:r>
            <w:proofErr w:type="spellStart"/>
            <w:r w:rsidRPr="00DD3378">
              <w:rPr>
                <w:vertAlign w:val="superscript"/>
              </w:rPr>
              <w:t>o</w:t>
            </w:r>
            <w:r w:rsidRPr="00DD3378">
              <w:t>C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duke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hedhur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copa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akulli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madhësinë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luspave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ose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ngrirje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temperaturë</w:t>
            </w:r>
            <w:proofErr w:type="spellEnd"/>
            <w:r w:rsidRPr="00DD3378">
              <w:t xml:space="preserve"> -18 </w:t>
            </w:r>
            <w:proofErr w:type="spellStart"/>
            <w:r w:rsidRPr="00DD3378">
              <w:t>deri</w:t>
            </w:r>
            <w:proofErr w:type="spellEnd"/>
            <w:r w:rsidRPr="00DD3378">
              <w:t xml:space="preserve"> -22</w:t>
            </w:r>
            <w:r w:rsidRPr="00DD3378">
              <w:rPr>
                <w:vertAlign w:val="superscript"/>
              </w:rPr>
              <w:t>o</w:t>
            </w:r>
            <w:r w:rsidRPr="00DD3378">
              <w:t>C;</w:t>
            </w:r>
          </w:p>
          <w:p w14:paraId="326329E8" w14:textId="77777777" w:rsidR="008D5821" w:rsidRPr="00DD3378" w:rsidRDefault="002B6496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shkri</w:t>
            </w:r>
            <w:r w:rsidR="008D5821" w:rsidRPr="00DD3378">
              <w:t>jë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peshkun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dhe</w:t>
            </w:r>
            <w:proofErr w:type="spellEnd"/>
            <w:r w:rsidR="008D5821" w:rsidRPr="00DD3378">
              <w:t xml:space="preserve"> </w:t>
            </w:r>
            <w:r w:rsidR="008D5821" w:rsidRPr="00DD3378">
              <w:rPr>
                <w:lang w:val="sq-AL"/>
              </w:rPr>
              <w:t>frutat e detit</w:t>
            </w:r>
            <w:r w:rsidR="008D5821" w:rsidRPr="00DD3378">
              <w:t xml:space="preserve">, </w:t>
            </w:r>
            <w:proofErr w:type="spellStart"/>
            <w:r w:rsidR="008D5821" w:rsidRPr="00DD3378">
              <w:t>në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ujë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ose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ajër</w:t>
            </w:r>
            <w:proofErr w:type="spellEnd"/>
            <w:r w:rsidR="008D5821" w:rsidRPr="00DD3378">
              <w:t xml:space="preserve">, </w:t>
            </w:r>
            <w:proofErr w:type="spellStart"/>
            <w:r w:rsidR="008D5821" w:rsidRPr="00DD3378">
              <w:t>deri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sa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trupi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i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peshkut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dhe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i</w:t>
            </w:r>
            <w:proofErr w:type="spellEnd"/>
            <w:r w:rsidR="008D5821" w:rsidRPr="00DD3378">
              <w:t xml:space="preserve"> </w:t>
            </w:r>
            <w:r w:rsidR="008D5821" w:rsidRPr="00DD3378">
              <w:rPr>
                <w:lang w:val="sq-AL"/>
              </w:rPr>
              <w:t>frutave të detit</w:t>
            </w:r>
            <w:r w:rsidR="008D5821" w:rsidRPr="00DD3378">
              <w:t xml:space="preserve"> </w:t>
            </w:r>
            <w:proofErr w:type="spellStart"/>
            <w:r w:rsidR="008D5821" w:rsidRPr="00DD3378">
              <w:t>të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bëhet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elastik</w:t>
            </w:r>
            <w:proofErr w:type="spellEnd"/>
            <w:r w:rsidR="008D5821" w:rsidRPr="00DD3378">
              <w:t>;</w:t>
            </w:r>
          </w:p>
          <w:p w14:paraId="214B738A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peshqit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frutat e detit</w:t>
            </w:r>
            <w:r w:rsidRPr="00DD3378">
              <w:t xml:space="preserve">, duke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larguar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pjesët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panevojshme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duke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larë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ujë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rrjedhshëm</w:t>
            </w:r>
            <w:proofErr w:type="spellEnd"/>
            <w:r w:rsidRPr="00DD3378">
              <w:t>;</w:t>
            </w:r>
          </w:p>
          <w:p w14:paraId="669C28D5" w14:textId="77777777" w:rsidR="008D5821" w:rsidRPr="00DD3378" w:rsidRDefault="00E6047E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ndajë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peshqit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dhe</w:t>
            </w:r>
            <w:proofErr w:type="spellEnd"/>
            <w:r w:rsidR="008D5821" w:rsidRPr="00DD3378">
              <w:t xml:space="preserve"> </w:t>
            </w:r>
            <w:r w:rsidR="008D5821" w:rsidRPr="00DD3378">
              <w:rPr>
                <w:lang w:val="sq-AL"/>
              </w:rPr>
              <w:t>frutat e detit të përmasave të mëdha</w:t>
            </w:r>
            <w:r w:rsidR="008D5821" w:rsidRPr="00DD3378">
              <w:t xml:space="preserve">, </w:t>
            </w:r>
            <w:proofErr w:type="spellStart"/>
            <w:r w:rsidR="008D5821" w:rsidRPr="00DD3378">
              <w:t>në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pjesë</w:t>
            </w:r>
            <w:proofErr w:type="spellEnd"/>
            <w:r w:rsidR="008D5821" w:rsidRPr="00DD3378">
              <w:t xml:space="preserve">, duke </w:t>
            </w:r>
            <w:proofErr w:type="spellStart"/>
            <w:r w:rsidR="008D5821" w:rsidRPr="00DD3378">
              <w:t>i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shpëlarë</w:t>
            </w:r>
            <w:proofErr w:type="spellEnd"/>
            <w:r w:rsidR="008D5821" w:rsidRPr="00DD3378">
              <w:t xml:space="preserve">, me </w:t>
            </w:r>
            <w:proofErr w:type="spellStart"/>
            <w:r w:rsidR="008D5821" w:rsidRPr="00DD3378">
              <w:t>ujë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të</w:t>
            </w:r>
            <w:proofErr w:type="spellEnd"/>
            <w:r w:rsidR="008D5821" w:rsidRPr="00DD3378">
              <w:t xml:space="preserve"> </w:t>
            </w:r>
            <w:proofErr w:type="spellStart"/>
            <w:r w:rsidR="008D5821" w:rsidRPr="00DD3378">
              <w:t>rrjedhshëm</w:t>
            </w:r>
            <w:proofErr w:type="spellEnd"/>
            <w:r w:rsidR="008D5821" w:rsidRPr="00DD3378">
              <w:t>;</w:t>
            </w:r>
          </w:p>
          <w:p w14:paraId="0FD759F6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kriposë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 xml:space="preserve">frutat </w:t>
            </w:r>
            <w:proofErr w:type="gramStart"/>
            <w:r w:rsidRPr="00DD3378">
              <w:rPr>
                <w:lang w:val="sq-AL"/>
              </w:rPr>
              <w:t>e  detit</w:t>
            </w:r>
            <w:proofErr w:type="gram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dozës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përcaktuar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anë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llogaritjeve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varësi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masës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kutive</w:t>
            </w:r>
            <w:proofErr w:type="spellEnd"/>
            <w:r w:rsidRPr="00DD3378">
              <w:t>;</w:t>
            </w:r>
          </w:p>
          <w:p w14:paraId="53A2D908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blanshërojë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frutat e detit,</w:t>
            </w:r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avull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drejtpërdrejtë</w:t>
            </w:r>
            <w:proofErr w:type="spellEnd"/>
            <w:r w:rsidRPr="00DD3378">
              <w:t>/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ujë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nxehtë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tretësirë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kripe</w:t>
            </w:r>
            <w:proofErr w:type="spellEnd"/>
            <w:r w:rsidRPr="00DD3378">
              <w:t xml:space="preserve">/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vaj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nxehtë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konservave</w:t>
            </w:r>
            <w:proofErr w:type="spellEnd"/>
            <w:r w:rsidRPr="00DD3378">
              <w:t>;</w:t>
            </w:r>
          </w:p>
          <w:p w14:paraId="296CD742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lastRenderedPageBreak/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thajë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frutat e detit</w:t>
            </w:r>
            <w:r w:rsidRPr="00DD3378">
              <w:t xml:space="preserve">, </w:t>
            </w:r>
            <w:proofErr w:type="spellStart"/>
            <w:r w:rsidRPr="00DD3378">
              <w:t>deri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përmbajtjen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lagështirës</w:t>
            </w:r>
            <w:proofErr w:type="spellEnd"/>
            <w:r w:rsidRPr="00DD3378">
              <w:t xml:space="preserve"> 60-65%;</w:t>
            </w:r>
          </w:p>
          <w:p w14:paraId="4F8AC02A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tymos</w:t>
            </w:r>
            <w:r w:rsidR="00E6047E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r w:rsidRPr="00DD3378">
              <w:rPr>
                <w:lang w:val="sq-AL"/>
              </w:rPr>
              <w:t>frutat e detit</w:t>
            </w:r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që</w:t>
            </w:r>
            <w:proofErr w:type="spellEnd"/>
            <w:r w:rsidRPr="00DD3378">
              <w:t xml:space="preserve"> do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prodhohen</w:t>
            </w:r>
            <w:proofErr w:type="spellEnd"/>
            <w:r w:rsidRPr="00DD3378">
              <w:t>, (</w:t>
            </w:r>
            <w:proofErr w:type="spellStart"/>
            <w:r w:rsidRPr="00DD3378">
              <w:t>ngjalat</w:t>
            </w:r>
            <w:proofErr w:type="spellEnd"/>
            <w:r w:rsidRPr="00DD3378">
              <w:t>);</w:t>
            </w:r>
          </w:p>
          <w:p w14:paraId="18FAE626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lëndët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shtesë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leng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domate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vaj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buljon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etj</w:t>
            </w:r>
            <w:proofErr w:type="spellEnd"/>
            <w:r w:rsidRPr="00DD3378">
              <w:t>;</w:t>
            </w:r>
          </w:p>
          <w:p w14:paraId="6C5BFFF1" w14:textId="77777777" w:rsidR="008D5821" w:rsidRPr="00DD3378" w:rsidRDefault="008D5821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2076ACF9" w14:textId="77777777" w:rsidR="004F23E0" w:rsidRPr="00DD3378" w:rsidRDefault="008D5821" w:rsidP="00C224EB">
            <w:pPr>
              <w:numPr>
                <w:ilvl w:val="0"/>
                <w:numId w:val="24"/>
              </w:numPr>
              <w:tabs>
                <w:tab w:val="clear" w:pos="540"/>
                <w:tab w:val="num" w:pos="432"/>
                <w:tab w:val="left" w:pos="612"/>
                <w:tab w:val="left" w:pos="7848"/>
              </w:tabs>
              <w:ind w:left="432" w:hanging="432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mbrojtjes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shëndetit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ruajtjes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mjedisit</w:t>
            </w:r>
            <w:proofErr w:type="spellEnd"/>
            <w:r w:rsidRPr="00DD3378">
              <w:t>.</w:t>
            </w:r>
          </w:p>
          <w:p w14:paraId="03D6A002" w14:textId="77777777" w:rsidR="008D5821" w:rsidRPr="00DD3378" w:rsidRDefault="008D5821" w:rsidP="008D5821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5BC50E25" w14:textId="77777777" w:rsidR="008D5821" w:rsidRPr="00DD3378" w:rsidRDefault="008D5821" w:rsidP="00C224EB">
            <w:pPr>
              <w:numPr>
                <w:ilvl w:val="0"/>
                <w:numId w:val="24"/>
              </w:numPr>
              <w:tabs>
                <w:tab w:val="clear" w:pos="540"/>
                <w:tab w:val="num" w:pos="432"/>
                <w:tab w:val="left" w:pos="612"/>
                <w:tab w:val="left" w:pos="7848"/>
              </w:tabs>
              <w:ind w:hanging="540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26E38A0E" w14:textId="77777777" w:rsidR="00DD3378" w:rsidRPr="00DD3378" w:rsidRDefault="00F75068" w:rsidP="00DD3378">
      <w:pPr>
        <w:numPr>
          <w:ilvl w:val="12"/>
          <w:numId w:val="0"/>
        </w:numPr>
        <w:tabs>
          <w:tab w:val="left" w:pos="7848"/>
        </w:tabs>
        <w:rPr>
          <w:b/>
        </w:rPr>
      </w:pPr>
      <w:r w:rsidRPr="003A0B7D">
        <w:rPr>
          <w:b/>
        </w:rPr>
        <w:lastRenderedPageBreak/>
        <w:t xml:space="preserve">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DD3378" w:rsidRPr="00DD3378" w14:paraId="4ECA95AD" w14:textId="77777777" w:rsidTr="009227DA">
        <w:tc>
          <w:tcPr>
            <w:tcW w:w="810" w:type="dxa"/>
          </w:tcPr>
          <w:p w14:paraId="0233FBC1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>RM 2</w:t>
            </w:r>
          </w:p>
          <w:p w14:paraId="1F4DC53A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593F8B3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8B89F1B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DBC8B7F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5408C49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8529DD1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47D37D6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2D3EF94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79AA45C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2A01B9E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3503DBC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685D3E1F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C250998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3EE005C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C9091BB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1337146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6D8D6910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65047476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6F4B133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43EE5AB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BFD9994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6AF98F0A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2F16F64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34B1371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2358DCC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B8DC158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83F1114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67F0A61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2BDE41C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9E4DAD7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BAC4DB0" w14:textId="77777777" w:rsidR="007A65E6" w:rsidRPr="00DD3378" w:rsidRDefault="007A65E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C2D1BC6" w14:textId="77777777" w:rsidR="002B6496" w:rsidRPr="00DD3378" w:rsidRDefault="002B6496" w:rsidP="009227DA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6256" w:type="dxa"/>
          </w:tcPr>
          <w:p w14:paraId="498F55AB" w14:textId="77777777" w:rsidR="002B6496" w:rsidRPr="00DD3378" w:rsidRDefault="002B6496" w:rsidP="00BA72A1">
            <w:pPr>
              <w:tabs>
                <w:tab w:val="left" w:pos="4770"/>
                <w:tab w:val="left" w:pos="7848"/>
              </w:tabs>
            </w:pPr>
            <w:proofErr w:type="spellStart"/>
            <w:r w:rsidRPr="00DD3378">
              <w:rPr>
                <w:b/>
              </w:rPr>
              <w:t>Nxënësi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kryen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procese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përfundimtare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për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pr</w:t>
            </w:r>
            <w:r w:rsidR="00506DCD">
              <w:rPr>
                <w:b/>
              </w:rPr>
              <w:t>odhimin</w:t>
            </w:r>
            <w:proofErr w:type="spellEnd"/>
            <w:r w:rsidR="00506DCD">
              <w:rPr>
                <w:b/>
              </w:rPr>
              <w:t xml:space="preserve"> e </w:t>
            </w:r>
            <w:proofErr w:type="spellStart"/>
            <w:r w:rsidR="00506DCD">
              <w:rPr>
                <w:b/>
              </w:rPr>
              <w:t>konservave</w:t>
            </w:r>
            <w:proofErr w:type="spellEnd"/>
            <w:r w:rsidR="00506DCD">
              <w:rPr>
                <w:b/>
              </w:rPr>
              <w:t xml:space="preserve"> </w:t>
            </w:r>
            <w:proofErr w:type="spellStart"/>
            <w:r w:rsidR="00506DCD">
              <w:rPr>
                <w:b/>
              </w:rPr>
              <w:t>të</w:t>
            </w:r>
            <w:proofErr w:type="spellEnd"/>
            <w:r w:rsidR="00506DCD">
              <w:rPr>
                <w:b/>
              </w:rPr>
              <w:t xml:space="preserve"> </w:t>
            </w:r>
            <w:proofErr w:type="spellStart"/>
            <w:r w:rsidR="00506DCD">
              <w:rPr>
                <w:b/>
              </w:rPr>
              <w:t>peshkut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rPr>
                <w:b/>
              </w:rPr>
              <w:t>dhe</w:t>
            </w:r>
            <w:proofErr w:type="spellEnd"/>
            <w:r w:rsidRPr="00DD3378">
              <w:rPr>
                <w:b/>
              </w:rPr>
              <w:t xml:space="preserve"> </w:t>
            </w:r>
            <w:r w:rsidRPr="00DD3378">
              <w:rPr>
                <w:b/>
                <w:lang w:val="sq-AL"/>
              </w:rPr>
              <w:t>frutave të detit</w:t>
            </w:r>
            <w:r w:rsidRPr="00DD3378">
              <w:rPr>
                <w:bCs/>
              </w:rPr>
              <w:t xml:space="preserve">               </w:t>
            </w:r>
          </w:p>
          <w:p w14:paraId="1AD659B0" w14:textId="77777777" w:rsidR="002B6496" w:rsidRPr="00DD3378" w:rsidRDefault="002B6496" w:rsidP="009227DA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2C3B833D" w14:textId="77777777" w:rsidR="002B6496" w:rsidRPr="00DD3378" w:rsidRDefault="002B6496" w:rsidP="009227DA">
            <w:pPr>
              <w:tabs>
                <w:tab w:val="left" w:pos="360"/>
                <w:tab w:val="left" w:pos="7848"/>
              </w:tabs>
            </w:pPr>
            <w:proofErr w:type="spellStart"/>
            <w:r w:rsidRPr="00DD3378"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02268DE3" w14:textId="77777777" w:rsidR="002B6496" w:rsidRPr="00DD3378" w:rsidRDefault="002B6496" w:rsidP="002B6496">
            <w:pPr>
              <w:pStyle w:val="ListParagraph"/>
              <w:numPr>
                <w:ilvl w:val="0"/>
                <w:numId w:val="27"/>
              </w:numPr>
              <w:tabs>
                <w:tab w:val="left" w:pos="4770"/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përgatisë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për</w:t>
            </w:r>
            <w:proofErr w:type="spellEnd"/>
            <w:r w:rsidRPr="00DD3378">
              <w:rPr>
                <w:b/>
              </w:rPr>
              <w:t xml:space="preserve"> </w:t>
            </w:r>
            <w:proofErr w:type="spellStart"/>
            <w:r w:rsidRPr="00DD3378">
              <w:t>prodhimin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konservave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peshkut</w:t>
            </w:r>
            <w:proofErr w:type="spellEnd"/>
            <w:r w:rsidRPr="00DD3378">
              <w:t>;</w:t>
            </w:r>
          </w:p>
          <w:p w14:paraId="1C1DDEF6" w14:textId="77777777" w:rsidR="002B6496" w:rsidRPr="00DD3378" w:rsidRDefault="002B6496" w:rsidP="002B6496">
            <w:pPr>
              <w:numPr>
                <w:ilvl w:val="0"/>
                <w:numId w:val="12"/>
              </w:numPr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higjienizojë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higjeno-sanitare</w:t>
            </w:r>
            <w:proofErr w:type="spellEnd"/>
            <w:r w:rsidRPr="00DD3378">
              <w:t>;</w:t>
            </w:r>
          </w:p>
          <w:p w14:paraId="40FF3E43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  <w:rPr>
                <w:bCs/>
              </w:rPr>
            </w:pPr>
            <w:proofErr w:type="spellStart"/>
            <w:r w:rsidRPr="00DD3378">
              <w:rPr>
                <w:bCs/>
              </w:rPr>
              <w:t>të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kryejë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mbushjen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kutive</w:t>
            </w:r>
            <w:proofErr w:type="spellEnd"/>
            <w:r w:rsidRPr="00DD3378">
              <w:rPr>
                <w:bCs/>
              </w:rPr>
              <w:t xml:space="preserve">, me </w:t>
            </w:r>
            <w:proofErr w:type="spellStart"/>
            <w:r w:rsidRPr="00DD3378">
              <w:rPr>
                <w:bCs/>
              </w:rPr>
              <w:t>lëndët</w:t>
            </w:r>
            <w:proofErr w:type="spellEnd"/>
            <w:r w:rsidRPr="00DD3378">
              <w:rPr>
                <w:bCs/>
              </w:rPr>
              <w:t xml:space="preserve"> e para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ndihmëse</w:t>
            </w:r>
            <w:proofErr w:type="spellEnd"/>
            <w:r w:rsidRPr="00DD3378">
              <w:rPr>
                <w:bCs/>
              </w:rPr>
              <w:t xml:space="preserve">, duke </w:t>
            </w:r>
            <w:proofErr w:type="spellStart"/>
            <w:r w:rsidRPr="00DD3378">
              <w:rPr>
                <w:bCs/>
              </w:rPr>
              <w:t>i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dozuar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sipas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recepturave</w:t>
            </w:r>
            <w:proofErr w:type="spellEnd"/>
            <w:r w:rsidRPr="00DD3378">
              <w:rPr>
                <w:bCs/>
              </w:rPr>
              <w:t>;</w:t>
            </w:r>
          </w:p>
          <w:p w14:paraId="1B047858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ç’ajros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kutitë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ngrohur</w:t>
            </w:r>
            <w:proofErr w:type="spellEnd"/>
            <w:r w:rsidRPr="00DD3378">
              <w:t xml:space="preserve"> para </w:t>
            </w:r>
            <w:proofErr w:type="spellStart"/>
            <w:r w:rsidRPr="00DD3378">
              <w:t>mbylljes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ose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zbrazëti</w:t>
            </w:r>
            <w:proofErr w:type="spellEnd"/>
            <w:r w:rsidRPr="00DD3378">
              <w:t>;</w:t>
            </w:r>
          </w:p>
          <w:p w14:paraId="15897FF1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mbyllë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hermetikisht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kutitë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frutave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detit</w:t>
            </w:r>
            <w:proofErr w:type="spellEnd"/>
            <w:r w:rsidRPr="00DD3378">
              <w:t xml:space="preserve">, me </w:t>
            </w:r>
            <w:proofErr w:type="spellStart"/>
            <w:r w:rsidRPr="00DD3378">
              <w:t>makina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mbyllëse</w:t>
            </w:r>
            <w:proofErr w:type="spellEnd"/>
            <w:r w:rsidRPr="00DD3378">
              <w:t>;</w:t>
            </w:r>
          </w:p>
          <w:p w14:paraId="56FE0E53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proofErr w:type="gramStart"/>
            <w:r w:rsidRPr="00DD3378">
              <w:t>kontrollojë</w:t>
            </w:r>
            <w:proofErr w:type="spellEnd"/>
            <w:r w:rsidRPr="00DD3378">
              <w:t xml:space="preserve">  </w:t>
            </w:r>
            <w:proofErr w:type="spellStart"/>
            <w:r w:rsidRPr="00DD3378">
              <w:t>hermetizimin</w:t>
            </w:r>
            <w:proofErr w:type="spellEnd"/>
            <w:proofErr w:type="gramEnd"/>
            <w:r w:rsidRPr="00DD3378">
              <w:t xml:space="preserve"> e </w:t>
            </w:r>
            <w:proofErr w:type="spellStart"/>
            <w:r w:rsidRPr="00DD3378">
              <w:t>kutive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zhytur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ujë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nxehtë</w:t>
            </w:r>
            <w:proofErr w:type="spellEnd"/>
            <w:r w:rsidRPr="00DD3378">
              <w:t xml:space="preserve"> 80-90</w:t>
            </w:r>
            <w:r w:rsidRPr="00DD3378">
              <w:rPr>
                <w:vertAlign w:val="superscript"/>
              </w:rPr>
              <w:t>o</w:t>
            </w:r>
            <w:r w:rsidRPr="00DD3378">
              <w:t xml:space="preserve">C,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1 min;</w:t>
            </w:r>
          </w:p>
          <w:p w14:paraId="6B7874D2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sterilizojë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kutitë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konservave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temperaturën</w:t>
            </w:r>
            <w:proofErr w:type="spellEnd"/>
            <w:r w:rsidRPr="00DD3378">
              <w:t xml:space="preserve"> 115-121</w:t>
            </w:r>
            <w:r w:rsidRPr="00DD3378">
              <w:rPr>
                <w:vertAlign w:val="superscript"/>
              </w:rPr>
              <w:t>o</w:t>
            </w:r>
            <w:r w:rsidRPr="00DD3378">
              <w:t>C;</w:t>
            </w:r>
          </w:p>
          <w:p w14:paraId="072680FF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termostatojë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frutave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detit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mbajtur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termostat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38-40</w:t>
            </w:r>
            <w:r w:rsidRPr="00DD3378">
              <w:rPr>
                <w:vertAlign w:val="superscript"/>
              </w:rPr>
              <w:t>o</w:t>
            </w:r>
            <w:r w:rsidRPr="00DD3378">
              <w:t xml:space="preserve">C, </w:t>
            </w:r>
            <w:proofErr w:type="spellStart"/>
            <w:r w:rsidRPr="00DD3378">
              <w:t>për</w:t>
            </w:r>
            <w:proofErr w:type="spellEnd"/>
            <w:r w:rsidRPr="00DD3378">
              <w:t xml:space="preserve"> 5 </w:t>
            </w:r>
            <w:proofErr w:type="spellStart"/>
            <w:r w:rsidRPr="00DD3378">
              <w:t>ditë</w:t>
            </w:r>
            <w:proofErr w:type="spellEnd"/>
            <w:r w:rsidRPr="00DD3378">
              <w:t>;</w:t>
            </w:r>
          </w:p>
          <w:p w14:paraId="6B2F6EE8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proofErr w:type="gramStart"/>
            <w:r w:rsidRPr="00DD3378">
              <w:t>kontrollojë</w:t>
            </w:r>
            <w:proofErr w:type="spellEnd"/>
            <w:r w:rsidRPr="00DD3378">
              <w:t xml:space="preserve">  </w:t>
            </w:r>
            <w:proofErr w:type="spellStart"/>
            <w:r w:rsidRPr="00DD3378">
              <w:t>hermecitetin</w:t>
            </w:r>
            <w:proofErr w:type="spellEnd"/>
            <w:proofErr w:type="gramEnd"/>
            <w:r w:rsidRPr="00DD3378">
              <w:t xml:space="preserve"> e </w:t>
            </w:r>
            <w:proofErr w:type="spellStart"/>
            <w:r w:rsidRPr="00DD3378">
              <w:t>kutive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përzgjedhur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kutitë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bombazh</w:t>
            </w:r>
            <w:proofErr w:type="spellEnd"/>
            <w:r w:rsidRPr="00DD3378">
              <w:t>;</w:t>
            </w:r>
          </w:p>
          <w:p w14:paraId="15BEA3EF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ambalazhojë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frutave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detit</w:t>
            </w:r>
            <w:proofErr w:type="spellEnd"/>
            <w:r w:rsidRPr="00DD3378">
              <w:t xml:space="preserve">, </w:t>
            </w:r>
            <w:proofErr w:type="spellStart"/>
            <w:r w:rsidRPr="00DD3378">
              <w:t>sipas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llojit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tyre</w:t>
            </w:r>
            <w:proofErr w:type="spellEnd"/>
            <w:r w:rsidRPr="00DD3378">
              <w:t>,</w:t>
            </w:r>
            <w:r w:rsidRPr="00DD3378">
              <w:rPr>
                <w:bCs/>
              </w:rPr>
              <w:t xml:space="preserve"> duke </w:t>
            </w:r>
            <w:proofErr w:type="spellStart"/>
            <w:r w:rsidRPr="00DD3378">
              <w:rPr>
                <w:bCs/>
              </w:rPr>
              <w:t>vendosur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datën</w:t>
            </w:r>
            <w:proofErr w:type="spellEnd"/>
            <w:r w:rsidRPr="00DD3378">
              <w:rPr>
                <w:bCs/>
              </w:rPr>
              <w:t xml:space="preserve"> e </w:t>
            </w:r>
            <w:proofErr w:type="spellStart"/>
            <w:r w:rsidRPr="00DD3378">
              <w:rPr>
                <w:bCs/>
              </w:rPr>
              <w:t>skadencës</w:t>
            </w:r>
            <w:proofErr w:type="spellEnd"/>
            <w:r w:rsidRPr="00DD3378">
              <w:t>;</w:t>
            </w:r>
          </w:p>
          <w:p w14:paraId="4DA3BFCC" w14:textId="77777777" w:rsidR="002B6496" w:rsidRPr="00DD3378" w:rsidRDefault="002B6496" w:rsidP="002B6496">
            <w:pPr>
              <w:numPr>
                <w:ilvl w:val="0"/>
                <w:numId w:val="22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ruajë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frutave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proofErr w:type="gramStart"/>
            <w:r w:rsidRPr="00DD3378">
              <w:t>detit</w:t>
            </w:r>
            <w:proofErr w:type="spellEnd"/>
            <w:r w:rsidRPr="00DD3378">
              <w:t xml:space="preserve">,  </w:t>
            </w:r>
            <w:proofErr w:type="spellStart"/>
            <w:r w:rsidRPr="00DD3378">
              <w:t>në</w:t>
            </w:r>
            <w:proofErr w:type="spellEnd"/>
            <w:proofErr w:type="gramEnd"/>
            <w:r w:rsidRPr="00DD3378">
              <w:t xml:space="preserve"> 5</w:t>
            </w:r>
            <w:r w:rsidRPr="00DD3378">
              <w:rPr>
                <w:vertAlign w:val="superscript"/>
              </w:rPr>
              <w:t>o</w:t>
            </w:r>
            <w:r w:rsidRPr="00DD3378">
              <w:t xml:space="preserve">C </w:t>
            </w:r>
            <w:proofErr w:type="spellStart"/>
            <w:r w:rsidRPr="00DD3378">
              <w:t>në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thata</w:t>
            </w:r>
            <w:proofErr w:type="spellEnd"/>
            <w:r w:rsidRPr="00DD3378">
              <w:t xml:space="preserve">, pa </w:t>
            </w:r>
            <w:proofErr w:type="spellStart"/>
            <w:r w:rsidRPr="00DD3378">
              <w:t>kontakt</w:t>
            </w:r>
            <w:proofErr w:type="spellEnd"/>
            <w:r w:rsidRPr="00DD3378">
              <w:t xml:space="preserve"> me </w:t>
            </w:r>
            <w:proofErr w:type="spellStart"/>
            <w:proofErr w:type="gramStart"/>
            <w:r w:rsidRPr="00DD3378">
              <w:t>ajrin</w:t>
            </w:r>
            <w:proofErr w:type="spellEnd"/>
            <w:r w:rsidRPr="00DD3378">
              <w:t>;.</w:t>
            </w:r>
            <w:proofErr w:type="gramEnd"/>
          </w:p>
          <w:p w14:paraId="1E01C2E3" w14:textId="77777777" w:rsidR="002B6496" w:rsidRPr="00DD3378" w:rsidRDefault="002B6496" w:rsidP="002B6496">
            <w:pPr>
              <w:widowControl w:val="0"/>
              <w:numPr>
                <w:ilvl w:val="0"/>
                <w:numId w:val="27"/>
              </w:numPr>
              <w:tabs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pastrojë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vendin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mjetet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punës</w:t>
            </w:r>
            <w:proofErr w:type="spellEnd"/>
            <w:r w:rsidRPr="00DD3378">
              <w:t xml:space="preserve">, duke </w:t>
            </w:r>
            <w:proofErr w:type="spellStart"/>
            <w:r w:rsidRPr="00DD3378">
              <w:t>respektuar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higjieno-sanitare</w:t>
            </w:r>
            <w:proofErr w:type="spellEnd"/>
            <w:r w:rsidRPr="00DD3378">
              <w:t>;</w:t>
            </w:r>
          </w:p>
          <w:p w14:paraId="449E46C5" w14:textId="77777777" w:rsidR="002B6496" w:rsidRPr="00DD3378" w:rsidRDefault="002B6496" w:rsidP="002B6496">
            <w:pPr>
              <w:numPr>
                <w:ilvl w:val="0"/>
                <w:numId w:val="27"/>
              </w:numPr>
              <w:tabs>
                <w:tab w:val="left" w:pos="7848"/>
              </w:tabs>
            </w:pP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zbatojë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rregullat</w:t>
            </w:r>
            <w:proofErr w:type="spellEnd"/>
            <w:r w:rsidRPr="00DD3378">
              <w:t xml:space="preserve"> e </w:t>
            </w:r>
            <w:proofErr w:type="spellStart"/>
            <w:r w:rsidRPr="00DD3378">
              <w:t>sigurimit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teknik</w:t>
            </w:r>
            <w:proofErr w:type="spellEnd"/>
            <w:r w:rsidRPr="00DD3378">
              <w:t xml:space="preserve">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mbrojtjes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shëndetit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dhe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ruajtjes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së</w:t>
            </w:r>
            <w:proofErr w:type="spellEnd"/>
            <w:r w:rsidRPr="00DD3378">
              <w:rPr>
                <w:bCs/>
              </w:rPr>
              <w:t xml:space="preserve"> </w:t>
            </w:r>
            <w:proofErr w:type="spellStart"/>
            <w:r w:rsidRPr="00DD3378">
              <w:rPr>
                <w:bCs/>
              </w:rPr>
              <w:t>mjedisit</w:t>
            </w:r>
            <w:proofErr w:type="spellEnd"/>
            <w:r w:rsidRPr="00DD3378">
              <w:rPr>
                <w:bCs/>
              </w:rPr>
              <w:t>.</w:t>
            </w:r>
          </w:p>
          <w:p w14:paraId="070DD846" w14:textId="77777777" w:rsidR="00BA72A1" w:rsidRPr="00DD3378" w:rsidRDefault="00BA72A1" w:rsidP="00BA72A1">
            <w:pPr>
              <w:widowControl w:val="0"/>
              <w:tabs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180"/>
              <w:rPr>
                <w:lang w:val="it-IT"/>
              </w:rPr>
            </w:pPr>
            <w:r w:rsidRPr="00DD3378">
              <w:rPr>
                <w:b/>
                <w:i/>
                <w:lang w:val="pt-BR"/>
              </w:rPr>
              <w:t>Instrumentet e vlerësimit:</w:t>
            </w:r>
          </w:p>
          <w:p w14:paraId="392EADB4" w14:textId="77777777" w:rsidR="00BA72A1" w:rsidRPr="00DD3378" w:rsidRDefault="00BA72A1" w:rsidP="00DD3378">
            <w:pPr>
              <w:numPr>
                <w:ilvl w:val="0"/>
                <w:numId w:val="27"/>
              </w:numPr>
              <w:tabs>
                <w:tab w:val="left" w:pos="612"/>
                <w:tab w:val="left" w:pos="7848"/>
              </w:tabs>
            </w:pPr>
            <w:r w:rsidRPr="00DD3378">
              <w:rPr>
                <w:lang w:val="pt-BR"/>
              </w:rPr>
              <w:t>Vëzhgim me list</w:t>
            </w:r>
            <w:r w:rsidRPr="00DD3378">
              <w:t xml:space="preserve">ë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4CDCEC08" w14:textId="77777777" w:rsidR="00346211" w:rsidRPr="003A0B7D" w:rsidRDefault="00346211" w:rsidP="00F75068">
      <w:pPr>
        <w:numPr>
          <w:ilvl w:val="12"/>
          <w:numId w:val="0"/>
        </w:numPr>
        <w:tabs>
          <w:tab w:val="left" w:pos="7848"/>
        </w:tabs>
        <w:rPr>
          <w:b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F75068" w:rsidRPr="00DD3378" w14:paraId="64683A84" w14:textId="77777777" w:rsidTr="00EC339F">
        <w:tc>
          <w:tcPr>
            <w:tcW w:w="810" w:type="dxa"/>
          </w:tcPr>
          <w:p w14:paraId="5257D51C" w14:textId="77777777" w:rsidR="00F75068" w:rsidRPr="00DD3378" w:rsidRDefault="00B6207D" w:rsidP="007A65E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DD3378">
              <w:rPr>
                <w:b/>
              </w:rPr>
              <w:t>RM 3</w:t>
            </w:r>
            <w:r w:rsidR="00346211" w:rsidRPr="00DD3378">
              <w:rPr>
                <w:b/>
              </w:rPr>
              <w:t xml:space="preserve"> </w:t>
            </w:r>
          </w:p>
        </w:tc>
        <w:tc>
          <w:tcPr>
            <w:tcW w:w="6256" w:type="dxa"/>
          </w:tcPr>
          <w:p w14:paraId="0E9763B9" w14:textId="77777777" w:rsidR="00F75068" w:rsidRPr="00DD3378" w:rsidRDefault="00F75068" w:rsidP="00EC339F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506DCD">
              <w:rPr>
                <w:b/>
              </w:rPr>
              <w:t>Nxënësi</w:t>
            </w:r>
            <w:proofErr w:type="spellEnd"/>
            <w:r w:rsidRPr="00506DCD">
              <w:rPr>
                <w:b/>
              </w:rPr>
              <w:t xml:space="preserve"> </w:t>
            </w:r>
            <w:proofErr w:type="spellStart"/>
            <w:r w:rsidRPr="00506DCD">
              <w:rPr>
                <w:b/>
              </w:rPr>
              <w:t>kryen</w:t>
            </w:r>
            <w:proofErr w:type="spellEnd"/>
            <w:r w:rsidRPr="00506DCD">
              <w:rPr>
                <w:b/>
              </w:rPr>
              <w:t xml:space="preserve"> </w:t>
            </w:r>
            <w:proofErr w:type="spellStart"/>
            <w:r w:rsidR="008E08F9" w:rsidRPr="00506DCD">
              <w:rPr>
                <w:b/>
              </w:rPr>
              <w:t>llogaritje</w:t>
            </w:r>
            <w:proofErr w:type="spellEnd"/>
            <w:r w:rsidR="008E08F9" w:rsidRPr="00506DCD">
              <w:rPr>
                <w:b/>
              </w:rPr>
              <w:t xml:space="preserve"> </w:t>
            </w:r>
            <w:proofErr w:type="spellStart"/>
            <w:r w:rsidR="008E08F9" w:rsidRPr="00506DCD">
              <w:rPr>
                <w:b/>
              </w:rPr>
              <w:t>ekonomike</w:t>
            </w:r>
            <w:proofErr w:type="spellEnd"/>
            <w:r w:rsidR="008E08F9" w:rsidRPr="00506DCD">
              <w:rPr>
                <w:b/>
                <w:color w:val="FF0000"/>
              </w:rPr>
              <w:t xml:space="preserve"> </w:t>
            </w:r>
            <w:proofErr w:type="spellStart"/>
            <w:r w:rsidR="000F365C" w:rsidRPr="00506DCD">
              <w:rPr>
                <w:b/>
              </w:rPr>
              <w:t>për</w:t>
            </w:r>
            <w:proofErr w:type="spellEnd"/>
            <w:r w:rsidR="000F365C" w:rsidRPr="00506DCD">
              <w:rPr>
                <w:b/>
              </w:rPr>
              <w:t xml:space="preserve"> </w:t>
            </w:r>
            <w:proofErr w:type="spellStart"/>
            <w:r w:rsidR="000F365C" w:rsidRPr="00506DCD">
              <w:rPr>
                <w:b/>
              </w:rPr>
              <w:t>prodhimin</w:t>
            </w:r>
            <w:proofErr w:type="spellEnd"/>
            <w:r w:rsidR="000F365C" w:rsidRPr="00506DCD">
              <w:rPr>
                <w:b/>
              </w:rPr>
              <w:t xml:space="preserve"> e </w:t>
            </w:r>
            <w:proofErr w:type="spellStart"/>
            <w:r w:rsidR="000F365C" w:rsidRPr="00506DCD">
              <w:rPr>
                <w:b/>
              </w:rPr>
              <w:t>konservave</w:t>
            </w:r>
            <w:proofErr w:type="spellEnd"/>
            <w:r w:rsidR="000F365C" w:rsidRPr="00506DCD">
              <w:rPr>
                <w:b/>
              </w:rPr>
              <w:t xml:space="preserve"> </w:t>
            </w:r>
            <w:proofErr w:type="spellStart"/>
            <w:r w:rsidR="000F365C" w:rsidRPr="00506DCD">
              <w:rPr>
                <w:b/>
              </w:rPr>
              <w:t>tё</w:t>
            </w:r>
            <w:proofErr w:type="spellEnd"/>
            <w:r w:rsidRPr="00506DCD">
              <w:rPr>
                <w:b/>
              </w:rPr>
              <w:t xml:space="preserve"> </w:t>
            </w:r>
            <w:proofErr w:type="spellStart"/>
            <w:r w:rsidRPr="00506DCD">
              <w:rPr>
                <w:b/>
              </w:rPr>
              <w:t>peshkut</w:t>
            </w:r>
            <w:proofErr w:type="spellEnd"/>
            <w:r w:rsidR="00B6207D" w:rsidRPr="00506DCD">
              <w:rPr>
                <w:b/>
              </w:rPr>
              <w:t xml:space="preserve"> </w:t>
            </w:r>
            <w:proofErr w:type="spellStart"/>
            <w:r w:rsidR="00B6207D" w:rsidRPr="00506DCD">
              <w:rPr>
                <w:b/>
              </w:rPr>
              <w:t>dhe</w:t>
            </w:r>
            <w:proofErr w:type="spellEnd"/>
            <w:r w:rsidR="00B6207D" w:rsidRPr="00DD3378">
              <w:rPr>
                <w:b/>
              </w:rPr>
              <w:t xml:space="preserve"> </w:t>
            </w:r>
            <w:proofErr w:type="spellStart"/>
            <w:r w:rsidR="00B6207D" w:rsidRPr="00DD3378">
              <w:rPr>
                <w:b/>
              </w:rPr>
              <w:t>t</w:t>
            </w:r>
            <w:r w:rsidR="009917E8" w:rsidRPr="00DD3378">
              <w:rPr>
                <w:b/>
              </w:rPr>
              <w:t>ë</w:t>
            </w:r>
            <w:proofErr w:type="spellEnd"/>
            <w:r w:rsidR="00B6207D" w:rsidRPr="00DD3378">
              <w:rPr>
                <w:b/>
              </w:rPr>
              <w:t xml:space="preserve"> </w:t>
            </w:r>
            <w:proofErr w:type="spellStart"/>
            <w:r w:rsidR="00B6207D" w:rsidRPr="00DD3378">
              <w:rPr>
                <w:b/>
              </w:rPr>
              <w:t>frutave</w:t>
            </w:r>
            <w:proofErr w:type="spellEnd"/>
            <w:r w:rsidR="00B6207D" w:rsidRPr="00DD3378">
              <w:rPr>
                <w:b/>
              </w:rPr>
              <w:t xml:space="preserve"> </w:t>
            </w:r>
            <w:proofErr w:type="spellStart"/>
            <w:r w:rsidR="00B6207D" w:rsidRPr="00DD3378">
              <w:rPr>
                <w:b/>
              </w:rPr>
              <w:t>t</w:t>
            </w:r>
            <w:r w:rsidR="009917E8" w:rsidRPr="00DD3378">
              <w:rPr>
                <w:b/>
              </w:rPr>
              <w:t>ë</w:t>
            </w:r>
            <w:proofErr w:type="spellEnd"/>
            <w:r w:rsidR="00B6207D" w:rsidRPr="00DD3378">
              <w:rPr>
                <w:b/>
              </w:rPr>
              <w:t xml:space="preserve"> </w:t>
            </w:r>
            <w:proofErr w:type="spellStart"/>
            <w:r w:rsidR="00B6207D" w:rsidRPr="00DD3378">
              <w:rPr>
                <w:b/>
              </w:rPr>
              <w:t>detit</w:t>
            </w:r>
            <w:proofErr w:type="spellEnd"/>
            <w:r w:rsidR="000F365C" w:rsidRPr="00DD3378">
              <w:rPr>
                <w:b/>
              </w:rPr>
              <w:t>.</w:t>
            </w:r>
          </w:p>
          <w:p w14:paraId="60D96DCC" w14:textId="77777777" w:rsidR="00B6207D" w:rsidRPr="00DD3378" w:rsidRDefault="00B6207D" w:rsidP="00B6207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Kriteret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105610CA" w14:textId="77777777" w:rsidR="00B6207D" w:rsidRPr="00DD3378" w:rsidRDefault="00B6207D" w:rsidP="00B6207D">
            <w:pPr>
              <w:tabs>
                <w:tab w:val="left" w:pos="360"/>
              </w:tabs>
            </w:pPr>
            <w:proofErr w:type="spellStart"/>
            <w:r w:rsidRPr="00DD3378">
              <w:lastRenderedPageBreak/>
              <w:t>Nxënësi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duhet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jetë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aftë</w:t>
            </w:r>
            <w:proofErr w:type="spellEnd"/>
            <w:r w:rsidRPr="00DD3378">
              <w:t>:</w:t>
            </w:r>
          </w:p>
          <w:p w14:paraId="50CEDB84" w14:textId="77777777" w:rsidR="00B6207D" w:rsidRPr="00DD3378" w:rsidRDefault="00B6207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DD3378">
              <w:rPr>
                <w:lang w:val="it-IT"/>
              </w:rPr>
              <w:t>të përgatisë fletë kërkesën për lëndën e parë, ndihm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se dhe materialet higjienizuese;  </w:t>
            </w:r>
          </w:p>
          <w:p w14:paraId="2AC83165" w14:textId="77777777" w:rsidR="00B6207D" w:rsidRPr="00DD3378" w:rsidRDefault="00B6207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DD3378">
              <w:rPr>
                <w:lang w:val="it-IT"/>
              </w:rPr>
              <w:t>të përgatisë preventivin e shpenzimeve që duhen p</w:t>
            </w:r>
            <w:r w:rsidR="009917E8" w:rsidRPr="00DD3378">
              <w:rPr>
                <w:lang w:val="it-IT"/>
              </w:rPr>
              <w:t>ë</w:t>
            </w:r>
            <w:r w:rsidRPr="00DD3378">
              <w:rPr>
                <w:lang w:val="it-IT"/>
              </w:rPr>
              <w:t xml:space="preserve">r prodhimin e konservave </w:t>
            </w:r>
            <w:proofErr w:type="spellStart"/>
            <w:r w:rsidRPr="00DD3378">
              <w:t>tё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frutave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detit</w:t>
            </w:r>
            <w:proofErr w:type="spellEnd"/>
            <w:r w:rsidRPr="00DD3378">
              <w:rPr>
                <w:lang w:val="it-IT"/>
              </w:rPr>
              <w:t xml:space="preserve">; </w:t>
            </w:r>
          </w:p>
          <w:p w14:paraId="5D1BAC62" w14:textId="77777777" w:rsidR="00B6207D" w:rsidRPr="00DD3378" w:rsidRDefault="00B6207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përcaktojë rrezen e prodhimit të konservave </w:t>
            </w:r>
            <w:proofErr w:type="spellStart"/>
            <w:r w:rsidRPr="00DD3378">
              <w:t>tё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peshkut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dhe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frutave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</w:t>
            </w:r>
            <w:r w:rsidR="009917E8" w:rsidRPr="00DD3378">
              <w:t>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detit</w:t>
            </w:r>
            <w:proofErr w:type="spellEnd"/>
            <w:r w:rsidRPr="00DD3378">
              <w:t>.</w:t>
            </w:r>
            <w:r w:rsidRPr="00DD3378">
              <w:rPr>
                <w:lang w:val="it-IT"/>
              </w:rPr>
              <w:t>.</w:t>
            </w:r>
          </w:p>
          <w:p w14:paraId="09B10A64" w14:textId="77777777" w:rsidR="00B6207D" w:rsidRPr="00DD3378" w:rsidRDefault="00B6207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DD3378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67E8492F" w14:textId="77777777" w:rsidR="00B6207D" w:rsidRPr="00DD3378" w:rsidRDefault="00B6207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432"/>
                <w:tab w:val="left" w:pos="3240"/>
              </w:tabs>
              <w:autoSpaceDE w:val="0"/>
              <w:autoSpaceDN w:val="0"/>
              <w:adjustRightInd w:val="0"/>
              <w:ind w:left="432" w:hanging="432"/>
              <w:rPr>
                <w:lang w:val="it-IT"/>
              </w:rPr>
            </w:pPr>
            <w:r w:rsidRPr="00DD3378">
              <w:rPr>
                <w:lang w:val="it-IT"/>
              </w:rPr>
              <w:t xml:space="preserve">të komunikojë me etikë profesionale me klientin; </w:t>
            </w:r>
          </w:p>
          <w:p w14:paraId="554C8C61" w14:textId="77777777" w:rsidR="00F75068" w:rsidRPr="00DD3378" w:rsidRDefault="00B6207D" w:rsidP="00C224EB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left" w:pos="43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432" w:hanging="432"/>
              <w:rPr>
                <w:lang w:val="fi-FI"/>
              </w:rPr>
            </w:pPr>
            <w:r w:rsidRPr="00DD3378">
              <w:rPr>
                <w:lang w:val="it-IT"/>
              </w:rPr>
              <w:t>të përdor teknologjinë e informacionit dhe komunikimit (TIK) për reklama, shitje, blerje etj).</w:t>
            </w:r>
          </w:p>
          <w:p w14:paraId="74B24C30" w14:textId="77777777" w:rsidR="008D5821" w:rsidRPr="00DD3378" w:rsidRDefault="008D5821" w:rsidP="008D5821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DD3378">
              <w:rPr>
                <w:b/>
                <w:i/>
              </w:rPr>
              <w:t>Instrumentet</w:t>
            </w:r>
            <w:proofErr w:type="spellEnd"/>
            <w:r w:rsidRPr="00DD3378">
              <w:rPr>
                <w:b/>
                <w:i/>
              </w:rPr>
              <w:t xml:space="preserve"> e </w:t>
            </w:r>
            <w:proofErr w:type="spellStart"/>
            <w:r w:rsidRPr="00DD3378">
              <w:rPr>
                <w:b/>
                <w:i/>
              </w:rPr>
              <w:t>vlerësimit</w:t>
            </w:r>
            <w:proofErr w:type="spellEnd"/>
            <w:r w:rsidRPr="00DD3378">
              <w:rPr>
                <w:b/>
                <w:i/>
              </w:rPr>
              <w:t>:</w:t>
            </w:r>
          </w:p>
          <w:p w14:paraId="7721BD4D" w14:textId="77777777" w:rsidR="008D5821" w:rsidRPr="00DD3378" w:rsidRDefault="008D5821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432"/>
                <w:tab w:val="left" w:pos="612"/>
              </w:tabs>
              <w:ind w:hanging="558"/>
            </w:pPr>
            <w:proofErr w:type="spellStart"/>
            <w:r w:rsidRPr="00DD3378">
              <w:t>Vëzhgim</w:t>
            </w:r>
            <w:proofErr w:type="spellEnd"/>
            <w:r w:rsidRPr="00DD3378">
              <w:t xml:space="preserve"> me </w:t>
            </w:r>
            <w:proofErr w:type="spellStart"/>
            <w:r w:rsidRPr="00DD3378">
              <w:t>listë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kontrolli</w:t>
            </w:r>
            <w:proofErr w:type="spellEnd"/>
            <w:r w:rsidRPr="00DD3378">
              <w:t>.</w:t>
            </w:r>
          </w:p>
        </w:tc>
      </w:tr>
    </w:tbl>
    <w:p w14:paraId="0D99CA6D" w14:textId="77777777" w:rsidR="00F75068" w:rsidRPr="003A0B7D" w:rsidRDefault="00F75068" w:rsidP="00F75068">
      <w:pPr>
        <w:tabs>
          <w:tab w:val="left" w:pos="2160"/>
          <w:tab w:val="left" w:pos="7848"/>
        </w:tabs>
        <w:rPr>
          <w:iCs/>
          <w:lang w:val="sq-AL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F75068" w:rsidRPr="003A0B7D" w14:paraId="15764844" w14:textId="77777777" w:rsidTr="00EC339F">
        <w:tc>
          <w:tcPr>
            <w:tcW w:w="2178" w:type="dxa"/>
            <w:tcBorders>
              <w:top w:val="single" w:sz="6" w:space="0" w:color="auto"/>
            </w:tcBorders>
          </w:tcPr>
          <w:p w14:paraId="5FF75D5C" w14:textId="77777777" w:rsidR="00F75068" w:rsidRPr="003A0B7D" w:rsidRDefault="00F75068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2FC5813E" w14:textId="77777777" w:rsidR="00F75068" w:rsidRPr="003A0B7D" w:rsidRDefault="00F75068" w:rsidP="00EC339F">
            <w:pPr>
              <w:numPr>
                <w:ilvl w:val="12"/>
                <w:numId w:val="0"/>
              </w:numPr>
              <w:tabs>
                <w:tab w:val="left" w:pos="7848"/>
              </w:tabs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46FBF3CD" w14:textId="77777777" w:rsidR="00F75068" w:rsidRPr="003A0B7D" w:rsidRDefault="00F75068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3A0B7D">
              <w:rPr>
                <w:lang w:val="fi-FI"/>
              </w:rPr>
              <w:t>Ky modul duhet të trajtohet kryesisht në repartin e prodhimit të konservave</w:t>
            </w:r>
            <w:r w:rsidR="00C85DDF" w:rsidRPr="003A0B7D">
              <w:rPr>
                <w:lang w:val="fi-FI"/>
              </w:rPr>
              <w:t xml:space="preserve"> tё peshkut</w:t>
            </w:r>
            <w:r w:rsidR="003139F7">
              <w:rPr>
                <w:lang w:val="fi-FI"/>
              </w:rPr>
              <w:t xml:space="preserve"> në shkollë ose në </w:t>
            </w:r>
            <w:proofErr w:type="spellStart"/>
            <w:r w:rsidR="003139F7" w:rsidRPr="00BB3FAF">
              <w:t>mjedise</w:t>
            </w:r>
            <w:proofErr w:type="spellEnd"/>
            <w:r w:rsidR="003139F7" w:rsidRPr="00BB3FAF">
              <w:t xml:space="preserve"> </w:t>
            </w:r>
            <w:proofErr w:type="spellStart"/>
            <w:r w:rsidR="003139F7" w:rsidRPr="00BB3FAF">
              <w:t>reale</w:t>
            </w:r>
            <w:proofErr w:type="spellEnd"/>
            <w:r w:rsidR="003139F7" w:rsidRPr="00BB3FAF">
              <w:t xml:space="preserve"> </w:t>
            </w:r>
            <w:proofErr w:type="spellStart"/>
            <w:r w:rsidR="003139F7" w:rsidRPr="00BB3FAF">
              <w:t>të</w:t>
            </w:r>
            <w:proofErr w:type="spellEnd"/>
            <w:r w:rsidR="003139F7" w:rsidRPr="00BB3FAF">
              <w:t xml:space="preserve"> </w:t>
            </w:r>
            <w:proofErr w:type="spellStart"/>
            <w:r w:rsidR="003139F7" w:rsidRPr="00BB3FAF">
              <w:t>punës</w:t>
            </w:r>
            <w:proofErr w:type="spellEnd"/>
            <w:r w:rsidR="003139F7" w:rsidRPr="00BB3FAF">
              <w:t xml:space="preserve"> </w:t>
            </w:r>
            <w:proofErr w:type="spellStart"/>
            <w:r w:rsidR="003139F7" w:rsidRPr="00BB3FAF">
              <w:t>në</w:t>
            </w:r>
            <w:proofErr w:type="spellEnd"/>
            <w:r w:rsidR="003139F7" w:rsidRPr="00BB3FAF">
              <w:t xml:space="preserve"> </w:t>
            </w:r>
            <w:proofErr w:type="spellStart"/>
            <w:r w:rsidR="003139F7" w:rsidRPr="00BB3FAF">
              <w:t>biznes</w:t>
            </w:r>
            <w:proofErr w:type="spellEnd"/>
            <w:r w:rsidR="003139F7" w:rsidRPr="00BB3FAF">
              <w:t>.</w:t>
            </w:r>
            <w:r w:rsidR="003139F7" w:rsidRPr="0019702E">
              <w:rPr>
                <w:lang w:val="fi-FI"/>
              </w:rPr>
              <w:t xml:space="preserve"> </w:t>
            </w:r>
            <w:r w:rsidR="003139F7">
              <w:rPr>
                <w:lang w:val="fi-FI"/>
              </w:rPr>
              <w:t xml:space="preserve">  </w:t>
            </w:r>
          </w:p>
          <w:p w14:paraId="4AC4D5DD" w14:textId="77777777" w:rsidR="00F75068" w:rsidRPr="00DD3378" w:rsidRDefault="00F75068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DD3378">
              <w:rPr>
                <w:lang w:val="fi-FI"/>
              </w:rPr>
              <w:t>Instruktori i praktikës, duhet të përdorë sa më shumë të jetë e mundur ilustrime dhe demonstrime konkrete të proceseve për përpunimin e peshkut</w:t>
            </w:r>
            <w:r w:rsidR="000E4811" w:rsidRPr="00DD3378">
              <w:rPr>
                <w:b/>
              </w:rPr>
              <w:t xml:space="preserve"> </w:t>
            </w:r>
            <w:proofErr w:type="spellStart"/>
            <w:r w:rsidR="000E4811" w:rsidRPr="00DD3378">
              <w:t>tё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peshkut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dhe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frutave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detit</w:t>
            </w:r>
            <w:proofErr w:type="spellEnd"/>
            <w:r w:rsidRPr="00DD3378">
              <w:rPr>
                <w:lang w:val="fi-FI"/>
              </w:rPr>
              <w:t>, për trajtimet e konservave dhe për ambalazhimin e tyre.</w:t>
            </w:r>
          </w:p>
          <w:p w14:paraId="7C4D69AE" w14:textId="77777777" w:rsidR="00F75068" w:rsidRPr="00DD3378" w:rsidRDefault="00F75068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DD3378">
              <w:rPr>
                <w:lang w:val="fi-FI"/>
              </w:rPr>
              <w:t>Nxënësit duhet të angazhohen në veprimtari konkrete pune për kryerjen e veprimeve për përpunimin e peshku</w:t>
            </w:r>
            <w:r w:rsidR="000E4811" w:rsidRPr="00DD3378">
              <w:rPr>
                <w:lang w:val="fi-FI"/>
              </w:rPr>
              <w:t>t</w:t>
            </w:r>
            <w:r w:rsidR="000E4811" w:rsidRPr="00DD3378">
              <w:rPr>
                <w:b/>
              </w:rPr>
              <w:t xml:space="preserve"> </w:t>
            </w:r>
            <w:proofErr w:type="spellStart"/>
            <w:r w:rsidR="000E4811" w:rsidRPr="00DD3378">
              <w:t>tё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peshkut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dhe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frutave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detit</w:t>
            </w:r>
            <w:proofErr w:type="spellEnd"/>
            <w:r w:rsidRPr="00DD3378">
              <w:rPr>
                <w:lang w:val="fi-FI"/>
              </w:rPr>
              <w:t>, për trajtimet e konservave dhe për ambalazhimin e tyre.</w:t>
            </w:r>
          </w:p>
          <w:p w14:paraId="40DC35B7" w14:textId="77777777" w:rsidR="00F75068" w:rsidRPr="00DD3378" w:rsidRDefault="00F75068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DD3378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5B0590E9" w14:textId="77777777" w:rsidR="00F75068" w:rsidRPr="00DD3378" w:rsidRDefault="00F75068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DD3378">
              <w:rPr>
                <w:lang w:val="fi-FI"/>
              </w:rPr>
              <w:t>Gjatë vlerësimit të nxënësve, duhet të vihet theksi te verifikimi i shkallës së arritjes së shprehive praktike për realizimin e   veprimeve për përpunimin e peshkut</w:t>
            </w:r>
            <w:r w:rsidR="000E4811" w:rsidRPr="00DD3378">
              <w:t xml:space="preserve"> </w:t>
            </w:r>
            <w:proofErr w:type="spellStart"/>
            <w:r w:rsidR="000E4811" w:rsidRPr="00DD3378">
              <w:t>dhe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frutave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detit</w:t>
            </w:r>
            <w:proofErr w:type="spellEnd"/>
            <w:r w:rsidRPr="00DD3378">
              <w:rPr>
                <w:lang w:val="fi-FI"/>
              </w:rPr>
              <w:t>, trajtimeve të ndryshme të konservave dhe ambalazhimin e tyre.</w:t>
            </w:r>
          </w:p>
          <w:p w14:paraId="7F9515E7" w14:textId="77777777" w:rsidR="00F75068" w:rsidRPr="003A0B7D" w:rsidRDefault="00F75068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DD3378">
              <w:rPr>
                <w:lang w:val="fi-FI"/>
              </w:rPr>
              <w:t>Gjatë vlerësimit të nxënësve, duhet të vihet theksi te verifikimi i shkallës së arritjes së shprehive praktike për realizimin e   veprimeve mbi prodhimin e konservave të peshkut.</w:t>
            </w:r>
          </w:p>
        </w:tc>
      </w:tr>
    </w:tbl>
    <w:p w14:paraId="75BF0A3A" w14:textId="77777777" w:rsidR="00F75068" w:rsidRPr="003A0B7D" w:rsidRDefault="00F75068" w:rsidP="00F75068">
      <w:pPr>
        <w:numPr>
          <w:ilvl w:val="12"/>
          <w:numId w:val="0"/>
        </w:numPr>
        <w:tabs>
          <w:tab w:val="left" w:pos="7848"/>
        </w:tabs>
        <w:rPr>
          <w:lang w:val="fi-FI"/>
        </w:rPr>
      </w:pPr>
      <w:r w:rsidRPr="003A0B7D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F75068" w:rsidRPr="003A0B7D" w14:paraId="1EB774C1" w14:textId="77777777" w:rsidTr="00EC339F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3CF855BF" w14:textId="77777777" w:rsidR="00F75068" w:rsidRPr="003A0B7D" w:rsidRDefault="00F75068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1DFE51D6" w14:textId="77777777" w:rsidR="00F75068" w:rsidRPr="003A0B7D" w:rsidRDefault="00F75068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096433A" w14:textId="77777777" w:rsidR="00F75068" w:rsidRPr="003A0B7D" w:rsidRDefault="00F75068" w:rsidP="00EC339F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5F9DE2A8" w14:textId="77777777" w:rsidR="00F75068" w:rsidRPr="00DD3378" w:rsidRDefault="00F75068" w:rsidP="00EC339F">
            <w:pPr>
              <w:tabs>
                <w:tab w:val="left" w:pos="7848"/>
              </w:tabs>
              <w:rPr>
                <w:lang w:val="it-IT"/>
              </w:rPr>
            </w:pPr>
            <w:r w:rsidRPr="003A0B7D">
              <w:rPr>
                <w:lang w:val="it-IT"/>
              </w:rPr>
              <w:t xml:space="preserve">Për realizimin si duhet të modulit është e domosdoshme të </w:t>
            </w:r>
            <w:r w:rsidRPr="00DD3378">
              <w:rPr>
                <w:lang w:val="it-IT"/>
              </w:rPr>
              <w:t>sigur</w:t>
            </w:r>
            <w:r w:rsidR="00C85DDF" w:rsidRPr="00DD3378">
              <w:rPr>
                <w:lang w:val="it-IT"/>
              </w:rPr>
              <w:t>ohen mjediset, veglat, pajisjet</w:t>
            </w:r>
            <w:r w:rsidRPr="00DD3378">
              <w:rPr>
                <w:lang w:val="it-IT"/>
              </w:rPr>
              <w:t xml:space="preserve"> dhe materialet e mëposhtme:</w:t>
            </w:r>
          </w:p>
          <w:p w14:paraId="470D3806" w14:textId="77777777" w:rsidR="00F75068" w:rsidRPr="00DD3378" w:rsidRDefault="00F75068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t>r</w:t>
            </w:r>
            <w:r w:rsidRPr="00DD3378">
              <w:rPr>
                <w:lang w:val="it-IT"/>
              </w:rPr>
              <w:t xml:space="preserve">eparti </w:t>
            </w:r>
            <w:proofErr w:type="spellStart"/>
            <w:r w:rsidRPr="00DD3378">
              <w:t>i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prodhimit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të</w:t>
            </w:r>
            <w:proofErr w:type="spellEnd"/>
            <w:r w:rsidRPr="00DD3378">
              <w:t xml:space="preserve"> </w:t>
            </w:r>
            <w:proofErr w:type="spellStart"/>
            <w:r w:rsidRPr="00DD3378">
              <w:t>konservave</w:t>
            </w:r>
            <w:proofErr w:type="spellEnd"/>
            <w:r w:rsidR="00C85DDF" w:rsidRPr="00DD3378">
              <w:t xml:space="preserve"> </w:t>
            </w:r>
            <w:proofErr w:type="spellStart"/>
            <w:r w:rsidR="00C85DDF" w:rsidRPr="00DD3378">
              <w:t>tё</w:t>
            </w:r>
            <w:proofErr w:type="spellEnd"/>
            <w:r w:rsidR="00C85DDF" w:rsidRPr="00DD3378">
              <w:t xml:space="preserve"> </w:t>
            </w:r>
            <w:proofErr w:type="spellStart"/>
            <w:r w:rsidR="00C85DDF" w:rsidRPr="00DD3378">
              <w:t>peshkut</w:t>
            </w:r>
            <w:proofErr w:type="spellEnd"/>
            <w:r w:rsidR="001E497B">
              <w:t xml:space="preserve"> </w:t>
            </w:r>
            <w:r w:rsidR="000E4811" w:rsidRPr="00DD3378">
              <w:t xml:space="preserve">e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frutave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detit</w:t>
            </w:r>
            <w:proofErr w:type="spellEnd"/>
            <w:r w:rsidRPr="00DD3378">
              <w:t>;</w:t>
            </w:r>
          </w:p>
          <w:p w14:paraId="612B14B8" w14:textId="77777777" w:rsidR="00F75068" w:rsidRPr="00DD3378" w:rsidRDefault="00F75068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>makineritë dhe pajisjet e punës për prodhimin e konservave</w:t>
            </w:r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peshkut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dhe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frutave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detit</w:t>
            </w:r>
            <w:proofErr w:type="spellEnd"/>
            <w:r w:rsidRPr="00DD3378">
              <w:rPr>
                <w:lang w:val="it-IT"/>
              </w:rPr>
              <w:t>;</w:t>
            </w:r>
          </w:p>
          <w:p w14:paraId="4CC6CF2E" w14:textId="77777777" w:rsidR="008B6CDB" w:rsidRPr="00DD3378" w:rsidRDefault="00F75068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>lëndë të para dhe ndihmëse për prodhimin e konservave</w:t>
            </w:r>
            <w:r w:rsidR="00C85DDF" w:rsidRPr="00DD3378">
              <w:rPr>
                <w:lang w:val="it-IT"/>
              </w:rPr>
              <w:t xml:space="preserve"> tё peshkut</w:t>
            </w:r>
            <w:r w:rsidR="000E4811" w:rsidRPr="00DD3378">
              <w:t xml:space="preserve"> </w:t>
            </w:r>
            <w:proofErr w:type="spellStart"/>
            <w:r w:rsidR="000E4811" w:rsidRPr="00DD3378">
              <w:t>dhe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frutave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t</w:t>
            </w:r>
            <w:r w:rsidR="009917E8" w:rsidRPr="00DD3378">
              <w:t>ë</w:t>
            </w:r>
            <w:proofErr w:type="spellEnd"/>
            <w:r w:rsidR="000E4811" w:rsidRPr="00DD3378">
              <w:t xml:space="preserve"> </w:t>
            </w:r>
            <w:proofErr w:type="spellStart"/>
            <w:r w:rsidR="000E4811" w:rsidRPr="00DD3378">
              <w:t>detit</w:t>
            </w:r>
            <w:proofErr w:type="spellEnd"/>
            <w:r w:rsidRPr="00DD3378">
              <w:rPr>
                <w:lang w:val="it-IT"/>
              </w:rPr>
              <w:t>;</w:t>
            </w:r>
          </w:p>
          <w:p w14:paraId="0206E69D" w14:textId="77777777" w:rsidR="00F75068" w:rsidRPr="00DD3378" w:rsidRDefault="008B6CDB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DD3378">
              <w:rPr>
                <w:lang w:val="it-IT"/>
              </w:rPr>
              <w:t>kompjuter dhe printer;</w:t>
            </w:r>
            <w:r w:rsidR="00F75068" w:rsidRPr="00DD3378">
              <w:rPr>
                <w:lang w:val="it-IT"/>
              </w:rPr>
              <w:t xml:space="preserve"> </w:t>
            </w:r>
          </w:p>
          <w:p w14:paraId="5DC9D2C6" w14:textId="77777777" w:rsidR="00F75068" w:rsidRPr="003A0B7D" w:rsidRDefault="00F75068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jc w:val="both"/>
              <w:rPr>
                <w:lang w:val="it-IT"/>
              </w:rPr>
            </w:pPr>
            <w:r w:rsidRPr="003A0B7D">
              <w:rPr>
                <w:lang w:val="it-IT"/>
              </w:rPr>
              <w:t>pankarta, udhëzuesa, katalogë, manuale, materiale të shkruara</w:t>
            </w:r>
          </w:p>
          <w:p w14:paraId="22A7E98C" w14:textId="77777777" w:rsidR="00F75068" w:rsidRPr="003A0B7D" w:rsidRDefault="00F75068" w:rsidP="00EC339F">
            <w:pPr>
              <w:tabs>
                <w:tab w:val="left" w:pos="360"/>
                <w:tab w:val="left" w:pos="7848"/>
              </w:tabs>
              <w:ind w:left="360"/>
              <w:rPr>
                <w:lang w:val="it-IT"/>
              </w:rPr>
            </w:pPr>
            <w:r w:rsidRPr="003A0B7D">
              <w:rPr>
                <w:lang w:val="it-IT"/>
              </w:rPr>
              <w:t>në mbështetje të çështjeve që do të trajtohen në këtë modul.</w:t>
            </w:r>
          </w:p>
        </w:tc>
      </w:tr>
    </w:tbl>
    <w:p w14:paraId="7F06E23B" w14:textId="77777777" w:rsidR="001E497B" w:rsidRDefault="001E497B" w:rsidP="00EE1EAE">
      <w:pPr>
        <w:rPr>
          <w:b/>
          <w:sz w:val="28"/>
          <w:szCs w:val="28"/>
          <w:lang w:val="sv-SE"/>
        </w:rPr>
      </w:pPr>
    </w:p>
    <w:p w14:paraId="4621F4A2" w14:textId="77777777" w:rsidR="00EE1EAE" w:rsidRPr="003A0B7D" w:rsidRDefault="001E497B" w:rsidP="00EE1EAE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  <w:r w:rsidR="00EE1EAE" w:rsidRPr="003A0B7D">
        <w:rPr>
          <w:b/>
          <w:sz w:val="28"/>
          <w:szCs w:val="28"/>
          <w:lang w:val="sv-SE"/>
        </w:rPr>
        <w:lastRenderedPageBreak/>
        <w:t xml:space="preserve">X. Përshkruesit e moduleve të praktikës profesionale me zgjedhje të   </w:t>
      </w:r>
    </w:p>
    <w:p w14:paraId="1FB2C6CA" w14:textId="77777777" w:rsidR="00EE1EAE" w:rsidRPr="003A0B7D" w:rsidRDefault="00EE1EAE" w:rsidP="00EE1EAE">
      <w:pPr>
        <w:rPr>
          <w:b/>
          <w:sz w:val="28"/>
          <w:szCs w:val="28"/>
          <w:lang w:val="sv-SE"/>
        </w:rPr>
      </w:pPr>
      <w:r w:rsidRPr="003A0B7D">
        <w:rPr>
          <w:b/>
          <w:sz w:val="28"/>
          <w:szCs w:val="28"/>
          <w:lang w:val="sv-SE"/>
        </w:rPr>
        <w:t xml:space="preserve">      detyruar</w:t>
      </w:r>
    </w:p>
    <w:p w14:paraId="2881085A" w14:textId="77777777" w:rsidR="00EE1EAE" w:rsidRPr="003A0B7D" w:rsidRDefault="00EE1EAE" w:rsidP="009F2E75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792A3DC8" w14:textId="77777777" w:rsidR="002638A4" w:rsidRPr="003A0B7D" w:rsidRDefault="002638A4" w:rsidP="002638A4">
      <w:pPr>
        <w:rPr>
          <w:b/>
          <w:sz w:val="28"/>
          <w:szCs w:val="28"/>
        </w:rPr>
      </w:pPr>
    </w:p>
    <w:p w14:paraId="649120BC" w14:textId="77777777" w:rsidR="002638A4" w:rsidRPr="003A0B7D" w:rsidRDefault="002638A4" w:rsidP="002638A4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highlight w:val="lightGray"/>
          <w:shd w:val="clear" w:color="auto" w:fill="B3B3B3"/>
          <w:lang w:val="it-IT"/>
        </w:rPr>
        <w:t>1. Moduli “</w:t>
      </w:r>
      <w:r w:rsidRPr="003A0B7D">
        <w:rPr>
          <w:b/>
          <w:shd w:val="clear" w:color="auto" w:fill="BFBFBF"/>
          <w:lang w:val="sq-AL"/>
        </w:rPr>
        <w:t>Prodhimi i produkteve gjysëm të gatshme të mishit</w:t>
      </w:r>
      <w:r w:rsidR="00823BD6">
        <w:rPr>
          <w:b/>
          <w:shd w:val="clear" w:color="auto" w:fill="BFBFBF"/>
          <w:lang w:val="sq-AL"/>
        </w:rPr>
        <w:t xml:space="preserve"> të</w:t>
      </w:r>
      <w:r w:rsidRPr="003A0B7D">
        <w:rPr>
          <w:shd w:val="clear" w:color="auto" w:fill="BFBFBF"/>
          <w:lang w:val="sq-AL"/>
        </w:rPr>
        <w:t>.</w:t>
      </w:r>
      <w:r w:rsidRPr="003A0B7D">
        <w:rPr>
          <w:b/>
          <w:bCs/>
          <w:highlight w:val="lightGray"/>
          <w:shd w:val="clear" w:color="auto" w:fill="BFBFBF"/>
          <w:lang w:val="it-IT"/>
        </w:rPr>
        <w:t>”</w:t>
      </w:r>
      <w:r w:rsidRPr="003A0B7D">
        <w:rPr>
          <w:b/>
          <w:iCs/>
          <w:lang w:val="it-IT"/>
        </w:rPr>
        <w:t xml:space="preserve"> </w:t>
      </w:r>
    </w:p>
    <w:p w14:paraId="2EA1A889" w14:textId="77777777" w:rsidR="002638A4" w:rsidRPr="003A0B7D" w:rsidRDefault="002638A4" w:rsidP="002638A4">
      <w:pPr>
        <w:tabs>
          <w:tab w:val="left" w:pos="1050"/>
        </w:tabs>
        <w:rPr>
          <w:iCs/>
          <w:lang w:val="sq-AL"/>
        </w:rPr>
      </w:pPr>
      <w:r w:rsidRPr="003A0B7D">
        <w:rPr>
          <w:iCs/>
          <w:lang w:val="it-IT"/>
        </w:rPr>
        <w:tab/>
      </w:r>
    </w:p>
    <w:p w14:paraId="0ACB5A40" w14:textId="77777777" w:rsidR="002638A4" w:rsidRPr="003A0B7D" w:rsidRDefault="002638A4" w:rsidP="002638A4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lang w:val="it-IT"/>
        </w:rPr>
        <w:t xml:space="preserve">Drejtimi: Teknologji </w:t>
      </w:r>
      <w:r w:rsidR="00926D8A" w:rsidRPr="003A0B7D">
        <w:rPr>
          <w:b/>
          <w:iCs/>
          <w:lang w:val="it-IT"/>
        </w:rPr>
        <w:t>u</w:t>
      </w:r>
      <w:r w:rsidRPr="003A0B7D">
        <w:rPr>
          <w:b/>
          <w:iCs/>
          <w:lang w:val="it-IT"/>
        </w:rPr>
        <w:t>shqimore</w:t>
      </w:r>
    </w:p>
    <w:p w14:paraId="365211DB" w14:textId="77777777" w:rsidR="002638A4" w:rsidRPr="003A0B7D" w:rsidRDefault="00DF564C" w:rsidP="002638A4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>Profili:     Teknologji</w:t>
      </w:r>
      <w:r w:rsidRPr="003A0B7D">
        <w:rPr>
          <w:b/>
          <w:iCs/>
          <w:lang w:val="sq-AL"/>
        </w:rPr>
        <w:t xml:space="preserve"> e</w:t>
      </w:r>
      <w:r w:rsidRPr="003A0B7D">
        <w:rPr>
          <w:b/>
          <w:iCs/>
          <w:lang w:val="it-IT"/>
        </w:rPr>
        <w:t xml:space="preserve"> p</w:t>
      </w:r>
      <w:r w:rsidR="002638A4" w:rsidRPr="003A0B7D">
        <w:rPr>
          <w:b/>
          <w:iCs/>
          <w:lang w:val="it-IT"/>
        </w:rPr>
        <w:t>ërpunim</w:t>
      </w:r>
      <w:r w:rsidRPr="003A0B7D">
        <w:rPr>
          <w:b/>
          <w:iCs/>
          <w:lang w:val="it-IT"/>
        </w:rPr>
        <w:t>it t</w:t>
      </w:r>
      <w:r w:rsidR="009A13C8" w:rsidRPr="003A0B7D">
        <w:rPr>
          <w:b/>
          <w:iCs/>
          <w:lang w:val="it-IT"/>
        </w:rPr>
        <w:t>ë</w:t>
      </w:r>
      <w:r w:rsidR="00682A20">
        <w:rPr>
          <w:b/>
          <w:iCs/>
          <w:lang w:val="it-IT"/>
        </w:rPr>
        <w:t xml:space="preserve"> mishit</w:t>
      </w:r>
      <w:r w:rsidR="00120490">
        <w:rPr>
          <w:b/>
          <w:iCs/>
          <w:lang w:val="it-IT"/>
        </w:rPr>
        <w:t xml:space="preserve"> dhe peshkut</w:t>
      </w:r>
    </w:p>
    <w:p w14:paraId="0583D8C7" w14:textId="77777777" w:rsidR="002638A4" w:rsidRPr="003A0B7D" w:rsidRDefault="002638A4" w:rsidP="002638A4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Niveli</w:t>
      </w:r>
      <w:proofErr w:type="spellEnd"/>
      <w:r w:rsidRPr="003A0B7D">
        <w:rPr>
          <w:b/>
          <w:iCs/>
        </w:rPr>
        <w:t xml:space="preserve">:      </w:t>
      </w:r>
      <w:r w:rsidR="00791168">
        <w:rPr>
          <w:b/>
          <w:iCs/>
        </w:rPr>
        <w:t xml:space="preserve">III </w:t>
      </w:r>
      <w:proofErr w:type="spellStart"/>
      <w:r w:rsidR="00791168">
        <w:rPr>
          <w:b/>
          <w:iCs/>
        </w:rPr>
        <w:t>i</w:t>
      </w:r>
      <w:proofErr w:type="spellEnd"/>
      <w:r w:rsidR="00791168">
        <w:rPr>
          <w:b/>
          <w:iCs/>
        </w:rPr>
        <w:t xml:space="preserve"> KSHK</w:t>
      </w:r>
      <w:r w:rsidRPr="003A0B7D">
        <w:rPr>
          <w:b/>
          <w:iCs/>
        </w:rPr>
        <w:t xml:space="preserve">   </w:t>
      </w:r>
    </w:p>
    <w:p w14:paraId="2E1FF215" w14:textId="77777777" w:rsidR="002638A4" w:rsidRPr="003A0B7D" w:rsidRDefault="002638A4" w:rsidP="002638A4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Klasa</w:t>
      </w:r>
      <w:proofErr w:type="spellEnd"/>
      <w:r w:rsidRPr="003A0B7D">
        <w:rPr>
          <w:b/>
          <w:iCs/>
        </w:rPr>
        <w:t>:      12</w:t>
      </w:r>
    </w:p>
    <w:p w14:paraId="1A96D46A" w14:textId="77777777" w:rsidR="002638A4" w:rsidRPr="003A0B7D" w:rsidRDefault="002638A4" w:rsidP="002638A4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2638A4" w:rsidRPr="003A0B7D" w14:paraId="1DED38D2" w14:textId="77777777" w:rsidTr="00FB18FD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275FB69C" w14:textId="77777777" w:rsidR="002638A4" w:rsidRPr="003A0B7D" w:rsidRDefault="002638A4" w:rsidP="00FB18FD">
            <w:pPr>
              <w:pStyle w:val="Heading3"/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2638A4" w:rsidRPr="003A0B7D" w14:paraId="2A2B6CCE" w14:textId="77777777" w:rsidTr="00FB18FD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30A981F8" w14:textId="77777777" w:rsidR="002638A4" w:rsidRPr="003A0B7D" w:rsidRDefault="002638A4" w:rsidP="00FB18FD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71EBCAFA" w14:textId="77777777" w:rsidR="00C85DDF" w:rsidRDefault="00926D8A" w:rsidP="00823BD6">
            <w:pPr>
              <w:rPr>
                <w:b/>
                <w:lang w:val="sq-AL"/>
              </w:rPr>
            </w:pPr>
            <w:r w:rsidRPr="003A0B7D">
              <w:rPr>
                <w:b/>
                <w:lang w:val="sq-AL"/>
              </w:rPr>
              <w:t>PRODHIMI I PRODUKTEVE GJYSËM TË GATSHME TË MISHIT</w:t>
            </w:r>
            <w:r w:rsidR="00823BD6">
              <w:rPr>
                <w:b/>
                <w:lang w:val="sq-AL"/>
              </w:rPr>
              <w:t xml:space="preserve"> </w:t>
            </w:r>
          </w:p>
          <w:p w14:paraId="7DD6C863" w14:textId="77777777" w:rsidR="001E497B" w:rsidRPr="003A0B7D" w:rsidRDefault="001E497B" w:rsidP="00823BD6">
            <w:pPr>
              <w:rPr>
                <w:b/>
                <w:bCs/>
                <w:lang w:val="sq-AL"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33D269A3" w14:textId="77777777" w:rsidR="002638A4" w:rsidRPr="001E497B" w:rsidRDefault="002638A4" w:rsidP="001E497B">
            <w:pPr>
              <w:pStyle w:val="Header"/>
              <w:jc w:val="center"/>
              <w:rPr>
                <w:b/>
                <w:lang w:val="sq-AL"/>
              </w:rPr>
            </w:pPr>
            <w:r w:rsidRPr="001E497B">
              <w:rPr>
                <w:b/>
                <w:lang w:val="it-IT"/>
              </w:rPr>
              <w:t>M-</w:t>
            </w:r>
            <w:r w:rsidR="00C85DDF" w:rsidRPr="001E497B">
              <w:rPr>
                <w:b/>
                <w:lang w:val="it-IT"/>
              </w:rPr>
              <w:t>08-1125</w:t>
            </w:r>
            <w:r w:rsidRPr="001E497B">
              <w:rPr>
                <w:b/>
                <w:lang w:val="it-IT"/>
              </w:rPr>
              <w:t>-1</w:t>
            </w:r>
            <w:r w:rsidR="001E497B" w:rsidRPr="001E497B">
              <w:rPr>
                <w:b/>
                <w:lang w:val="it-IT"/>
              </w:rPr>
              <w:t>9</w:t>
            </w:r>
          </w:p>
        </w:tc>
      </w:tr>
      <w:tr w:rsidR="002638A4" w:rsidRPr="003A0B7D" w14:paraId="2BF45708" w14:textId="77777777" w:rsidTr="00FB18FD">
        <w:tc>
          <w:tcPr>
            <w:tcW w:w="1908" w:type="dxa"/>
            <w:tcBorders>
              <w:top w:val="nil"/>
              <w:bottom w:val="nil"/>
            </w:tcBorders>
          </w:tcPr>
          <w:p w14:paraId="5EF9E577" w14:textId="77777777" w:rsidR="002638A4" w:rsidRPr="003A0B7D" w:rsidRDefault="002638A4" w:rsidP="00FB18FD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3E4DCC6" w14:textId="77777777" w:rsidR="002638A4" w:rsidRPr="003A0B7D" w:rsidRDefault="002638A4" w:rsidP="00FB18FD">
            <w:pPr>
              <w:rPr>
                <w:b/>
              </w:rPr>
            </w:pPr>
          </w:p>
          <w:p w14:paraId="6DF669E6" w14:textId="77777777" w:rsidR="002638A4" w:rsidRPr="003A0B7D" w:rsidRDefault="002638A4" w:rsidP="00FB18FD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214991D2" w14:textId="77777777" w:rsidR="002638A4" w:rsidRPr="003A0B7D" w:rsidRDefault="007A65E6" w:rsidP="00B9746A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>
              <w:rPr>
                <w:lang w:val="sq-AL"/>
              </w:rPr>
              <w:t>Një modul praktik që aftëson nxënësit</w:t>
            </w:r>
            <w:r w:rsidR="002638A4" w:rsidRPr="003A0B7D">
              <w:rPr>
                <w:lang w:val="sq-AL"/>
              </w:rPr>
              <w:t xml:space="preserve"> për të kryer </w:t>
            </w:r>
            <w:r w:rsidR="00B9746A" w:rsidRPr="003A0B7D">
              <w:rPr>
                <w:lang w:val="sq-AL"/>
              </w:rPr>
              <w:t>procese p</w:t>
            </w:r>
            <w:r w:rsidR="00C91D66" w:rsidRPr="003A0B7D">
              <w:rPr>
                <w:lang w:val="sq-AL"/>
              </w:rPr>
              <w:t>ë</w:t>
            </w:r>
            <w:r w:rsidR="00B9746A" w:rsidRPr="003A0B7D">
              <w:rPr>
                <w:lang w:val="sq-AL"/>
              </w:rPr>
              <w:t>r grirjen e mishit, përgatitjen e brumit, formimin, ambalazhimin dhe ruajtjen</w:t>
            </w:r>
            <w:r w:rsidR="002638A4" w:rsidRPr="003A0B7D">
              <w:rPr>
                <w:bCs/>
                <w:lang w:val="it-IT"/>
              </w:rPr>
              <w:t xml:space="preserve"> e produkteve gjys</w:t>
            </w:r>
            <w:r w:rsidR="00655E3C" w:rsidRPr="003A0B7D">
              <w:rPr>
                <w:bCs/>
                <w:lang w:val="it-IT"/>
              </w:rPr>
              <w:t>ë</w:t>
            </w:r>
            <w:r w:rsidR="002638A4" w:rsidRPr="003A0B7D">
              <w:rPr>
                <w:bCs/>
                <w:lang w:val="it-IT"/>
              </w:rPr>
              <w:t>m t</w:t>
            </w:r>
            <w:r w:rsidR="00655E3C" w:rsidRPr="003A0B7D">
              <w:rPr>
                <w:bCs/>
                <w:lang w:val="it-IT"/>
              </w:rPr>
              <w:t>ë</w:t>
            </w:r>
            <w:r w:rsidR="002638A4" w:rsidRPr="003A0B7D">
              <w:rPr>
                <w:bCs/>
                <w:lang w:val="it-IT"/>
              </w:rPr>
              <w:t xml:space="preserve"> gatshme.</w:t>
            </w:r>
            <w:r w:rsidR="002638A4" w:rsidRPr="003A0B7D">
              <w:rPr>
                <w:lang w:val="sq-AL"/>
              </w:rPr>
              <w:t xml:space="preserve"> </w:t>
            </w:r>
          </w:p>
          <w:p w14:paraId="1E6BE31B" w14:textId="77777777" w:rsidR="009804C3" w:rsidRPr="003A0B7D" w:rsidRDefault="009804C3" w:rsidP="00B9746A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2638A4" w:rsidRPr="003A0B7D" w14:paraId="5D20A8DF" w14:textId="77777777" w:rsidTr="00FB18FD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7BB87AD" w14:textId="77777777" w:rsidR="002638A4" w:rsidRDefault="002638A4" w:rsidP="00FB18FD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  <w:p w14:paraId="5050D369" w14:textId="77777777" w:rsidR="001E497B" w:rsidRPr="003A0B7D" w:rsidRDefault="001E497B" w:rsidP="00FB18FD">
            <w:pPr>
              <w:rPr>
                <w:b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47CB3BA2" w14:textId="77777777" w:rsidR="002638A4" w:rsidRPr="003A0B7D" w:rsidRDefault="002638A4" w:rsidP="00FB18FD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5ABBA38C" w14:textId="77777777" w:rsidR="002638A4" w:rsidRPr="003A0B7D" w:rsidRDefault="00232FAB" w:rsidP="00FB18FD">
            <w:pPr>
              <w:rPr>
                <w:b/>
              </w:rPr>
            </w:pPr>
            <w:r w:rsidRPr="003A0B7D">
              <w:t>51</w:t>
            </w:r>
            <w:r w:rsidR="00926D8A" w:rsidRPr="003A0B7D">
              <w:t xml:space="preserve"> </w:t>
            </w:r>
            <w:proofErr w:type="spellStart"/>
            <w:r w:rsidR="002638A4" w:rsidRPr="003A0B7D">
              <w:t>orë</w:t>
            </w:r>
            <w:proofErr w:type="spellEnd"/>
            <w:r w:rsidR="002638A4" w:rsidRPr="003A0B7D">
              <w:t xml:space="preserve"> </w:t>
            </w:r>
            <w:proofErr w:type="spellStart"/>
            <w:r w:rsidR="002638A4" w:rsidRPr="003A0B7D">
              <w:t>mësimore</w:t>
            </w:r>
            <w:proofErr w:type="spellEnd"/>
          </w:p>
          <w:p w14:paraId="6B7E08B3" w14:textId="77777777" w:rsidR="002638A4" w:rsidRPr="003A0B7D" w:rsidRDefault="002638A4" w:rsidP="00FB18FD">
            <w:pPr>
              <w:rPr>
                <w:b/>
              </w:rPr>
            </w:pPr>
          </w:p>
        </w:tc>
      </w:tr>
      <w:tr w:rsidR="00436460" w:rsidRPr="003A0B7D" w14:paraId="1EA92529" w14:textId="77777777" w:rsidTr="00FB18FD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8FB57F1" w14:textId="77777777" w:rsidR="00436460" w:rsidRPr="003A0B7D" w:rsidRDefault="00436460" w:rsidP="00FB18FD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6D6985B9" w14:textId="77777777" w:rsidR="00436460" w:rsidRPr="003A0B7D" w:rsidRDefault="00436460" w:rsidP="00FB18FD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043C0DDC" w14:textId="77777777" w:rsidR="00436460" w:rsidRPr="003A0B7D" w:rsidRDefault="00436460" w:rsidP="00FB18FD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0EEC69F2" w14:textId="77777777" w:rsidR="00436460" w:rsidRPr="003A0B7D" w:rsidRDefault="00436460" w:rsidP="00870A8D">
            <w:pPr>
              <w:rPr>
                <w:i/>
              </w:rPr>
            </w:pPr>
            <w:proofErr w:type="spellStart"/>
            <w:r w:rsidRPr="003A0B7D">
              <w:t>Nxënësit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duhet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kenë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përfunduar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nivelin</w:t>
            </w:r>
            <w:proofErr w:type="spellEnd"/>
            <w:r w:rsidRPr="003A0B7D">
              <w:t xml:space="preserve"> I</w:t>
            </w:r>
            <w:r>
              <w:t xml:space="preserve">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</w:t>
            </w:r>
            <w:proofErr w:type="spellEnd"/>
            <w:r w:rsidRPr="003A0B7D">
              <w:rPr>
                <w:i/>
              </w:rPr>
              <w:t xml:space="preserve"> “</w:t>
            </w:r>
            <w:proofErr w:type="spellStart"/>
            <w:r w:rsidRPr="003A0B7D">
              <w:rPr>
                <w:rStyle w:val="Emphasis"/>
                <w:i w:val="0"/>
              </w:rPr>
              <w:t>Teknologji</w:t>
            </w:r>
            <w:proofErr w:type="spellEnd"/>
            <w:r w:rsidRPr="003A0B7D">
              <w:rPr>
                <w:rStyle w:val="Emphasis"/>
                <w:i w:val="0"/>
              </w:rPr>
              <w:t xml:space="preserve"> </w:t>
            </w:r>
            <w:proofErr w:type="spellStart"/>
            <w:r w:rsidRPr="003A0B7D">
              <w:rPr>
                <w:rStyle w:val="Emphasis"/>
                <w:i w:val="0"/>
              </w:rPr>
              <w:t>ushqimore</w:t>
            </w:r>
            <w:proofErr w:type="spellEnd"/>
            <w:r w:rsidRPr="003A0B7D">
              <w:rPr>
                <w:rStyle w:val="Emphasis"/>
                <w:i w:val="0"/>
              </w:rPr>
              <w:t>”</w:t>
            </w:r>
            <w:r w:rsidRPr="003A0B7D">
              <w:rPr>
                <w:i/>
              </w:rPr>
              <w:t xml:space="preserve">. </w:t>
            </w:r>
          </w:p>
        </w:tc>
      </w:tr>
    </w:tbl>
    <w:p w14:paraId="5A034ADE" w14:textId="77777777" w:rsidR="002638A4" w:rsidRPr="003A0B7D" w:rsidRDefault="002638A4" w:rsidP="002638A4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2638A4" w:rsidRPr="00823BD6" w14:paraId="6F3FC43F" w14:textId="77777777" w:rsidTr="00FB18FD">
        <w:tc>
          <w:tcPr>
            <w:tcW w:w="1908" w:type="dxa"/>
          </w:tcPr>
          <w:p w14:paraId="4B5C1099" w14:textId="77777777" w:rsidR="002638A4" w:rsidRPr="00823BD6" w:rsidRDefault="002638A4" w:rsidP="00604BCC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Rezultatet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proofErr w:type="gramStart"/>
            <w:r w:rsidRPr="00823BD6">
              <w:rPr>
                <w:b/>
              </w:rPr>
              <w:t>të</w:t>
            </w:r>
            <w:proofErr w:type="spellEnd"/>
            <w:r w:rsidRPr="00823BD6">
              <w:rPr>
                <w:b/>
              </w:rPr>
              <w:t xml:space="preserve">  </w:t>
            </w:r>
            <w:proofErr w:type="spellStart"/>
            <w:r w:rsidRPr="00823BD6">
              <w:rPr>
                <w:b/>
              </w:rPr>
              <w:t>mësuarit</w:t>
            </w:r>
            <w:proofErr w:type="spellEnd"/>
            <w:proofErr w:type="gramEnd"/>
            <w:r w:rsidRPr="00823BD6">
              <w:rPr>
                <w:b/>
              </w:rPr>
              <w:t xml:space="preserve"> (RM), </w:t>
            </w:r>
            <w:proofErr w:type="spellStart"/>
            <w:r w:rsidRPr="00823BD6">
              <w:rPr>
                <w:b/>
              </w:rPr>
              <w:t>dhe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procedurat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25F59147" w14:textId="77777777" w:rsidR="002638A4" w:rsidRPr="00823BD6" w:rsidRDefault="002638A4" w:rsidP="00FB18FD">
            <w:pPr>
              <w:rPr>
                <w:b/>
              </w:rPr>
            </w:pPr>
          </w:p>
        </w:tc>
        <w:tc>
          <w:tcPr>
            <w:tcW w:w="810" w:type="dxa"/>
          </w:tcPr>
          <w:p w14:paraId="58D32682" w14:textId="77777777" w:rsidR="002638A4" w:rsidRPr="00823BD6" w:rsidRDefault="002638A4" w:rsidP="00FB18FD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377941A3" w14:textId="77777777" w:rsidR="002638A4" w:rsidRPr="00823BD6" w:rsidRDefault="005429AE" w:rsidP="00FB18FD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kryen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proc</w:t>
            </w:r>
            <w:r w:rsidR="002638A4" w:rsidRPr="00823BD6">
              <w:rPr>
                <w:b/>
              </w:rPr>
              <w:t>ese</w:t>
            </w:r>
            <w:proofErr w:type="spellEnd"/>
            <w:r w:rsidR="002638A4" w:rsidRPr="00823BD6">
              <w:rPr>
                <w:b/>
              </w:rPr>
              <w:t xml:space="preserve"> </w:t>
            </w:r>
            <w:proofErr w:type="spellStart"/>
            <w:r w:rsidR="002638A4" w:rsidRPr="00823BD6">
              <w:rPr>
                <w:b/>
              </w:rPr>
              <w:t>p</w:t>
            </w:r>
            <w:r w:rsidR="00655E3C" w:rsidRPr="00823BD6">
              <w:rPr>
                <w:b/>
              </w:rPr>
              <w:t>ë</w:t>
            </w:r>
            <w:r w:rsidR="002638A4" w:rsidRPr="00823BD6">
              <w:rPr>
                <w:b/>
              </w:rPr>
              <w:t>r</w:t>
            </w:r>
            <w:proofErr w:type="spellEnd"/>
            <w:r w:rsidR="002638A4" w:rsidRPr="00823BD6">
              <w:rPr>
                <w:b/>
              </w:rPr>
              <w:t xml:space="preserve"> </w:t>
            </w:r>
            <w:proofErr w:type="spellStart"/>
            <w:r w:rsidR="002638A4" w:rsidRPr="00823BD6">
              <w:rPr>
                <w:b/>
              </w:rPr>
              <w:t>prodhimin</w:t>
            </w:r>
            <w:proofErr w:type="spellEnd"/>
            <w:r w:rsidR="002638A4" w:rsidRPr="00823BD6">
              <w:rPr>
                <w:b/>
              </w:rPr>
              <w:t xml:space="preserve"> e mishit </w:t>
            </w:r>
            <w:proofErr w:type="spellStart"/>
            <w:r w:rsidR="002638A4" w:rsidRPr="00823BD6">
              <w:rPr>
                <w:b/>
              </w:rPr>
              <w:t>t</w:t>
            </w:r>
            <w:r w:rsidR="00655E3C" w:rsidRPr="00823BD6">
              <w:rPr>
                <w:b/>
              </w:rPr>
              <w:t>ë</w:t>
            </w:r>
            <w:proofErr w:type="spellEnd"/>
            <w:r w:rsidR="002638A4" w:rsidRPr="00823BD6">
              <w:rPr>
                <w:b/>
              </w:rPr>
              <w:t xml:space="preserve"> </w:t>
            </w:r>
            <w:proofErr w:type="spellStart"/>
            <w:r w:rsidR="002638A4" w:rsidRPr="00823BD6">
              <w:rPr>
                <w:b/>
              </w:rPr>
              <w:t>grir</w:t>
            </w:r>
            <w:r w:rsidR="00655E3C" w:rsidRPr="00823BD6">
              <w:rPr>
                <w:b/>
              </w:rPr>
              <w:t>ë</w:t>
            </w:r>
            <w:proofErr w:type="spellEnd"/>
            <w:r w:rsidR="007A65E6" w:rsidRPr="00823BD6">
              <w:rPr>
                <w:b/>
              </w:rPr>
              <w:t>.</w:t>
            </w:r>
          </w:p>
          <w:p w14:paraId="41D7E015" w14:textId="77777777" w:rsidR="002638A4" w:rsidRPr="00823BD6" w:rsidRDefault="002638A4" w:rsidP="00FB18F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11BC659D" w14:textId="77777777" w:rsidR="002638A4" w:rsidRPr="00823BD6" w:rsidRDefault="002638A4" w:rsidP="00FB18FD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039305AA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</w:t>
            </w:r>
            <w:r w:rsidR="00823BD6">
              <w:t>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ndarjen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anatomike</w:t>
            </w:r>
            <w:proofErr w:type="spellEnd"/>
            <w:r w:rsidR="00823BD6">
              <w:t xml:space="preserve"> </w:t>
            </w:r>
            <w:proofErr w:type="spellStart"/>
            <w:r w:rsidR="00823BD6">
              <w:t>të</w:t>
            </w:r>
            <w:proofErr w:type="spellEnd"/>
            <w:r w:rsidR="00823BD6">
              <w:t xml:space="preserve"> mishit</w:t>
            </w:r>
            <w:r w:rsidRPr="00823BD6">
              <w:t>.</w:t>
            </w:r>
          </w:p>
          <w:p w14:paraId="3A4D0521" w14:textId="77777777" w:rsidR="002638A4" w:rsidRPr="00823BD6" w:rsidRDefault="009F3F07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higjenizojë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="002638A4" w:rsidRPr="00823BD6">
              <w:t xml:space="preserve"> </w:t>
            </w:r>
            <w:proofErr w:type="spellStart"/>
            <w:r w:rsidR="002638A4" w:rsidRPr="00823BD6">
              <w:t>vendin</w:t>
            </w:r>
            <w:proofErr w:type="spellEnd"/>
            <w:r w:rsidR="002638A4" w:rsidRPr="00823BD6">
              <w:t xml:space="preserve"> e </w:t>
            </w:r>
            <w:proofErr w:type="spellStart"/>
            <w:r w:rsidR="002638A4" w:rsidRPr="00823BD6">
              <w:t>punës</w:t>
            </w:r>
            <w:proofErr w:type="spellEnd"/>
            <w:r w:rsidR="002638A4" w:rsidRPr="00823BD6">
              <w:t xml:space="preserve">, </w:t>
            </w:r>
            <w:proofErr w:type="spellStart"/>
            <w:r w:rsidR="002638A4" w:rsidRPr="00823BD6">
              <w:t>sipas</w:t>
            </w:r>
            <w:proofErr w:type="spellEnd"/>
            <w:r w:rsidR="002638A4" w:rsidRPr="00823BD6">
              <w:t xml:space="preserve"> </w:t>
            </w:r>
            <w:proofErr w:type="spellStart"/>
            <w:r w:rsidR="002638A4" w:rsidRPr="00823BD6">
              <w:t>rregullave</w:t>
            </w:r>
            <w:proofErr w:type="spellEnd"/>
            <w:r w:rsidR="002638A4" w:rsidRPr="00823BD6">
              <w:t xml:space="preserve"> </w:t>
            </w:r>
            <w:proofErr w:type="spellStart"/>
            <w:r w:rsidR="002638A4" w:rsidRPr="00823BD6">
              <w:t>higjeno-sanitare</w:t>
            </w:r>
            <w:proofErr w:type="spellEnd"/>
            <w:r w:rsidR="002638A4" w:rsidRPr="00823BD6">
              <w:t>;</w:t>
            </w:r>
          </w:p>
          <w:p w14:paraId="37CA8992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repart</w:t>
            </w:r>
            <w:proofErr w:type="spellEnd"/>
            <w:r w:rsidR="009F3F07" w:rsidRPr="00823BD6">
              <w:t xml:space="preserve"> duke </w:t>
            </w:r>
            <w:proofErr w:type="spellStart"/>
            <w:r w:rsidR="009F3F07" w:rsidRPr="00823BD6">
              <w:t>b</w:t>
            </w:r>
            <w:r w:rsidR="009917E8" w:rsidRPr="00823BD6">
              <w:t>ë</w:t>
            </w:r>
            <w:r w:rsidR="009F3F07" w:rsidRPr="00823BD6">
              <w:t>r</w:t>
            </w:r>
            <w:r w:rsidR="009917E8" w:rsidRPr="00823BD6">
              <w:t>ë</w:t>
            </w:r>
            <w:proofErr w:type="spellEnd"/>
            <w:r w:rsidR="009F3F07" w:rsidRPr="00823BD6">
              <w:t xml:space="preserve"> </w:t>
            </w:r>
            <w:proofErr w:type="spellStart"/>
            <w:r w:rsidR="009F3F07" w:rsidRPr="00823BD6">
              <w:t>vler</w:t>
            </w:r>
            <w:r w:rsidR="009917E8" w:rsidRPr="00823BD6">
              <w:t>ë</w:t>
            </w:r>
            <w:r w:rsidR="009F3F07" w:rsidRPr="00823BD6">
              <w:t>simin</w:t>
            </w:r>
            <w:proofErr w:type="spellEnd"/>
            <w:r w:rsidR="009F3F07" w:rsidRPr="00823BD6">
              <w:t xml:space="preserve"> e </w:t>
            </w:r>
            <w:proofErr w:type="spellStart"/>
            <w:r w:rsidR="009F3F07" w:rsidRPr="00823BD6">
              <w:t>cil</w:t>
            </w:r>
            <w:r w:rsidR="009917E8" w:rsidRPr="00823BD6">
              <w:t>ë</w:t>
            </w:r>
            <w:r w:rsidR="009F3F07" w:rsidRPr="00823BD6">
              <w:t>sis</w:t>
            </w:r>
            <w:r w:rsidR="009917E8" w:rsidRPr="00823BD6">
              <w:t>ë</w:t>
            </w:r>
            <w:proofErr w:type="spellEnd"/>
            <w:r w:rsidR="009F3F07" w:rsidRPr="00823BD6">
              <w:t xml:space="preserve"> </w:t>
            </w:r>
            <w:proofErr w:type="spellStart"/>
            <w:r w:rsidR="009F3F07" w:rsidRPr="00823BD6">
              <w:t>s</w:t>
            </w:r>
            <w:r w:rsidR="009917E8" w:rsidRPr="00823BD6">
              <w:t>ë</w:t>
            </w:r>
            <w:proofErr w:type="spellEnd"/>
            <w:r w:rsidR="009F3F07" w:rsidRPr="00823BD6">
              <w:t xml:space="preserve"> </w:t>
            </w:r>
            <w:proofErr w:type="spellStart"/>
            <w:r w:rsidR="009F3F07" w:rsidRPr="00823BD6">
              <w:t>tij</w:t>
            </w:r>
            <w:proofErr w:type="spellEnd"/>
            <w:r w:rsidRPr="00823BD6">
              <w:t>;</w:t>
            </w:r>
          </w:p>
          <w:p w14:paraId="700C83EC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ndarjen</w:t>
            </w:r>
            <w:proofErr w:type="spellEnd"/>
            <w:r w:rsidRPr="00823BD6">
              <w:t xml:space="preserve"> e mishit </w:t>
            </w:r>
            <w:proofErr w:type="spellStart"/>
            <w:r w:rsidRPr="00823BD6">
              <w:t>nga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kockat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duhura</w:t>
            </w:r>
            <w:proofErr w:type="spellEnd"/>
            <w:r w:rsidRPr="00823BD6">
              <w:t>;</w:t>
            </w:r>
          </w:p>
          <w:p w14:paraId="2B2DE56E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grirjen</w:t>
            </w:r>
            <w:proofErr w:type="spellEnd"/>
            <w:r w:rsidRPr="00823BD6">
              <w:t xml:space="preserve"> e mishit,</w:t>
            </w:r>
            <w:r w:rsidR="009F3F07" w:rsidRPr="00823BD6">
              <w:t xml:space="preserve"> </w:t>
            </w:r>
            <w:proofErr w:type="spellStart"/>
            <w:r w:rsidR="009F3F07" w:rsidRPr="00823BD6">
              <w:t>n</w:t>
            </w:r>
            <w:r w:rsidR="009917E8" w:rsidRPr="00823BD6">
              <w:t>ë</w:t>
            </w:r>
            <w:proofErr w:type="spellEnd"/>
            <w:r w:rsidR="009F3F07" w:rsidRPr="00823BD6">
              <w:t xml:space="preserve"> </w:t>
            </w:r>
            <w:proofErr w:type="spellStart"/>
            <w:r w:rsidR="009F3F07" w:rsidRPr="00823BD6">
              <w:t>makinën</w:t>
            </w:r>
            <w:proofErr w:type="spellEnd"/>
            <w:r w:rsidR="009F3F07" w:rsidRPr="00823BD6">
              <w:t xml:space="preserve"> </w:t>
            </w:r>
            <w:proofErr w:type="spellStart"/>
            <w:r w:rsidR="009F3F07" w:rsidRPr="00823BD6">
              <w:t>grirëse</w:t>
            </w:r>
            <w:proofErr w:type="spellEnd"/>
            <w:r w:rsidRPr="00823BD6">
              <w:t>;</w:t>
            </w:r>
          </w:p>
          <w:p w14:paraId="1AC767A2" w14:textId="77777777" w:rsidR="00C9248E" w:rsidRPr="00823BD6" w:rsidRDefault="00C9248E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amablazhimin</w:t>
            </w:r>
            <w:proofErr w:type="spellEnd"/>
            <w:r w:rsidRPr="00823BD6">
              <w:t xml:space="preserve"> e mishit </w:t>
            </w: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grir</w:t>
            </w:r>
            <w:r w:rsidR="009917E8" w:rsidRPr="00823BD6">
              <w:t>ë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vendosur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dat</w:t>
            </w:r>
            <w:r w:rsidR="009917E8" w:rsidRPr="00823BD6">
              <w:t>ë</w:t>
            </w:r>
            <w:r w:rsidRPr="00823BD6">
              <w:t>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skadenc</w:t>
            </w:r>
            <w:r w:rsidR="009917E8" w:rsidRPr="00823BD6">
              <w:t>ë</w:t>
            </w:r>
            <w:r w:rsidRPr="00823BD6">
              <w:t>s</w:t>
            </w:r>
            <w:proofErr w:type="spellEnd"/>
            <w:r w:rsidRPr="00823BD6">
              <w:t>;</w:t>
            </w:r>
          </w:p>
          <w:p w14:paraId="6EDF6DF1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rgatis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produktit</w:t>
            </w:r>
            <w:proofErr w:type="spellEnd"/>
            <w:r w:rsidRPr="00823BD6">
              <w:t>;</w:t>
            </w:r>
          </w:p>
          <w:p w14:paraId="0C89AA52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grir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me </w:t>
            </w:r>
            <w:proofErr w:type="spellStart"/>
            <w:r w:rsidRPr="00823BD6">
              <w:t>transportues</w:t>
            </w:r>
            <w:proofErr w:type="spellEnd"/>
            <w:r w:rsidRPr="00823BD6">
              <w:t>;</w:t>
            </w:r>
          </w:p>
          <w:p w14:paraId="1857B155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sistemoj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produktin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</w:t>
            </w:r>
            <w:proofErr w:type="spellEnd"/>
            <w:r w:rsidRPr="00823BD6">
              <w:t>;</w:t>
            </w:r>
          </w:p>
          <w:p w14:paraId="773ABD6D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respektuar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</w:t>
            </w:r>
            <w:r w:rsidR="00E6047E" w:rsidRPr="00823BD6">
              <w:t>i</w:t>
            </w:r>
            <w:r w:rsidRPr="00823BD6">
              <w:t>eno-sanitare</w:t>
            </w:r>
            <w:proofErr w:type="spellEnd"/>
            <w:r w:rsidRPr="00823BD6">
              <w:t>;</w:t>
            </w:r>
          </w:p>
          <w:p w14:paraId="2381FD9A" w14:textId="77777777" w:rsidR="002638A4" w:rsidRPr="00823BD6" w:rsidRDefault="002638A4" w:rsidP="00C224EB">
            <w:pPr>
              <w:numPr>
                <w:ilvl w:val="0"/>
                <w:numId w:val="45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zbatojë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sigurimit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teknik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mbrojtjes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së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sh</w:t>
            </w:r>
            <w:r w:rsidR="009917E8" w:rsidRPr="00823BD6">
              <w:t>ë</w:t>
            </w:r>
            <w:r w:rsidR="00C9248E" w:rsidRPr="00823BD6">
              <w:t>ndetit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dhe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ruajtjes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s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mjedisit</w:t>
            </w:r>
            <w:proofErr w:type="spellEnd"/>
            <w:r w:rsidR="00604BCC" w:rsidRPr="00823BD6">
              <w:t>.</w:t>
            </w:r>
          </w:p>
          <w:p w14:paraId="4CEAD24A" w14:textId="77777777" w:rsidR="00604BCC" w:rsidRPr="00823BD6" w:rsidRDefault="00604BCC" w:rsidP="00604BCC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67923673" w14:textId="77777777" w:rsidR="00604BCC" w:rsidRPr="00823BD6" w:rsidRDefault="00604BCC" w:rsidP="00C224EB">
            <w:pPr>
              <w:numPr>
                <w:ilvl w:val="0"/>
                <w:numId w:val="18"/>
              </w:numPr>
            </w:pPr>
            <w:proofErr w:type="spellStart"/>
            <w:r w:rsidRPr="00823BD6">
              <w:lastRenderedPageBreak/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7C58A95B" w14:textId="77777777" w:rsidR="002638A4" w:rsidRPr="003A0B7D" w:rsidRDefault="00926D8A" w:rsidP="002638A4">
      <w:pPr>
        <w:numPr>
          <w:ilvl w:val="12"/>
          <w:numId w:val="0"/>
        </w:numPr>
        <w:rPr>
          <w:b/>
          <w:lang w:val="sq-AL"/>
        </w:rPr>
      </w:pPr>
      <w:r w:rsidRPr="003A0B7D">
        <w:rPr>
          <w:b/>
          <w:lang w:val="fi-FI"/>
        </w:rPr>
        <w:lastRenderedPageBreak/>
        <w:t xml:space="preserve">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823BD6" w:rsidRPr="00823BD6" w14:paraId="07270D36" w14:textId="77777777" w:rsidTr="00FB18FD">
        <w:tc>
          <w:tcPr>
            <w:tcW w:w="810" w:type="dxa"/>
          </w:tcPr>
          <w:p w14:paraId="70660DA7" w14:textId="77777777" w:rsidR="002638A4" w:rsidRPr="00823BD6" w:rsidRDefault="002638A4" w:rsidP="00FB18FD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1626BAC7" w14:textId="77777777" w:rsidR="002638A4" w:rsidRPr="00823BD6" w:rsidRDefault="002638A4" w:rsidP="00FB18FD">
            <w:pPr>
              <w:rPr>
                <w:b/>
                <w:bCs/>
              </w:rPr>
            </w:pPr>
            <w:proofErr w:type="spellStart"/>
            <w:r w:rsidRPr="00823BD6">
              <w:rPr>
                <w:b/>
                <w:bCs/>
              </w:rPr>
              <w:t>Nxënësi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kryen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prodhimin</w:t>
            </w:r>
            <w:proofErr w:type="spellEnd"/>
            <w:r w:rsidRPr="00823BD6">
              <w:rPr>
                <w:b/>
                <w:bCs/>
              </w:rPr>
              <w:t xml:space="preserve"> e </w:t>
            </w:r>
            <w:proofErr w:type="spellStart"/>
            <w:r w:rsidRPr="00823BD6">
              <w:rPr>
                <w:b/>
                <w:bCs/>
              </w:rPr>
              <w:t>qofteve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dhe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burgerave</w:t>
            </w:r>
            <w:proofErr w:type="spellEnd"/>
            <w:r w:rsidRPr="00823BD6">
              <w:rPr>
                <w:b/>
                <w:bCs/>
              </w:rPr>
              <w:t>.</w:t>
            </w:r>
            <w:r w:rsidR="00346211" w:rsidRPr="00823BD6">
              <w:rPr>
                <w:b/>
                <w:lang w:val="sq-AL"/>
              </w:rPr>
              <w:t xml:space="preserve"> </w:t>
            </w:r>
          </w:p>
          <w:p w14:paraId="66D8288D" w14:textId="77777777" w:rsidR="002638A4" w:rsidRPr="00823BD6" w:rsidRDefault="002638A4" w:rsidP="00FB18F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0D989546" w14:textId="77777777" w:rsidR="002638A4" w:rsidRPr="00823BD6" w:rsidRDefault="002638A4" w:rsidP="00FB18FD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31A34F0F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ndarjen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anatomike</w:t>
            </w:r>
            <w:proofErr w:type="spellEnd"/>
            <w:r w:rsidRPr="00823BD6">
              <w:t>.</w:t>
            </w:r>
          </w:p>
          <w:p w14:paraId="611CC7DE" w14:textId="77777777" w:rsidR="002638A4" w:rsidRPr="00823BD6" w:rsidRDefault="00C85DDF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</w:t>
            </w:r>
            <w:r w:rsidR="0053384D" w:rsidRPr="00823BD6">
              <w:t>i</w:t>
            </w:r>
            <w:r w:rsidRPr="00823BD6">
              <w:t>enizojë</w:t>
            </w:r>
            <w:proofErr w:type="spellEnd"/>
            <w:r w:rsidR="002638A4" w:rsidRPr="00823BD6">
              <w:t xml:space="preserve"> </w:t>
            </w:r>
            <w:proofErr w:type="spellStart"/>
            <w:r w:rsidR="00C9248E" w:rsidRPr="00823BD6">
              <w:t>mjetet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dhe</w:t>
            </w:r>
            <w:proofErr w:type="spellEnd"/>
            <w:r w:rsidR="00C9248E" w:rsidRPr="00823BD6">
              <w:t xml:space="preserve"> </w:t>
            </w:r>
            <w:proofErr w:type="spellStart"/>
            <w:r w:rsidR="002638A4" w:rsidRPr="00823BD6">
              <w:t>vendin</w:t>
            </w:r>
            <w:proofErr w:type="spellEnd"/>
            <w:r w:rsidR="002638A4" w:rsidRPr="00823BD6">
              <w:t xml:space="preserve"> e </w:t>
            </w:r>
            <w:proofErr w:type="spellStart"/>
            <w:r w:rsidR="002638A4" w:rsidRPr="00823BD6">
              <w:t>punës</w:t>
            </w:r>
            <w:proofErr w:type="spellEnd"/>
            <w:r w:rsidR="002638A4" w:rsidRPr="00823BD6">
              <w:t xml:space="preserve">, </w:t>
            </w:r>
            <w:proofErr w:type="spellStart"/>
            <w:r w:rsidR="002638A4" w:rsidRPr="00823BD6">
              <w:t>sipas</w:t>
            </w:r>
            <w:proofErr w:type="spellEnd"/>
            <w:r w:rsidR="002638A4" w:rsidRPr="00823BD6">
              <w:t xml:space="preserve"> </w:t>
            </w:r>
            <w:proofErr w:type="spellStart"/>
            <w:r w:rsidR="002638A4" w:rsidRPr="00823BD6">
              <w:t>rregullave</w:t>
            </w:r>
            <w:proofErr w:type="spellEnd"/>
            <w:r w:rsidR="002638A4" w:rsidRPr="00823BD6">
              <w:t xml:space="preserve"> </w:t>
            </w:r>
            <w:proofErr w:type="spellStart"/>
            <w:r w:rsidR="002638A4" w:rsidRPr="00823BD6">
              <w:t>higj</w:t>
            </w:r>
            <w:r w:rsidR="0053384D" w:rsidRPr="00823BD6">
              <w:t>i</w:t>
            </w:r>
            <w:r w:rsidR="002638A4" w:rsidRPr="00823BD6">
              <w:t>eno-sanitare</w:t>
            </w:r>
            <w:proofErr w:type="spellEnd"/>
            <w:r w:rsidR="002638A4" w:rsidRPr="00823BD6">
              <w:t>;</w:t>
            </w:r>
          </w:p>
          <w:p w14:paraId="282C6C30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grir</w:t>
            </w:r>
            <w:r w:rsidR="00655E3C" w:rsidRPr="00823BD6">
              <w:t>ë</w:t>
            </w:r>
            <w:proofErr w:type="spellEnd"/>
            <w:r w:rsidRPr="00823BD6">
              <w:t xml:space="preserve">, </w:t>
            </w:r>
            <w:r w:rsidR="00C9248E" w:rsidRPr="00823BD6">
              <w:t xml:space="preserve">duke </w:t>
            </w:r>
            <w:proofErr w:type="spellStart"/>
            <w:r w:rsidR="00C9248E" w:rsidRPr="00823BD6">
              <w:t>b</w:t>
            </w:r>
            <w:r w:rsidR="009917E8" w:rsidRPr="00823BD6">
              <w:t>ë</w:t>
            </w:r>
            <w:r w:rsidR="00C9248E" w:rsidRPr="00823BD6">
              <w:t>r</w:t>
            </w:r>
            <w:r w:rsidR="009917E8" w:rsidRPr="00823BD6">
              <w:t>ë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vler</w:t>
            </w:r>
            <w:r w:rsidR="009917E8" w:rsidRPr="00823BD6">
              <w:t>ë</w:t>
            </w:r>
            <w:r w:rsidR="00C9248E" w:rsidRPr="00823BD6">
              <w:t>simin</w:t>
            </w:r>
            <w:proofErr w:type="spellEnd"/>
            <w:r w:rsidR="00C9248E" w:rsidRPr="00823BD6">
              <w:t xml:space="preserve"> e </w:t>
            </w:r>
            <w:proofErr w:type="spellStart"/>
            <w:r w:rsidR="00C9248E" w:rsidRPr="00823BD6">
              <w:t>tij</w:t>
            </w:r>
            <w:proofErr w:type="spellEnd"/>
            <w:r w:rsidRPr="00823BD6">
              <w:t>;</w:t>
            </w:r>
          </w:p>
          <w:p w14:paraId="4B3F2D6D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</w:t>
            </w:r>
            <w:r w:rsidR="00655E3C" w:rsidRPr="00823BD6">
              <w:t>ë</w:t>
            </w:r>
            <w:r w:rsidRPr="00823BD6">
              <w:t>nd</w:t>
            </w:r>
            <w:r w:rsidR="00655E3C" w:rsidRPr="00823BD6">
              <w:t>ë</w:t>
            </w:r>
            <w:r w:rsidRPr="00823BD6">
              <w:t>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ndihm</w:t>
            </w:r>
            <w:r w:rsidR="00655E3C" w:rsidRPr="00823BD6">
              <w:t>ë</w:t>
            </w:r>
            <w:r w:rsidRPr="00823BD6">
              <w:t>se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llojit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produktit</w:t>
            </w:r>
            <w:proofErr w:type="spellEnd"/>
            <w:r w:rsidRPr="00823BD6">
              <w:t>;</w:t>
            </w:r>
          </w:p>
          <w:p w14:paraId="51BE8D15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hedh</w:t>
            </w:r>
            <w:r w:rsidR="00C85DDF" w:rsidRPr="00823BD6">
              <w:t>ё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rzier</w:t>
            </w:r>
            <w:r w:rsidR="00655E3C" w:rsidRPr="00823BD6">
              <w:t>ë</w:t>
            </w:r>
            <w:r w:rsidR="00C85DDF" w:rsidRPr="00823BD6">
              <w:t>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grir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</w:t>
            </w:r>
            <w:r w:rsidR="00655E3C" w:rsidRPr="00823BD6">
              <w:t>ë</w:t>
            </w:r>
            <w:r w:rsidRPr="00823BD6">
              <w:t>nd</w:t>
            </w:r>
            <w:r w:rsidR="00655E3C" w:rsidRPr="00823BD6">
              <w:t>ë</w:t>
            </w:r>
            <w:r w:rsidR="00C85DDF" w:rsidRPr="00823BD6">
              <w:t>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ndihm</w:t>
            </w:r>
            <w:r w:rsidR="00655E3C" w:rsidRPr="00823BD6">
              <w:t>ë</w:t>
            </w:r>
            <w:r w:rsidRPr="00823BD6">
              <w:t>se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receptur</w:t>
            </w:r>
            <w:r w:rsidR="00655E3C" w:rsidRPr="00823BD6">
              <w:t>ë</w:t>
            </w:r>
            <w:r w:rsidRPr="00823BD6">
              <w:t>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radh</w:t>
            </w:r>
            <w:r w:rsidR="00655E3C" w:rsidRPr="00823BD6">
              <w:t>ë</w:t>
            </w:r>
            <w:r w:rsidRPr="00823BD6">
              <w:t>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hedhjes</w:t>
            </w:r>
            <w:proofErr w:type="spellEnd"/>
            <w:r w:rsidRPr="00823BD6">
              <w:t>;</w:t>
            </w:r>
          </w:p>
          <w:p w14:paraId="16373A58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rgatis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brumin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qofteve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burgerave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konsistenc</w:t>
            </w:r>
            <w:r w:rsidR="00655E3C" w:rsidRPr="00823BD6">
              <w:t>ë</w:t>
            </w:r>
            <w:r w:rsidRPr="00823BD6">
              <w:t>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</w:t>
            </w:r>
            <w:proofErr w:type="spellEnd"/>
            <w:r w:rsidRPr="00823BD6">
              <w:t>;</w:t>
            </w:r>
          </w:p>
          <w:p w14:paraId="5FC60208" w14:textId="77777777" w:rsidR="00C9248E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formimin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qofteve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burgerave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rmas</w:t>
            </w:r>
            <w:r w:rsidR="00655E3C" w:rsidRPr="00823BD6">
              <w:t>ë</w:t>
            </w:r>
            <w:r w:rsidRPr="00823BD6">
              <w:t>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llojit</w:t>
            </w:r>
            <w:proofErr w:type="spellEnd"/>
            <w:r w:rsidRPr="00823BD6">
              <w:t>;</w:t>
            </w:r>
          </w:p>
          <w:p w14:paraId="4A48D25C" w14:textId="77777777" w:rsidR="00C9248E" w:rsidRPr="00823BD6" w:rsidRDefault="00C9248E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ambalazhoj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qoftet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vendosur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dat</w:t>
            </w:r>
            <w:r w:rsidR="009917E8" w:rsidRPr="00823BD6">
              <w:t>ë</w:t>
            </w:r>
            <w:r w:rsidRPr="00823BD6">
              <w:t>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skadenc</w:t>
            </w:r>
            <w:r w:rsidR="009917E8" w:rsidRPr="00823BD6">
              <w:t>ë</w:t>
            </w:r>
            <w:r w:rsidRPr="00823BD6">
              <w:t>s</w:t>
            </w:r>
            <w:proofErr w:type="spellEnd"/>
            <w:r w:rsidRPr="00823BD6">
              <w:t>;</w:t>
            </w:r>
          </w:p>
          <w:p w14:paraId="66BAEB03" w14:textId="77777777" w:rsidR="00C9248E" w:rsidRPr="00823BD6" w:rsidRDefault="00371081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ambalazhoj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burgerat</w:t>
            </w:r>
            <w:proofErr w:type="spellEnd"/>
            <w:r w:rsidR="00C9248E" w:rsidRPr="00823BD6">
              <w:t xml:space="preserve">, duke </w:t>
            </w:r>
            <w:proofErr w:type="spellStart"/>
            <w:r w:rsidR="00C9248E" w:rsidRPr="00823BD6">
              <w:t>vendosur</w:t>
            </w:r>
            <w:proofErr w:type="spellEnd"/>
            <w:r w:rsidR="00C9248E" w:rsidRPr="00823BD6">
              <w:t xml:space="preserve"> </w:t>
            </w:r>
            <w:proofErr w:type="spellStart"/>
            <w:r w:rsidR="00C9248E" w:rsidRPr="00823BD6">
              <w:t>dat</w:t>
            </w:r>
            <w:r w:rsidR="009917E8" w:rsidRPr="00823BD6">
              <w:t>ë</w:t>
            </w:r>
            <w:r w:rsidR="00C9248E" w:rsidRPr="00823BD6">
              <w:t>n</w:t>
            </w:r>
            <w:proofErr w:type="spellEnd"/>
            <w:r w:rsidR="00C9248E" w:rsidRPr="00823BD6">
              <w:t xml:space="preserve"> e </w:t>
            </w:r>
            <w:proofErr w:type="spellStart"/>
            <w:r w:rsidR="00C9248E" w:rsidRPr="00823BD6">
              <w:t>skadenc</w:t>
            </w:r>
            <w:r w:rsidR="009917E8" w:rsidRPr="00823BD6">
              <w:t>ë</w:t>
            </w:r>
            <w:r w:rsidR="00C9248E" w:rsidRPr="00823BD6">
              <w:t>s</w:t>
            </w:r>
            <w:proofErr w:type="spellEnd"/>
            <w:r w:rsidR="00C9248E" w:rsidRPr="00823BD6">
              <w:t>;</w:t>
            </w:r>
          </w:p>
          <w:p w14:paraId="2BD6B8E5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rgatis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 </w:t>
            </w:r>
            <w:r w:rsidR="00E6047E" w:rsidRPr="00823BD6">
              <w:t xml:space="preserve">me </w:t>
            </w:r>
            <w:proofErr w:type="spellStart"/>
            <w:r w:rsidR="00E6047E" w:rsidRPr="00823BD6">
              <w:t>parametrat</w:t>
            </w:r>
            <w:proofErr w:type="spellEnd"/>
            <w:r w:rsidR="00E6047E" w:rsidRPr="00823BD6">
              <w:t xml:space="preserve"> e </w:t>
            </w:r>
            <w:proofErr w:type="spellStart"/>
            <w:r w:rsidR="00E6047E" w:rsidRPr="00823BD6">
              <w:t>kërkuar</w:t>
            </w:r>
            <w:proofErr w:type="spellEnd"/>
            <w:r w:rsidR="00E6047E"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produktit</w:t>
            </w:r>
            <w:proofErr w:type="spellEnd"/>
            <w:r w:rsidRPr="00823BD6">
              <w:t>;</w:t>
            </w:r>
          </w:p>
          <w:p w14:paraId="677FE4C2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sistemoj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produktin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</w:t>
            </w:r>
            <w:proofErr w:type="spellEnd"/>
            <w:r w:rsidRPr="00823BD6">
              <w:t>;</w:t>
            </w:r>
          </w:p>
          <w:p w14:paraId="3077CFD4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respektuar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7F6CBA53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zbatojë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sigurimit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teknik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mbrojtjes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së</w:t>
            </w:r>
            <w:proofErr w:type="spellEnd"/>
            <w:r w:rsidRPr="00823BD6">
              <w:t xml:space="preserve"> </w:t>
            </w:r>
            <w:proofErr w:type="spellStart"/>
            <w:r w:rsidR="00371081" w:rsidRPr="00823BD6">
              <w:t>sh</w:t>
            </w:r>
            <w:r w:rsidR="009917E8" w:rsidRPr="00823BD6">
              <w:t>ë</w:t>
            </w:r>
            <w:r w:rsidR="00371081" w:rsidRPr="00823BD6">
              <w:t>ndetit</w:t>
            </w:r>
            <w:proofErr w:type="spellEnd"/>
            <w:r w:rsidR="00371081" w:rsidRPr="00823BD6">
              <w:t xml:space="preserve"> </w:t>
            </w:r>
            <w:proofErr w:type="spellStart"/>
            <w:r w:rsidR="00371081" w:rsidRPr="00823BD6">
              <w:t>dhe</w:t>
            </w:r>
            <w:proofErr w:type="spellEnd"/>
            <w:r w:rsidR="00371081" w:rsidRPr="00823BD6">
              <w:t xml:space="preserve"> </w:t>
            </w:r>
            <w:proofErr w:type="spellStart"/>
            <w:r w:rsidR="00371081" w:rsidRPr="00823BD6">
              <w:t>ruajtjes</w:t>
            </w:r>
            <w:proofErr w:type="spellEnd"/>
            <w:r w:rsidR="00371081" w:rsidRPr="00823BD6">
              <w:t xml:space="preserve"> </w:t>
            </w:r>
            <w:proofErr w:type="spellStart"/>
            <w:r w:rsidR="00371081" w:rsidRPr="00823BD6">
              <w:t>s</w:t>
            </w:r>
            <w:r w:rsidR="009917E8" w:rsidRPr="00823BD6">
              <w:t>ë</w:t>
            </w:r>
            <w:proofErr w:type="spellEnd"/>
            <w:r w:rsidR="00371081" w:rsidRPr="00823BD6">
              <w:t xml:space="preserve"> </w:t>
            </w:r>
            <w:proofErr w:type="spellStart"/>
            <w:r w:rsidRPr="00823BD6">
              <w:t>mjedisit</w:t>
            </w:r>
            <w:proofErr w:type="spellEnd"/>
            <w:r w:rsidR="00604BCC" w:rsidRPr="00823BD6">
              <w:t>.</w:t>
            </w:r>
          </w:p>
          <w:p w14:paraId="0934F8D8" w14:textId="77777777" w:rsidR="00604BCC" w:rsidRPr="00823BD6" w:rsidRDefault="00604BCC" w:rsidP="00604BCC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503B1F27" w14:textId="77777777" w:rsidR="00604BCC" w:rsidRPr="00823BD6" w:rsidRDefault="00604BCC" w:rsidP="00604BCC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003295A1" w14:textId="77777777" w:rsidR="002638A4" w:rsidRPr="003A0B7D" w:rsidRDefault="002638A4" w:rsidP="002638A4">
      <w:pPr>
        <w:tabs>
          <w:tab w:val="left" w:pos="2160"/>
        </w:tabs>
        <w:rPr>
          <w:b/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2638A4" w:rsidRPr="00823BD6" w14:paraId="1B1E42C0" w14:textId="77777777" w:rsidTr="00FB18FD">
        <w:tc>
          <w:tcPr>
            <w:tcW w:w="810" w:type="dxa"/>
          </w:tcPr>
          <w:p w14:paraId="2FA30021" w14:textId="77777777" w:rsidR="002638A4" w:rsidRPr="00823BD6" w:rsidRDefault="002638A4" w:rsidP="00FB18FD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3 </w:t>
            </w:r>
          </w:p>
        </w:tc>
        <w:tc>
          <w:tcPr>
            <w:tcW w:w="6256" w:type="dxa"/>
          </w:tcPr>
          <w:p w14:paraId="1B48C623" w14:textId="77777777" w:rsidR="002638A4" w:rsidRPr="00823BD6" w:rsidRDefault="002638A4" w:rsidP="00FB18FD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kryen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prodhimin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kotoletave</w:t>
            </w:r>
            <w:proofErr w:type="spellEnd"/>
            <w:r w:rsidR="0053384D" w:rsidRPr="00823BD6">
              <w:rPr>
                <w:b/>
              </w:rPr>
              <w:t xml:space="preserve"> me mish.</w:t>
            </w:r>
          </w:p>
          <w:p w14:paraId="51E5EDE7" w14:textId="77777777" w:rsidR="002638A4" w:rsidRPr="00823BD6" w:rsidRDefault="002638A4" w:rsidP="00FB18F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7CE491CD" w14:textId="77777777" w:rsidR="002638A4" w:rsidRPr="00823BD6" w:rsidRDefault="002638A4" w:rsidP="00FB18FD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67BA7256" w14:textId="77777777" w:rsidR="002638A4" w:rsidRPr="00823BD6" w:rsidRDefault="002638A4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ftohjen</w:t>
            </w:r>
            <w:proofErr w:type="spellEnd"/>
            <w:r w:rsidRPr="00823BD6">
              <w:t xml:space="preserve"> e mishit; </w:t>
            </w:r>
          </w:p>
          <w:p w14:paraId="76C139A9" w14:textId="77777777" w:rsidR="002638A4" w:rsidRPr="00823BD6" w:rsidRDefault="002638A4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higjienizojë</w:t>
            </w:r>
            <w:proofErr w:type="spellEnd"/>
            <w:r w:rsidRPr="00823BD6">
              <w:t xml:space="preserve"> </w:t>
            </w:r>
            <w:proofErr w:type="spellStart"/>
            <w:r w:rsidR="0048285E" w:rsidRPr="00823BD6">
              <w:t>mjetet</w:t>
            </w:r>
            <w:proofErr w:type="spellEnd"/>
            <w:r w:rsidR="0048285E" w:rsidRPr="00823BD6">
              <w:t xml:space="preserve"> </w:t>
            </w:r>
            <w:proofErr w:type="spellStart"/>
            <w:r w:rsidR="0048285E" w:rsidRPr="00823BD6">
              <w:t>dhe</w:t>
            </w:r>
            <w:proofErr w:type="spellEnd"/>
            <w:r w:rsidR="0048285E"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.</w:t>
            </w:r>
          </w:p>
          <w:p w14:paraId="6DCE023A" w14:textId="77777777" w:rsidR="002638A4" w:rsidRPr="00823BD6" w:rsidRDefault="002638A4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pranoj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filetat e pul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s, </w:t>
            </w:r>
            <w:r w:rsidR="0048285E" w:rsidRPr="00823BD6">
              <w:rPr>
                <w:lang w:val="it-IT"/>
              </w:rPr>
              <w:t>duke b</w:t>
            </w:r>
            <w:r w:rsidR="009917E8" w:rsidRPr="00823BD6">
              <w:rPr>
                <w:lang w:val="it-IT"/>
              </w:rPr>
              <w:t>ë</w:t>
            </w:r>
            <w:r w:rsidR="0048285E" w:rsidRPr="00823BD6">
              <w:rPr>
                <w:lang w:val="it-IT"/>
              </w:rPr>
              <w:t>r</w:t>
            </w:r>
            <w:r w:rsidR="009917E8" w:rsidRPr="00823BD6">
              <w:rPr>
                <w:lang w:val="it-IT"/>
              </w:rPr>
              <w:t>ë</w:t>
            </w:r>
            <w:r w:rsidR="0048285E" w:rsidRPr="00823BD6">
              <w:rPr>
                <w:lang w:val="it-IT"/>
              </w:rPr>
              <w:t xml:space="preserve"> vler</w:t>
            </w:r>
            <w:r w:rsidR="009917E8" w:rsidRPr="00823BD6">
              <w:rPr>
                <w:lang w:val="it-IT"/>
              </w:rPr>
              <w:t>ë</w:t>
            </w:r>
            <w:r w:rsidR="0048285E" w:rsidRPr="00823BD6">
              <w:rPr>
                <w:lang w:val="it-IT"/>
              </w:rPr>
              <w:t xml:space="preserve">simin e tyre </w:t>
            </w:r>
            <w:r w:rsidRPr="00823BD6">
              <w:rPr>
                <w:lang w:val="it-IT"/>
              </w:rPr>
              <w:t>;</w:t>
            </w:r>
          </w:p>
          <w:p w14:paraId="13385266" w14:textId="77777777" w:rsidR="002638A4" w:rsidRPr="00823BD6" w:rsidRDefault="002638A4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pranoj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l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nd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t ndihm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se, </w:t>
            </w:r>
            <w:r w:rsidR="0048285E" w:rsidRPr="00823BD6">
              <w:rPr>
                <w:lang w:val="it-IT"/>
              </w:rPr>
              <w:t>sipas receptur</w:t>
            </w:r>
            <w:r w:rsidR="009917E8" w:rsidRPr="00823BD6">
              <w:rPr>
                <w:lang w:val="it-IT"/>
              </w:rPr>
              <w:t>ë</w:t>
            </w:r>
            <w:r w:rsidR="0048285E" w:rsidRPr="00823BD6">
              <w:rPr>
                <w:lang w:val="it-IT"/>
              </w:rPr>
              <w:t>s</w:t>
            </w:r>
            <w:r w:rsidRPr="00823BD6">
              <w:rPr>
                <w:lang w:val="it-IT"/>
              </w:rPr>
              <w:t>;</w:t>
            </w:r>
          </w:p>
          <w:p w14:paraId="72BDD91C" w14:textId="77777777" w:rsidR="002638A4" w:rsidRPr="00823BD6" w:rsidRDefault="002638A4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p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rpunoj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filetat e pul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s, me an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rrahjes;</w:t>
            </w:r>
          </w:p>
          <w:p w14:paraId="783F0101" w14:textId="77777777" w:rsidR="002638A4" w:rsidRPr="00823BD6" w:rsidRDefault="002638A4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marinoj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filetat e pul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s, sipas receptur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s;</w:t>
            </w:r>
          </w:p>
          <w:p w14:paraId="24166AB1" w14:textId="77777777" w:rsidR="002638A4" w:rsidRPr="00823BD6" w:rsidRDefault="002638A4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p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rgatis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p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rzierjen lidh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se (</w:t>
            </w:r>
            <w:r w:rsidR="0048285E" w:rsidRPr="00823BD6">
              <w:rPr>
                <w:lang w:val="it-IT"/>
              </w:rPr>
              <w:t xml:space="preserve">miell, </w:t>
            </w:r>
            <w:r w:rsidRPr="00823BD6">
              <w:rPr>
                <w:lang w:val="it-IT"/>
              </w:rPr>
              <w:t>vez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, l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ng limoni, vaj</w:t>
            </w:r>
            <w:r w:rsidR="0048285E" w:rsidRPr="00823BD6">
              <w:rPr>
                <w:lang w:val="it-IT"/>
              </w:rPr>
              <w:t>, galet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), p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r lyerjen  e filetave;</w:t>
            </w:r>
          </w:p>
          <w:p w14:paraId="0B07CE5D" w14:textId="77777777" w:rsidR="002638A4" w:rsidRPr="00823BD6" w:rsidRDefault="002638A4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lyej</w:t>
            </w:r>
            <w:r w:rsidR="0053384D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</w:t>
            </w:r>
            <w:r w:rsidR="0053384D" w:rsidRPr="00823BD6">
              <w:rPr>
                <w:lang w:val="it-IT"/>
              </w:rPr>
              <w:t xml:space="preserve">me kujdes </w:t>
            </w:r>
            <w:r w:rsidRPr="00823BD6">
              <w:rPr>
                <w:lang w:val="it-IT"/>
              </w:rPr>
              <w:t>filetat e pul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 me p</w:t>
            </w:r>
            <w:r w:rsidR="00655E3C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rzierjen lidh</w:t>
            </w:r>
            <w:r w:rsidR="00655E3C" w:rsidRPr="00823BD6">
              <w:rPr>
                <w:lang w:val="it-IT"/>
              </w:rPr>
              <w:t>ë</w:t>
            </w:r>
            <w:r w:rsidR="0053384D" w:rsidRPr="00823BD6">
              <w:rPr>
                <w:lang w:val="it-IT"/>
              </w:rPr>
              <w:t>se</w:t>
            </w:r>
            <w:r w:rsidRPr="00823BD6">
              <w:rPr>
                <w:lang w:val="it-IT"/>
              </w:rPr>
              <w:t>;</w:t>
            </w:r>
          </w:p>
          <w:p w14:paraId="458472E4" w14:textId="77777777" w:rsidR="002638A4" w:rsidRPr="00823BD6" w:rsidRDefault="0048285E" w:rsidP="00C224EB">
            <w:pPr>
              <w:widowControl w:val="0"/>
              <w:numPr>
                <w:ilvl w:val="0"/>
                <w:numId w:val="13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ambalazhoj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kotoletat e pul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s, duke vendosur dat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n e skadenc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>s</w:t>
            </w:r>
            <w:r w:rsidR="002638A4" w:rsidRPr="00823BD6">
              <w:rPr>
                <w:lang w:val="it-IT"/>
              </w:rPr>
              <w:t>;</w:t>
            </w:r>
          </w:p>
          <w:p w14:paraId="05387C02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rgatis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</w:t>
            </w:r>
            <w:r w:rsidR="00655E3C" w:rsidRPr="00823BD6">
              <w:t>ë</w:t>
            </w:r>
            <w:r w:rsidRPr="00823BD6">
              <w:t>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produktit</w:t>
            </w:r>
            <w:proofErr w:type="spellEnd"/>
            <w:r w:rsidRPr="00823BD6">
              <w:t>;</w:t>
            </w:r>
          </w:p>
          <w:p w14:paraId="62FA10C5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kotoletat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ambalazhuara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me </w:t>
            </w:r>
            <w:proofErr w:type="spellStart"/>
            <w:r w:rsidRPr="00823BD6">
              <w:t>transportues</w:t>
            </w:r>
            <w:proofErr w:type="spellEnd"/>
            <w:r w:rsidRPr="00823BD6">
              <w:t>;</w:t>
            </w:r>
          </w:p>
          <w:p w14:paraId="2E6250AD" w14:textId="77777777" w:rsidR="002638A4" w:rsidRPr="00823BD6" w:rsidRDefault="002638A4" w:rsidP="00C224EB">
            <w:pPr>
              <w:numPr>
                <w:ilvl w:val="0"/>
                <w:numId w:val="16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sistemoj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produktin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</w:t>
            </w:r>
            <w:r w:rsidR="00655E3C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</w:t>
            </w:r>
            <w:proofErr w:type="spellEnd"/>
            <w:r w:rsidRPr="00823BD6">
              <w:t>;</w:t>
            </w:r>
          </w:p>
          <w:p w14:paraId="0CBDC109" w14:textId="77777777" w:rsidR="002638A4" w:rsidRPr="00823BD6" w:rsidRDefault="002638A4" w:rsidP="00C224EB">
            <w:pPr>
              <w:widowControl w:val="0"/>
              <w:numPr>
                <w:ilvl w:val="0"/>
                <w:numId w:val="14"/>
              </w:numPr>
              <w:tabs>
                <w:tab w:val="clear" w:pos="540"/>
                <w:tab w:val="num" w:pos="34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823BD6">
              <w:lastRenderedPageBreak/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respektuar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66A334FC" w14:textId="77777777" w:rsidR="002638A4" w:rsidRPr="00823BD6" w:rsidRDefault="002638A4" w:rsidP="00C224EB">
            <w:pPr>
              <w:numPr>
                <w:ilvl w:val="0"/>
                <w:numId w:val="14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zbatojë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sigurimit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teknik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mbrojtjes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së</w:t>
            </w:r>
            <w:proofErr w:type="spellEnd"/>
            <w:r w:rsidRPr="00823BD6">
              <w:t xml:space="preserve"> </w:t>
            </w:r>
            <w:proofErr w:type="spellStart"/>
            <w:r w:rsidR="0048285E" w:rsidRPr="00823BD6">
              <w:t>sh</w:t>
            </w:r>
            <w:r w:rsidR="009917E8" w:rsidRPr="00823BD6">
              <w:t>ë</w:t>
            </w:r>
            <w:r w:rsidR="0048285E" w:rsidRPr="00823BD6">
              <w:t>ndetit</w:t>
            </w:r>
            <w:proofErr w:type="spellEnd"/>
            <w:r w:rsidR="0048285E" w:rsidRPr="00823BD6">
              <w:t xml:space="preserve"> </w:t>
            </w:r>
            <w:proofErr w:type="spellStart"/>
            <w:r w:rsidR="0048285E" w:rsidRPr="00823BD6">
              <w:t>dhe</w:t>
            </w:r>
            <w:proofErr w:type="spellEnd"/>
            <w:r w:rsidR="0048285E" w:rsidRPr="00823BD6">
              <w:t xml:space="preserve"> </w:t>
            </w:r>
            <w:proofErr w:type="spellStart"/>
            <w:r w:rsidR="0048285E" w:rsidRPr="00823BD6">
              <w:t>ruajtjes</w:t>
            </w:r>
            <w:proofErr w:type="spellEnd"/>
            <w:r w:rsidR="0048285E" w:rsidRPr="00823BD6">
              <w:t xml:space="preserve"> </w:t>
            </w:r>
            <w:proofErr w:type="spellStart"/>
            <w:r w:rsidR="0048285E" w:rsidRPr="00823BD6">
              <w:t>s</w:t>
            </w:r>
            <w:r w:rsidR="009917E8" w:rsidRPr="00823BD6">
              <w:t>ë</w:t>
            </w:r>
            <w:proofErr w:type="spellEnd"/>
            <w:r w:rsidR="0048285E" w:rsidRPr="00823BD6">
              <w:t xml:space="preserve"> </w:t>
            </w:r>
            <w:proofErr w:type="spellStart"/>
            <w:r w:rsidRPr="00823BD6">
              <w:t>mjedisit</w:t>
            </w:r>
            <w:proofErr w:type="spellEnd"/>
            <w:r w:rsidRPr="00823BD6">
              <w:t>.</w:t>
            </w:r>
          </w:p>
          <w:p w14:paraId="1E3482A9" w14:textId="77777777" w:rsidR="00604BCC" w:rsidRPr="00823BD6" w:rsidRDefault="00604BCC" w:rsidP="00604BCC">
            <w:pPr>
              <w:tabs>
                <w:tab w:val="left" w:pos="360"/>
              </w:tabs>
              <w:rPr>
                <w:b/>
                <w:i/>
                <w:lang w:val="sq-AL"/>
              </w:rPr>
            </w:pPr>
            <w:r w:rsidRPr="00823BD6">
              <w:rPr>
                <w:b/>
                <w:i/>
                <w:lang w:val="pt-BR"/>
              </w:rPr>
              <w:t>Instrumentet e vlerësimit:</w:t>
            </w:r>
          </w:p>
          <w:p w14:paraId="5F856270" w14:textId="77777777" w:rsidR="00604BCC" w:rsidRPr="00823BD6" w:rsidRDefault="00604BCC" w:rsidP="00C224EB">
            <w:pPr>
              <w:numPr>
                <w:ilvl w:val="0"/>
                <w:numId w:val="15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r w:rsidRPr="00823BD6">
              <w:rPr>
                <w:lang w:val="pt-BR"/>
              </w:rPr>
              <w:t>Vëzhgim me list</w:t>
            </w:r>
            <w:r w:rsidRPr="00823BD6">
              <w:t xml:space="preserve">ë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72F36DFA" w14:textId="77777777" w:rsidR="002638A4" w:rsidRPr="003A0B7D" w:rsidRDefault="002638A4" w:rsidP="002638A4">
      <w:pPr>
        <w:tabs>
          <w:tab w:val="left" w:pos="2160"/>
        </w:tabs>
        <w:rPr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2638A4" w:rsidRPr="00823BD6" w14:paraId="64DE8586" w14:textId="77777777" w:rsidTr="00FB18FD">
        <w:tc>
          <w:tcPr>
            <w:tcW w:w="810" w:type="dxa"/>
          </w:tcPr>
          <w:p w14:paraId="7FCF12CB" w14:textId="77777777" w:rsidR="002638A4" w:rsidRPr="00823BD6" w:rsidRDefault="002638A4" w:rsidP="00FB18FD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4 </w:t>
            </w:r>
          </w:p>
        </w:tc>
        <w:tc>
          <w:tcPr>
            <w:tcW w:w="6256" w:type="dxa"/>
          </w:tcPr>
          <w:p w14:paraId="4610E311" w14:textId="77777777" w:rsidR="002638A4" w:rsidRPr="00823BD6" w:rsidRDefault="002638A4" w:rsidP="00FB18FD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1E497B">
              <w:rPr>
                <w:b/>
              </w:rPr>
              <w:t>kryen</w:t>
            </w:r>
            <w:proofErr w:type="spellEnd"/>
            <w:r w:rsidRPr="001E497B">
              <w:rPr>
                <w:b/>
              </w:rPr>
              <w:t xml:space="preserve"> </w:t>
            </w:r>
            <w:proofErr w:type="spellStart"/>
            <w:r w:rsidR="008E08F9" w:rsidRPr="001E497B">
              <w:rPr>
                <w:b/>
              </w:rPr>
              <w:t>llogaritje</w:t>
            </w:r>
            <w:proofErr w:type="spellEnd"/>
            <w:r w:rsidR="008E08F9" w:rsidRPr="001E497B">
              <w:rPr>
                <w:b/>
              </w:rPr>
              <w:t xml:space="preserve"> </w:t>
            </w:r>
            <w:proofErr w:type="spellStart"/>
            <w:r w:rsidR="008E08F9" w:rsidRPr="001E497B">
              <w:rPr>
                <w:b/>
              </w:rPr>
              <w:t>ekonomik</w:t>
            </w:r>
            <w:r w:rsidR="001E497B" w:rsidRPr="001E497B">
              <w:rPr>
                <w:b/>
              </w:rPr>
              <w:t>e</w:t>
            </w:r>
            <w:proofErr w:type="spellEnd"/>
            <w:r w:rsidR="008E08F9">
              <w:rPr>
                <w:b/>
                <w:color w:val="FF0000"/>
              </w:rPr>
              <w:t xml:space="preserve"> </w:t>
            </w:r>
            <w:proofErr w:type="spellStart"/>
            <w:r w:rsidRPr="00823BD6">
              <w:rPr>
                <w:b/>
              </w:rPr>
              <w:t>për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="00823BD6" w:rsidRPr="00823BD6">
              <w:rPr>
                <w:b/>
              </w:rPr>
              <w:t>prodhimin</w:t>
            </w:r>
            <w:proofErr w:type="spellEnd"/>
            <w:r w:rsidR="00823BD6"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produkte</w:t>
            </w:r>
            <w:r w:rsidR="001E497B">
              <w:rPr>
                <w:b/>
              </w:rPr>
              <w:t>ve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gjys</w:t>
            </w:r>
            <w:r w:rsidR="00655E3C" w:rsidRPr="00823BD6">
              <w:rPr>
                <w:b/>
              </w:rPr>
              <w:t>ë</w:t>
            </w:r>
            <w:r w:rsidRPr="00823BD6">
              <w:rPr>
                <w:b/>
              </w:rPr>
              <w:t>m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t</w:t>
            </w:r>
            <w:r w:rsidR="00655E3C" w:rsidRPr="00823BD6">
              <w:rPr>
                <w:b/>
              </w:rPr>
              <w:t>ë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gatshme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t</w:t>
            </w:r>
            <w:r w:rsidR="00655E3C" w:rsidRPr="00823BD6">
              <w:rPr>
                <w:b/>
              </w:rPr>
              <w:t>ë</w:t>
            </w:r>
            <w:proofErr w:type="spellEnd"/>
            <w:r w:rsidRPr="00823BD6">
              <w:rPr>
                <w:b/>
              </w:rPr>
              <w:t xml:space="preserve"> mishit</w:t>
            </w:r>
            <w:r w:rsidRPr="00823BD6">
              <w:rPr>
                <w:b/>
                <w:bCs/>
              </w:rPr>
              <w:t xml:space="preserve">.    </w:t>
            </w:r>
          </w:p>
          <w:p w14:paraId="10E3DD9E" w14:textId="77777777" w:rsidR="00C93CFD" w:rsidRPr="00823BD6" w:rsidRDefault="00C93CFD" w:rsidP="00C93CFD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10B9B318" w14:textId="77777777" w:rsidR="00C93CFD" w:rsidRPr="00823BD6" w:rsidRDefault="00C93CFD" w:rsidP="00C93CFD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3F185824" w14:textId="77777777" w:rsidR="00C93CFD" w:rsidRPr="00823BD6" w:rsidRDefault="00C93CF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të përgatisë fletë kërkesën për lëndën e parë, ndihm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se dhe materialet higjienizuese;  </w:t>
            </w:r>
          </w:p>
          <w:p w14:paraId="23FA2E4D" w14:textId="77777777" w:rsidR="00C93CFD" w:rsidRPr="00823BD6" w:rsidRDefault="00C93CF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të përgatisë preventivin e shpenzimeve që duhen p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r prodhimin e </w:t>
            </w:r>
            <w:r w:rsidR="006A4D58" w:rsidRPr="00823BD6">
              <w:rPr>
                <w:lang w:val="it-IT"/>
              </w:rPr>
              <w:t>produkteve gjys</w:t>
            </w:r>
            <w:r w:rsidR="009917E8" w:rsidRPr="00823BD6">
              <w:rPr>
                <w:lang w:val="it-IT"/>
              </w:rPr>
              <w:t>ë</w:t>
            </w:r>
            <w:r w:rsidR="006A4D58" w:rsidRPr="00823BD6">
              <w:rPr>
                <w:lang w:val="it-IT"/>
              </w:rPr>
              <w:t>m t</w:t>
            </w:r>
            <w:r w:rsidR="009917E8" w:rsidRPr="00823BD6">
              <w:rPr>
                <w:lang w:val="it-IT"/>
              </w:rPr>
              <w:t>ë</w:t>
            </w:r>
            <w:r w:rsidR="006A4D58" w:rsidRPr="00823BD6">
              <w:rPr>
                <w:lang w:val="it-IT"/>
              </w:rPr>
              <w:t xml:space="preserve"> gatshme t</w:t>
            </w:r>
            <w:r w:rsidR="009917E8" w:rsidRPr="00823BD6">
              <w:rPr>
                <w:lang w:val="it-IT"/>
              </w:rPr>
              <w:t>ë</w:t>
            </w:r>
            <w:r w:rsidR="006A4D58" w:rsidRPr="00823BD6">
              <w:rPr>
                <w:lang w:val="it-IT"/>
              </w:rPr>
              <w:t xml:space="preserve"> mishit</w:t>
            </w:r>
            <w:r w:rsidRPr="00823BD6">
              <w:rPr>
                <w:lang w:val="it-IT"/>
              </w:rPr>
              <w:t xml:space="preserve">; </w:t>
            </w:r>
          </w:p>
          <w:p w14:paraId="4FCF15EA" w14:textId="77777777" w:rsidR="00C93CFD" w:rsidRPr="00823BD6" w:rsidRDefault="00C93CF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përcaktojë rrezen e prodhimit </w:t>
            </w:r>
            <w:r w:rsidR="00255323" w:rsidRPr="00823BD6">
              <w:rPr>
                <w:lang w:val="it-IT"/>
              </w:rPr>
              <w:t>te produkteve gjysëm të gatshme të mishit;</w:t>
            </w:r>
          </w:p>
          <w:p w14:paraId="568898F5" w14:textId="77777777" w:rsidR="00C93CFD" w:rsidRPr="00823BD6" w:rsidRDefault="00C93CF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5160DEDF" w14:textId="77777777" w:rsidR="00C93CFD" w:rsidRPr="00823BD6" w:rsidRDefault="00C93CFD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komunikojë me etikë profesionale me klientin; </w:t>
            </w:r>
          </w:p>
          <w:p w14:paraId="0C52F21F" w14:textId="77777777" w:rsidR="002638A4" w:rsidRPr="00823BD6" w:rsidRDefault="00C93CFD" w:rsidP="00C224EB">
            <w:pPr>
              <w:numPr>
                <w:ilvl w:val="0"/>
                <w:numId w:val="19"/>
              </w:numPr>
              <w:tabs>
                <w:tab w:val="clear" w:pos="540"/>
                <w:tab w:val="left" w:pos="342"/>
              </w:tabs>
              <w:ind w:left="342" w:hanging="342"/>
              <w:rPr>
                <w:lang w:val="fi-FI"/>
              </w:rPr>
            </w:pPr>
            <w:r w:rsidRPr="00823BD6">
              <w:rPr>
                <w:lang w:val="it-IT"/>
              </w:rPr>
              <w:t>të përdor teknologjinë e info</w:t>
            </w:r>
            <w:r w:rsidR="00823BD6">
              <w:rPr>
                <w:lang w:val="it-IT"/>
              </w:rPr>
              <w:t>rmacionit dhe komunikimit     (TIK</w:t>
            </w:r>
            <w:r w:rsidRPr="00823BD6">
              <w:rPr>
                <w:lang w:val="it-IT"/>
              </w:rPr>
              <w:t xml:space="preserve"> për reklama, shitje, blerje etj).</w:t>
            </w:r>
          </w:p>
          <w:p w14:paraId="651F5252" w14:textId="77777777" w:rsidR="003902F1" w:rsidRPr="00823BD6" w:rsidRDefault="003902F1" w:rsidP="003902F1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7DA6036E" w14:textId="77777777" w:rsidR="003902F1" w:rsidRPr="00823BD6" w:rsidRDefault="003902F1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47B55B8B" w14:textId="77777777" w:rsidR="002638A4" w:rsidRPr="003A0B7D" w:rsidRDefault="002638A4" w:rsidP="002638A4">
      <w:pPr>
        <w:tabs>
          <w:tab w:val="left" w:pos="2160"/>
        </w:tabs>
        <w:rPr>
          <w:iCs/>
          <w:lang w:val="sq-AL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2638A4" w:rsidRPr="003A0B7D" w14:paraId="2DE90A6C" w14:textId="77777777" w:rsidTr="00FB18FD">
        <w:tc>
          <w:tcPr>
            <w:tcW w:w="2178" w:type="dxa"/>
            <w:tcBorders>
              <w:top w:val="single" w:sz="6" w:space="0" w:color="auto"/>
            </w:tcBorders>
          </w:tcPr>
          <w:p w14:paraId="1385B2A0" w14:textId="77777777" w:rsidR="002638A4" w:rsidRPr="003A0B7D" w:rsidRDefault="002638A4" w:rsidP="00FB18FD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0B225069" w14:textId="77777777" w:rsidR="002638A4" w:rsidRPr="003A0B7D" w:rsidRDefault="002638A4" w:rsidP="00FB18FD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3E738D08" w14:textId="77777777" w:rsidR="002638A4" w:rsidRPr="003A0B7D" w:rsidRDefault="002638A4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Ky modul duhet të trajtohet kryesisht në repartet e përpunimit të mishit për </w:t>
            </w:r>
            <w:r w:rsidRPr="003A0B7D">
              <w:rPr>
                <w:lang w:val="it-IT"/>
              </w:rPr>
              <w:t>prodhimin e produkteve gjys</w:t>
            </w:r>
            <w:r w:rsidR="00655E3C" w:rsidRPr="003A0B7D">
              <w:rPr>
                <w:lang w:val="it-IT"/>
              </w:rPr>
              <w:t>ë</w:t>
            </w:r>
            <w:r w:rsidRPr="003A0B7D">
              <w:rPr>
                <w:lang w:val="it-IT"/>
              </w:rPr>
              <w:t>m t</w:t>
            </w:r>
            <w:r w:rsidR="00655E3C" w:rsidRPr="003A0B7D">
              <w:rPr>
                <w:lang w:val="it-IT"/>
              </w:rPr>
              <w:t>ë</w:t>
            </w:r>
            <w:r w:rsidRPr="003A0B7D">
              <w:rPr>
                <w:lang w:val="it-IT"/>
              </w:rPr>
              <w:t xml:space="preserve"> gatshme</w:t>
            </w:r>
            <w:r w:rsidR="00F22C44">
              <w:rPr>
                <w:lang w:val="fi-FI"/>
              </w:rPr>
              <w:t xml:space="preserve"> në shkollë ose në </w:t>
            </w:r>
            <w:proofErr w:type="spellStart"/>
            <w:r w:rsidR="00F22C44" w:rsidRPr="00BB3FAF">
              <w:t>mjedise</w:t>
            </w:r>
            <w:proofErr w:type="spellEnd"/>
            <w:r w:rsidR="00F22C44" w:rsidRPr="00BB3FAF">
              <w:t xml:space="preserve"> </w:t>
            </w:r>
            <w:proofErr w:type="spellStart"/>
            <w:r w:rsidR="00F22C44" w:rsidRPr="00BB3FAF">
              <w:t>reale</w:t>
            </w:r>
            <w:proofErr w:type="spellEnd"/>
            <w:r w:rsidR="00F22C44" w:rsidRPr="00BB3FAF">
              <w:t xml:space="preserve"> </w:t>
            </w:r>
            <w:proofErr w:type="spellStart"/>
            <w:r w:rsidR="00F22C44" w:rsidRPr="00BB3FAF">
              <w:t>të</w:t>
            </w:r>
            <w:proofErr w:type="spellEnd"/>
            <w:r w:rsidR="00F22C44" w:rsidRPr="00BB3FAF">
              <w:t xml:space="preserve"> </w:t>
            </w:r>
            <w:proofErr w:type="spellStart"/>
            <w:r w:rsidR="00F22C44" w:rsidRPr="00BB3FAF">
              <w:t>punës</w:t>
            </w:r>
            <w:proofErr w:type="spellEnd"/>
            <w:r w:rsidR="00F22C44" w:rsidRPr="00BB3FAF">
              <w:t xml:space="preserve"> </w:t>
            </w:r>
            <w:proofErr w:type="spellStart"/>
            <w:r w:rsidR="00F22C44" w:rsidRPr="00BB3FAF">
              <w:t>në</w:t>
            </w:r>
            <w:proofErr w:type="spellEnd"/>
            <w:r w:rsidR="00F22C44" w:rsidRPr="00BB3FAF">
              <w:t xml:space="preserve"> </w:t>
            </w:r>
            <w:proofErr w:type="spellStart"/>
            <w:r w:rsidR="00F22C44" w:rsidRPr="00BB3FAF">
              <w:t>biznes</w:t>
            </w:r>
            <w:proofErr w:type="spellEnd"/>
            <w:r w:rsidR="00F22C44" w:rsidRPr="00BB3FAF">
              <w:t>.</w:t>
            </w:r>
            <w:r w:rsidR="00F22C44" w:rsidRPr="0019702E">
              <w:rPr>
                <w:lang w:val="fi-FI"/>
              </w:rPr>
              <w:t xml:space="preserve"> </w:t>
            </w:r>
            <w:r w:rsidR="00F22C44">
              <w:rPr>
                <w:lang w:val="fi-FI"/>
              </w:rPr>
              <w:t xml:space="preserve">  </w:t>
            </w:r>
          </w:p>
          <w:p w14:paraId="71F65148" w14:textId="77777777" w:rsidR="002638A4" w:rsidRPr="003A0B7D" w:rsidRDefault="002638A4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përdorë sa më shumë të jetë e mundur ilustrime dhe demonstrime konkrete të proçeseve për  ndarjen e mishit nga kockat, grirjen, p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rgatitjen e brumit, formimin, ambalazhimin dhe ruajtjen e produkteve gjys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m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gatshme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mishit.</w:t>
            </w:r>
          </w:p>
          <w:p w14:paraId="11992E25" w14:textId="77777777" w:rsidR="002638A4" w:rsidRPr="003A0B7D" w:rsidRDefault="002638A4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Nxënësit duhet të angazhohen në veprimtari konkrete pune për kryerjen e veprimeve për ndarjen e mishit nga kockat, grirjen, p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rgatitjen e brumit, formimin, ambalazhimin dhe ruajtjen e produkteve gjys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m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gatshme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mishit.</w:t>
            </w:r>
          </w:p>
          <w:p w14:paraId="3C8C0600" w14:textId="77777777" w:rsidR="002638A4" w:rsidRPr="003A0B7D" w:rsidRDefault="002638A4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62CF0F8E" w14:textId="77777777" w:rsidR="002638A4" w:rsidRPr="003A0B7D" w:rsidRDefault="002638A4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për ndarjen e mishit nga kockat, grirjen, p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rgatitjen e brumit, formimin, ambalazhimin dhe ruajtjen e produkteve gjys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m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gatshme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mishit.</w:t>
            </w:r>
          </w:p>
          <w:p w14:paraId="3C94A775" w14:textId="77777777" w:rsidR="002638A4" w:rsidRPr="003A0B7D" w:rsidRDefault="002638A4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mbi prodhimin e produkteve gjys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m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gatshme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mishit.</w:t>
            </w:r>
          </w:p>
        </w:tc>
      </w:tr>
    </w:tbl>
    <w:p w14:paraId="60419FAF" w14:textId="77777777" w:rsidR="002638A4" w:rsidRPr="003A0B7D" w:rsidRDefault="002638A4" w:rsidP="002638A4">
      <w:pPr>
        <w:numPr>
          <w:ilvl w:val="12"/>
          <w:numId w:val="0"/>
        </w:numPr>
        <w:rPr>
          <w:lang w:val="fi-FI"/>
        </w:rPr>
      </w:pPr>
      <w:r w:rsidRPr="003A0B7D">
        <w:rPr>
          <w:lang w:val="fi-FI"/>
        </w:rPr>
        <w:lastRenderedPageBreak/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2638A4" w:rsidRPr="003A0B7D" w14:paraId="0AB63E08" w14:textId="77777777" w:rsidTr="00FB18FD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5097DD3B" w14:textId="77777777" w:rsidR="002638A4" w:rsidRPr="003A0B7D" w:rsidRDefault="002638A4" w:rsidP="00FB18FD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6D0F0669" w14:textId="77777777" w:rsidR="002638A4" w:rsidRPr="003A0B7D" w:rsidRDefault="002638A4" w:rsidP="00FB18FD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7475CC26" w14:textId="77777777" w:rsidR="002638A4" w:rsidRPr="003A0B7D" w:rsidRDefault="002638A4" w:rsidP="00FB18FD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6625BE1F" w14:textId="77777777" w:rsidR="002638A4" w:rsidRPr="003A0B7D" w:rsidRDefault="002638A4" w:rsidP="00FB18FD">
            <w:pPr>
              <w:rPr>
                <w:lang w:val="it-IT"/>
              </w:rPr>
            </w:pPr>
            <w:r w:rsidRPr="003A0B7D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50FB8FE4" w14:textId="77777777" w:rsidR="002638A4" w:rsidRPr="003A0B7D" w:rsidRDefault="002638A4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3A0B7D">
              <w:rPr>
                <w:lang w:val="sv-SE"/>
              </w:rPr>
              <w:t>reparte të përpunimit të mishit,</w:t>
            </w:r>
            <w:r w:rsidRPr="003A0B7D">
              <w:rPr>
                <w:lang w:val="fi-FI"/>
              </w:rPr>
              <w:t xml:space="preserve"> dhoma frigoriferike</w:t>
            </w:r>
            <w:r w:rsidRPr="003A0B7D">
              <w:rPr>
                <w:lang w:val="sv-SE"/>
              </w:rPr>
              <w:t>;</w:t>
            </w:r>
          </w:p>
          <w:p w14:paraId="5DCBF57E" w14:textId="77777777" w:rsidR="002638A4" w:rsidRPr="003A0B7D" w:rsidRDefault="002638A4" w:rsidP="00823BD6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 xml:space="preserve">makineritë dhe pajisjet e punës, </w:t>
            </w:r>
            <w:r w:rsidRPr="003A0B7D">
              <w:rPr>
                <w:lang w:val="fi-FI"/>
              </w:rPr>
              <w:t>për përpunimin e mishit për prodhimin e produkteve gjys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m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gatshme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mishit</w:t>
            </w:r>
            <w:r w:rsidRPr="003A0B7D">
              <w:rPr>
                <w:lang w:val="sv-SE"/>
              </w:rPr>
              <w:t>;</w:t>
            </w:r>
          </w:p>
          <w:p w14:paraId="7495D08A" w14:textId="77777777" w:rsidR="002638A4" w:rsidRPr="00E83D4F" w:rsidRDefault="002638A4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l</w:t>
            </w:r>
            <w:r w:rsidR="00655E3C" w:rsidRPr="003A0B7D">
              <w:rPr>
                <w:lang w:val="sv-SE"/>
              </w:rPr>
              <w:t>ë</w:t>
            </w:r>
            <w:r w:rsidRPr="003A0B7D">
              <w:rPr>
                <w:lang w:val="sv-SE"/>
              </w:rPr>
              <w:t>nd</w:t>
            </w:r>
            <w:r w:rsidR="00655E3C" w:rsidRPr="003A0B7D">
              <w:rPr>
                <w:lang w:val="sv-SE"/>
              </w:rPr>
              <w:t>ë</w:t>
            </w:r>
            <w:r w:rsidRPr="003A0B7D">
              <w:rPr>
                <w:lang w:val="sv-SE"/>
              </w:rPr>
              <w:t xml:space="preserve"> t</w:t>
            </w:r>
            <w:r w:rsidR="00655E3C" w:rsidRPr="003A0B7D">
              <w:rPr>
                <w:lang w:val="sv-SE"/>
              </w:rPr>
              <w:t>ë</w:t>
            </w:r>
            <w:r w:rsidRPr="003A0B7D">
              <w:rPr>
                <w:lang w:val="sv-SE"/>
              </w:rPr>
              <w:t xml:space="preserve"> para e ndihm</w:t>
            </w:r>
            <w:r w:rsidR="00655E3C" w:rsidRPr="003A0B7D">
              <w:rPr>
                <w:lang w:val="sv-SE"/>
              </w:rPr>
              <w:t>ë</w:t>
            </w:r>
            <w:r w:rsidRPr="003A0B7D">
              <w:rPr>
                <w:lang w:val="sv-SE"/>
              </w:rPr>
              <w:t xml:space="preserve">se dhe materiale ambalazhuese, </w:t>
            </w:r>
            <w:r w:rsidRPr="003A0B7D">
              <w:rPr>
                <w:lang w:val="fi-FI"/>
              </w:rPr>
              <w:t>për prodhimin e produkteve gjys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>m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gatshme t</w:t>
            </w:r>
            <w:r w:rsidR="00655E3C" w:rsidRPr="003A0B7D">
              <w:rPr>
                <w:lang w:val="fi-FI"/>
              </w:rPr>
              <w:t>ë</w:t>
            </w:r>
            <w:r w:rsidRPr="003A0B7D">
              <w:rPr>
                <w:lang w:val="fi-FI"/>
              </w:rPr>
              <w:t xml:space="preserve"> mishit.</w:t>
            </w:r>
          </w:p>
          <w:p w14:paraId="326E424F" w14:textId="77777777" w:rsidR="00E83D4F" w:rsidRPr="003A0B7D" w:rsidRDefault="00E83D4F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>
              <w:rPr>
                <w:lang w:val="fi-FI"/>
              </w:rPr>
              <w:t>kompjuterave dhe printera;</w:t>
            </w:r>
          </w:p>
          <w:p w14:paraId="4AF2940F" w14:textId="77777777" w:rsidR="002638A4" w:rsidRPr="003A0B7D" w:rsidRDefault="002638A4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  <w:p w14:paraId="5726E89A" w14:textId="77777777" w:rsidR="002638A4" w:rsidRPr="003A0B7D" w:rsidRDefault="002638A4" w:rsidP="00FB18FD">
            <w:pPr>
              <w:tabs>
                <w:tab w:val="left" w:pos="360"/>
              </w:tabs>
              <w:rPr>
                <w:lang w:val="sq-AL"/>
              </w:rPr>
            </w:pPr>
          </w:p>
        </w:tc>
      </w:tr>
    </w:tbl>
    <w:p w14:paraId="0C766378" w14:textId="77777777" w:rsidR="009D26D8" w:rsidRPr="003A0B7D" w:rsidRDefault="009D26D8" w:rsidP="009D26D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34D2ACAA" w14:textId="77777777" w:rsidR="009D26D8" w:rsidRPr="003A0B7D" w:rsidRDefault="009D26D8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1136C6D5" w14:textId="77777777" w:rsidR="00926D8A" w:rsidRPr="003A0B7D" w:rsidRDefault="00926D8A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7D76A162" w14:textId="77777777" w:rsidR="00926D8A" w:rsidRDefault="00926D8A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4B1A1BCB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43A929DD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4BB7EB6F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69CFED98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68DACC1D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2CD563F4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1168654E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6D0316C2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2A8CFDE0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7DF43557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1CAF48F0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0B8DDC42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5C4784E0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3EC1685B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1CCD42E1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098B60B9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430A4869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7C88CE9D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276B6183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5D889775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5C275E89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6D629159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796EEC87" w14:textId="77777777" w:rsidR="003902F1" w:rsidRDefault="003902F1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2F74F825" w14:textId="77777777" w:rsidR="00926D8A" w:rsidRDefault="00926D8A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35607C15" w14:textId="77777777" w:rsidR="0053384D" w:rsidRDefault="0053384D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518506E6" w14:textId="77777777" w:rsidR="0053384D" w:rsidRDefault="0053384D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77667427" w14:textId="77777777" w:rsidR="0053384D" w:rsidRPr="003A0B7D" w:rsidRDefault="0053384D" w:rsidP="009D26D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3082EAC3" w14:textId="77777777" w:rsidR="00517FD0" w:rsidRDefault="00517FD0" w:rsidP="009D26D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29751894" w14:textId="77777777" w:rsidR="009A13C8" w:rsidRPr="00823BD6" w:rsidRDefault="00926D8A" w:rsidP="009A13C8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highlight w:val="lightGray"/>
          <w:shd w:val="clear" w:color="auto" w:fill="B3B3B3"/>
          <w:lang w:val="it-IT"/>
        </w:rPr>
        <w:lastRenderedPageBreak/>
        <w:t>2</w:t>
      </w:r>
      <w:r w:rsidR="009A13C8" w:rsidRPr="003A0B7D">
        <w:rPr>
          <w:b/>
          <w:iCs/>
          <w:highlight w:val="lightGray"/>
          <w:shd w:val="clear" w:color="auto" w:fill="B3B3B3"/>
          <w:lang w:val="it-IT"/>
        </w:rPr>
        <w:t xml:space="preserve">. </w:t>
      </w:r>
      <w:r w:rsidR="009A13C8" w:rsidRPr="00823BD6">
        <w:rPr>
          <w:b/>
          <w:iCs/>
          <w:highlight w:val="lightGray"/>
          <w:shd w:val="clear" w:color="auto" w:fill="B3B3B3"/>
          <w:lang w:val="it-IT"/>
        </w:rPr>
        <w:t>Moduli “</w:t>
      </w:r>
      <w:r w:rsidR="009A13C8" w:rsidRPr="00823BD6">
        <w:rPr>
          <w:b/>
          <w:shd w:val="clear" w:color="auto" w:fill="BFBFBF"/>
          <w:lang w:val="sq-AL"/>
        </w:rPr>
        <w:t xml:space="preserve">Prodhimi i </w:t>
      </w:r>
      <w:r w:rsidR="00784CB5" w:rsidRPr="00823BD6">
        <w:rPr>
          <w:b/>
          <w:shd w:val="clear" w:color="auto" w:fill="BFBFBF"/>
          <w:lang w:val="sq-AL"/>
        </w:rPr>
        <w:t xml:space="preserve">produkteve </w:t>
      </w:r>
      <w:r w:rsidR="00531D4E" w:rsidRPr="00823BD6">
        <w:rPr>
          <w:b/>
          <w:shd w:val="clear" w:color="auto" w:fill="BFBFBF"/>
          <w:lang w:val="sq-AL"/>
        </w:rPr>
        <w:t>t</w:t>
      </w:r>
      <w:r w:rsidR="009917E8" w:rsidRPr="00823BD6">
        <w:rPr>
          <w:b/>
          <w:shd w:val="clear" w:color="auto" w:fill="BFBFBF"/>
          <w:lang w:val="sq-AL"/>
        </w:rPr>
        <w:t>ë</w:t>
      </w:r>
      <w:r w:rsidR="00531D4E" w:rsidRPr="00823BD6">
        <w:rPr>
          <w:b/>
          <w:shd w:val="clear" w:color="auto" w:fill="BFBFBF"/>
          <w:lang w:val="sq-AL"/>
        </w:rPr>
        <w:t xml:space="preserve"> mishit </w:t>
      </w:r>
      <w:r w:rsidR="00784CB5" w:rsidRPr="00823BD6">
        <w:rPr>
          <w:b/>
          <w:shd w:val="clear" w:color="auto" w:fill="BFBFBF"/>
          <w:lang w:val="sq-AL"/>
        </w:rPr>
        <w:t>t</w:t>
      </w:r>
      <w:r w:rsidR="009917E8" w:rsidRPr="00823BD6">
        <w:rPr>
          <w:b/>
          <w:shd w:val="clear" w:color="auto" w:fill="BFBFBF"/>
          <w:lang w:val="sq-AL"/>
        </w:rPr>
        <w:t>ë</w:t>
      </w:r>
      <w:r w:rsidR="00531D4E" w:rsidRPr="00823BD6">
        <w:rPr>
          <w:b/>
          <w:shd w:val="clear" w:color="auto" w:fill="BFBFBF"/>
          <w:lang w:val="sq-AL"/>
        </w:rPr>
        <w:t xml:space="preserve"> kripur</w:t>
      </w:r>
      <w:r w:rsidR="00784CB5" w:rsidRPr="00823BD6">
        <w:rPr>
          <w:b/>
          <w:shd w:val="clear" w:color="auto" w:fill="BFBFBF"/>
          <w:lang w:val="sq-AL"/>
        </w:rPr>
        <w:t xml:space="preserve"> dhe t</w:t>
      </w:r>
      <w:r w:rsidR="009917E8" w:rsidRPr="00823BD6">
        <w:rPr>
          <w:b/>
          <w:shd w:val="clear" w:color="auto" w:fill="BFBFBF"/>
          <w:lang w:val="sq-AL"/>
        </w:rPr>
        <w:t>ë</w:t>
      </w:r>
      <w:r w:rsidR="00531D4E" w:rsidRPr="00823BD6">
        <w:rPr>
          <w:b/>
          <w:shd w:val="clear" w:color="auto" w:fill="BFBFBF"/>
          <w:lang w:val="sq-AL"/>
        </w:rPr>
        <w:t xml:space="preserve"> tymosur.</w:t>
      </w:r>
      <w:r w:rsidR="009A13C8" w:rsidRPr="00823BD6">
        <w:rPr>
          <w:b/>
          <w:bCs/>
          <w:highlight w:val="lightGray"/>
          <w:shd w:val="clear" w:color="auto" w:fill="BFBFBF"/>
          <w:lang w:val="it-IT"/>
        </w:rPr>
        <w:t>”</w:t>
      </w:r>
      <w:r w:rsidR="009A13C8" w:rsidRPr="00823BD6">
        <w:rPr>
          <w:b/>
          <w:iCs/>
          <w:lang w:val="it-IT"/>
        </w:rPr>
        <w:t xml:space="preserve"> </w:t>
      </w:r>
    </w:p>
    <w:p w14:paraId="0C3CA229" w14:textId="77777777" w:rsidR="009A13C8" w:rsidRPr="003A0B7D" w:rsidRDefault="009A13C8" w:rsidP="009A13C8">
      <w:pPr>
        <w:tabs>
          <w:tab w:val="left" w:pos="1050"/>
        </w:tabs>
        <w:rPr>
          <w:iCs/>
          <w:lang w:val="sq-AL"/>
        </w:rPr>
      </w:pPr>
      <w:r w:rsidRPr="003A0B7D">
        <w:rPr>
          <w:iCs/>
          <w:lang w:val="it-IT"/>
        </w:rPr>
        <w:tab/>
      </w:r>
    </w:p>
    <w:p w14:paraId="0D25C1CF" w14:textId="77777777" w:rsidR="009A13C8" w:rsidRPr="003A0B7D" w:rsidRDefault="009A13C8" w:rsidP="009A13C8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lang w:val="it-IT"/>
        </w:rPr>
        <w:t xml:space="preserve">Drejtimi: Teknologji </w:t>
      </w:r>
      <w:r w:rsidR="00926D8A" w:rsidRPr="003A0B7D">
        <w:rPr>
          <w:b/>
          <w:iCs/>
          <w:lang w:val="it-IT"/>
        </w:rPr>
        <w:t>u</w:t>
      </w:r>
      <w:r w:rsidRPr="003A0B7D">
        <w:rPr>
          <w:b/>
          <w:iCs/>
          <w:lang w:val="it-IT"/>
        </w:rPr>
        <w:t>shqimore</w:t>
      </w:r>
    </w:p>
    <w:p w14:paraId="7C88DD8A" w14:textId="77777777" w:rsidR="009A13C8" w:rsidRPr="003A0B7D" w:rsidRDefault="009A13C8" w:rsidP="009A13C8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 xml:space="preserve">Profili:     </w:t>
      </w:r>
      <w:r w:rsidRPr="003A0B7D">
        <w:rPr>
          <w:b/>
          <w:iCs/>
          <w:lang w:val="sq-AL"/>
        </w:rPr>
        <w:t>Teknologji e</w:t>
      </w:r>
      <w:r w:rsidRPr="003A0B7D">
        <w:rPr>
          <w:b/>
          <w:iCs/>
          <w:lang w:val="it-IT"/>
        </w:rPr>
        <w:t xml:space="preserve"> përpunimit të mishit dhe peshkut</w:t>
      </w:r>
    </w:p>
    <w:p w14:paraId="29A7F1F1" w14:textId="77777777" w:rsidR="009A13C8" w:rsidRPr="003A0B7D" w:rsidRDefault="009A13C8" w:rsidP="009A13C8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Niveli</w:t>
      </w:r>
      <w:proofErr w:type="spellEnd"/>
      <w:r w:rsidRPr="003A0B7D">
        <w:rPr>
          <w:b/>
          <w:iCs/>
        </w:rPr>
        <w:t xml:space="preserve">:      </w:t>
      </w:r>
      <w:r w:rsidR="00791168">
        <w:rPr>
          <w:b/>
          <w:iCs/>
        </w:rPr>
        <w:t xml:space="preserve">III </w:t>
      </w:r>
      <w:proofErr w:type="spellStart"/>
      <w:r w:rsidR="00791168">
        <w:rPr>
          <w:b/>
          <w:iCs/>
        </w:rPr>
        <w:t>i</w:t>
      </w:r>
      <w:proofErr w:type="spellEnd"/>
      <w:r w:rsidR="00791168">
        <w:rPr>
          <w:b/>
          <w:iCs/>
        </w:rPr>
        <w:t xml:space="preserve"> KSHK</w:t>
      </w:r>
      <w:r w:rsidRPr="003A0B7D">
        <w:rPr>
          <w:b/>
          <w:iCs/>
        </w:rPr>
        <w:t xml:space="preserve">   </w:t>
      </w:r>
    </w:p>
    <w:p w14:paraId="2AF9794D" w14:textId="77777777" w:rsidR="009A13C8" w:rsidRPr="003A0B7D" w:rsidRDefault="009A13C8" w:rsidP="009A13C8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Klasa</w:t>
      </w:r>
      <w:proofErr w:type="spellEnd"/>
      <w:r w:rsidRPr="003A0B7D">
        <w:rPr>
          <w:b/>
          <w:iCs/>
        </w:rPr>
        <w:t>:      12</w:t>
      </w:r>
    </w:p>
    <w:p w14:paraId="3FAF5524" w14:textId="77777777" w:rsidR="009A13C8" w:rsidRPr="003A0B7D" w:rsidRDefault="009A13C8" w:rsidP="009A13C8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9A13C8" w:rsidRPr="003A0B7D" w14:paraId="02C8938C" w14:textId="77777777" w:rsidTr="00F76FAF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44621B92" w14:textId="77777777" w:rsidR="009A13C8" w:rsidRPr="003A0B7D" w:rsidRDefault="009A13C8" w:rsidP="00F76FAF">
            <w:pPr>
              <w:pStyle w:val="Heading3"/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9A13C8" w:rsidRPr="003A0B7D" w14:paraId="482B89AB" w14:textId="77777777" w:rsidTr="00F76FAF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63D11DBA" w14:textId="77777777" w:rsidR="009A13C8" w:rsidRPr="00823BD6" w:rsidRDefault="009A13C8" w:rsidP="00F76FAF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Titulli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dhe</w:t>
            </w:r>
            <w:proofErr w:type="spellEnd"/>
            <w:r w:rsidRPr="00823BD6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686E476E" w14:textId="77777777" w:rsidR="009A13C8" w:rsidRDefault="00C85DDF" w:rsidP="0053384D">
            <w:pPr>
              <w:rPr>
                <w:b/>
                <w:lang w:val="sq-AL"/>
              </w:rPr>
            </w:pPr>
            <w:r w:rsidRPr="00823BD6">
              <w:rPr>
                <w:b/>
                <w:lang w:val="sq-AL"/>
              </w:rPr>
              <w:t>PRODHIMI</w:t>
            </w:r>
            <w:r w:rsidR="00926D8A" w:rsidRPr="00823BD6">
              <w:rPr>
                <w:b/>
                <w:lang w:val="sq-AL"/>
              </w:rPr>
              <w:t xml:space="preserve"> </w:t>
            </w:r>
            <w:r w:rsidR="00531D4E" w:rsidRPr="00823BD6">
              <w:rPr>
                <w:b/>
                <w:lang w:val="sq-AL"/>
              </w:rPr>
              <w:t>I PRODUKTEVE T</w:t>
            </w:r>
            <w:r w:rsidR="009917E8" w:rsidRPr="00823BD6">
              <w:rPr>
                <w:b/>
                <w:lang w:val="sq-AL"/>
              </w:rPr>
              <w:t>Ë</w:t>
            </w:r>
            <w:r w:rsidR="00531D4E" w:rsidRPr="00823BD6">
              <w:rPr>
                <w:b/>
                <w:lang w:val="sq-AL"/>
              </w:rPr>
              <w:t xml:space="preserve"> MISHIT T</w:t>
            </w:r>
            <w:r w:rsidR="009917E8" w:rsidRPr="00823BD6">
              <w:rPr>
                <w:b/>
                <w:lang w:val="sq-AL"/>
              </w:rPr>
              <w:t>Ë</w:t>
            </w:r>
            <w:r w:rsidR="00531D4E" w:rsidRPr="00823BD6">
              <w:rPr>
                <w:b/>
                <w:lang w:val="sq-AL"/>
              </w:rPr>
              <w:t xml:space="preserve"> KRIPUR DHE T</w:t>
            </w:r>
            <w:r w:rsidR="009917E8" w:rsidRPr="00823BD6">
              <w:rPr>
                <w:b/>
                <w:lang w:val="sq-AL"/>
              </w:rPr>
              <w:t>Ë</w:t>
            </w:r>
            <w:r w:rsidR="00531D4E" w:rsidRPr="00823BD6">
              <w:rPr>
                <w:b/>
                <w:lang w:val="sq-AL"/>
              </w:rPr>
              <w:t xml:space="preserve"> TYMOSUR.</w:t>
            </w:r>
            <w:r w:rsidR="00346211" w:rsidRPr="00823BD6">
              <w:rPr>
                <w:b/>
                <w:lang w:val="sq-AL"/>
              </w:rPr>
              <w:t xml:space="preserve"> </w:t>
            </w:r>
          </w:p>
          <w:p w14:paraId="69B73627" w14:textId="77777777" w:rsidR="001E497B" w:rsidRPr="00823BD6" w:rsidRDefault="001E497B" w:rsidP="0053384D">
            <w:pPr>
              <w:rPr>
                <w:b/>
                <w:bCs/>
                <w:lang w:val="sq-AL"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34A5654A" w14:textId="77777777" w:rsidR="009A13C8" w:rsidRPr="001E497B" w:rsidRDefault="009A13C8" w:rsidP="001E497B">
            <w:pPr>
              <w:pStyle w:val="Header"/>
              <w:jc w:val="center"/>
              <w:rPr>
                <w:b/>
                <w:lang w:val="sq-AL"/>
              </w:rPr>
            </w:pPr>
            <w:r w:rsidRPr="001E497B">
              <w:rPr>
                <w:b/>
                <w:lang w:val="it-IT"/>
              </w:rPr>
              <w:t>M-</w:t>
            </w:r>
            <w:r w:rsidR="001E497B" w:rsidRPr="001E497B">
              <w:rPr>
                <w:b/>
                <w:lang w:val="it-IT"/>
              </w:rPr>
              <w:t>08-1564</w:t>
            </w:r>
            <w:r w:rsidRPr="001E497B">
              <w:rPr>
                <w:b/>
                <w:lang w:val="it-IT"/>
              </w:rPr>
              <w:t>-1</w:t>
            </w:r>
            <w:r w:rsidR="001E497B" w:rsidRPr="001E497B">
              <w:rPr>
                <w:b/>
                <w:lang w:val="it-IT"/>
              </w:rPr>
              <w:t>9</w:t>
            </w:r>
          </w:p>
        </w:tc>
      </w:tr>
      <w:tr w:rsidR="009A13C8" w:rsidRPr="003A0B7D" w14:paraId="479431BB" w14:textId="77777777" w:rsidTr="00F76FAF">
        <w:tc>
          <w:tcPr>
            <w:tcW w:w="1908" w:type="dxa"/>
            <w:tcBorders>
              <w:top w:val="nil"/>
              <w:bottom w:val="nil"/>
            </w:tcBorders>
          </w:tcPr>
          <w:p w14:paraId="494D5164" w14:textId="77777777" w:rsidR="009A13C8" w:rsidRPr="003A0B7D" w:rsidRDefault="009A13C8" w:rsidP="00F76FAF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638553A" w14:textId="77777777" w:rsidR="009A13C8" w:rsidRPr="003A0B7D" w:rsidRDefault="009A13C8" w:rsidP="00F76FAF">
            <w:pPr>
              <w:rPr>
                <w:b/>
              </w:rPr>
            </w:pPr>
          </w:p>
          <w:p w14:paraId="2A2A5B21" w14:textId="77777777" w:rsidR="009A13C8" w:rsidRPr="003A0B7D" w:rsidRDefault="009A13C8" w:rsidP="00F76FAF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35F6B849" w14:textId="77777777" w:rsidR="009A13C8" w:rsidRPr="003A0B7D" w:rsidRDefault="009A13C8" w:rsidP="00914964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3A0B7D">
              <w:rPr>
                <w:lang w:val="sq-AL"/>
              </w:rPr>
              <w:t xml:space="preserve">Një modul praktik, që aftëson nxënësit, për të kryer </w:t>
            </w:r>
            <w:r w:rsidR="00914964" w:rsidRPr="003A0B7D">
              <w:rPr>
                <w:lang w:val="sq-AL"/>
              </w:rPr>
              <w:t>ndarjen e mishit, kriposjen, përpunimin termik, ambalazhimin dhe ruajtjen</w:t>
            </w:r>
            <w:r w:rsidRPr="003A0B7D">
              <w:rPr>
                <w:lang w:val="sq-AL"/>
              </w:rPr>
              <w:t xml:space="preserve"> e </w:t>
            </w:r>
            <w:r w:rsidRPr="003A0B7D">
              <w:rPr>
                <w:bCs/>
                <w:lang w:val="it-IT"/>
              </w:rPr>
              <w:t xml:space="preserve">mishit për prodhimin e </w:t>
            </w:r>
            <w:r w:rsidRPr="003A0B7D">
              <w:rPr>
                <w:bCs/>
                <w:lang w:val="sq-AL"/>
              </w:rPr>
              <w:t xml:space="preserve">proshutës dhe </w:t>
            </w:r>
            <w:r w:rsidRPr="003A0B7D">
              <w:rPr>
                <w:bCs/>
                <w:lang w:val="it-IT"/>
              </w:rPr>
              <w:t>pastërmas</w:t>
            </w:r>
            <w:r w:rsidR="00C85DDF" w:rsidRPr="003A0B7D">
              <w:rPr>
                <w:bCs/>
                <w:lang w:val="it-IT"/>
              </w:rPr>
              <w:t>ё</w:t>
            </w:r>
            <w:r w:rsidRPr="003A0B7D">
              <w:rPr>
                <w:bCs/>
                <w:lang w:val="it-IT"/>
              </w:rPr>
              <w:t>.</w:t>
            </w:r>
            <w:r w:rsidRPr="003A0B7D">
              <w:rPr>
                <w:lang w:val="sq-AL"/>
              </w:rPr>
              <w:t xml:space="preserve"> </w:t>
            </w:r>
          </w:p>
          <w:p w14:paraId="5508A44E" w14:textId="77777777" w:rsidR="000E01E7" w:rsidRPr="003A0B7D" w:rsidRDefault="000E01E7" w:rsidP="00914964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9A13C8" w:rsidRPr="003A0B7D" w14:paraId="07577308" w14:textId="77777777" w:rsidTr="00F76FAF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1B44B445" w14:textId="77777777" w:rsidR="009A13C8" w:rsidRPr="003A0B7D" w:rsidRDefault="009A13C8" w:rsidP="00F76FAF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35C46CAB" w14:textId="77777777" w:rsidR="009A13C8" w:rsidRPr="003A0B7D" w:rsidRDefault="009A13C8" w:rsidP="00F76FAF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4B89BF67" w14:textId="77777777" w:rsidR="009A13C8" w:rsidRPr="003A0B7D" w:rsidRDefault="009A13C8" w:rsidP="00F76FAF">
            <w:pPr>
              <w:rPr>
                <w:b/>
              </w:rPr>
            </w:pPr>
            <w:r w:rsidRPr="003A0B7D">
              <w:t>51</w:t>
            </w:r>
            <w:r w:rsidR="004F23E0" w:rsidRPr="003A0B7D">
              <w:t xml:space="preserve"> </w:t>
            </w:r>
            <w:proofErr w:type="spellStart"/>
            <w:r w:rsidRPr="003A0B7D">
              <w:t>orë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mësimore</w:t>
            </w:r>
            <w:proofErr w:type="spellEnd"/>
          </w:p>
          <w:p w14:paraId="7E809FBE" w14:textId="77777777" w:rsidR="009A13C8" w:rsidRPr="003A0B7D" w:rsidRDefault="009A13C8" w:rsidP="00F76FAF">
            <w:pPr>
              <w:rPr>
                <w:b/>
              </w:rPr>
            </w:pPr>
          </w:p>
          <w:p w14:paraId="277D273F" w14:textId="77777777" w:rsidR="009A13C8" w:rsidRPr="003A0B7D" w:rsidRDefault="009A13C8" w:rsidP="00F76FAF">
            <w:pPr>
              <w:rPr>
                <w:b/>
              </w:rPr>
            </w:pPr>
          </w:p>
        </w:tc>
      </w:tr>
      <w:tr w:rsidR="00436460" w:rsidRPr="003A0B7D" w14:paraId="73D32191" w14:textId="77777777" w:rsidTr="00F76FAF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0E4B6E6" w14:textId="77777777" w:rsidR="00436460" w:rsidRPr="003A0B7D" w:rsidRDefault="00436460" w:rsidP="00F76FAF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214969DA" w14:textId="77777777" w:rsidR="00436460" w:rsidRPr="003A0B7D" w:rsidRDefault="00436460" w:rsidP="00F76FAF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86E90F0" w14:textId="77777777" w:rsidR="00436460" w:rsidRPr="003A0B7D" w:rsidRDefault="00436460" w:rsidP="00F76FAF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64BAF843" w14:textId="77777777" w:rsidR="00436460" w:rsidRPr="003A0B7D" w:rsidRDefault="00436460" w:rsidP="00870A8D">
            <w:pPr>
              <w:rPr>
                <w:i/>
              </w:rPr>
            </w:pPr>
            <w:proofErr w:type="spellStart"/>
            <w:r w:rsidRPr="003A0B7D">
              <w:t>Nxënësit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duhet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kenë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përfunduar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nivelin</w:t>
            </w:r>
            <w:proofErr w:type="spellEnd"/>
            <w:r w:rsidRPr="003A0B7D">
              <w:t xml:space="preserve"> I</w:t>
            </w:r>
            <w:r>
              <w:t xml:space="preserve">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</w:t>
            </w:r>
            <w:proofErr w:type="spellEnd"/>
            <w:r w:rsidRPr="003A0B7D">
              <w:rPr>
                <w:i/>
              </w:rPr>
              <w:t xml:space="preserve"> “</w:t>
            </w:r>
            <w:proofErr w:type="spellStart"/>
            <w:r w:rsidRPr="003A0B7D">
              <w:rPr>
                <w:rStyle w:val="Emphasis"/>
                <w:i w:val="0"/>
              </w:rPr>
              <w:t>Teknologji</w:t>
            </w:r>
            <w:proofErr w:type="spellEnd"/>
            <w:r w:rsidRPr="003A0B7D">
              <w:rPr>
                <w:rStyle w:val="Emphasis"/>
                <w:i w:val="0"/>
              </w:rPr>
              <w:t xml:space="preserve"> </w:t>
            </w:r>
            <w:proofErr w:type="spellStart"/>
            <w:r w:rsidRPr="003A0B7D">
              <w:rPr>
                <w:rStyle w:val="Emphasis"/>
                <w:i w:val="0"/>
              </w:rPr>
              <w:t>ushqimore</w:t>
            </w:r>
            <w:proofErr w:type="spellEnd"/>
            <w:r w:rsidRPr="003A0B7D">
              <w:rPr>
                <w:rStyle w:val="Emphasis"/>
                <w:i w:val="0"/>
              </w:rPr>
              <w:t>”</w:t>
            </w:r>
            <w:r w:rsidRPr="003A0B7D">
              <w:rPr>
                <w:i/>
              </w:rPr>
              <w:t xml:space="preserve">. </w:t>
            </w:r>
          </w:p>
        </w:tc>
      </w:tr>
    </w:tbl>
    <w:p w14:paraId="05BBA1DA" w14:textId="77777777" w:rsidR="009A13C8" w:rsidRPr="003A0B7D" w:rsidRDefault="009A13C8" w:rsidP="009A13C8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9A13C8" w:rsidRPr="00823BD6" w14:paraId="1FA0B53F" w14:textId="77777777" w:rsidTr="00F76FAF">
        <w:tc>
          <w:tcPr>
            <w:tcW w:w="1908" w:type="dxa"/>
          </w:tcPr>
          <w:p w14:paraId="0A3CEA83" w14:textId="77777777" w:rsidR="009A13C8" w:rsidRPr="00823BD6" w:rsidRDefault="009A13C8" w:rsidP="00263CFE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Rezultatet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proofErr w:type="gramStart"/>
            <w:r w:rsidRPr="00823BD6">
              <w:rPr>
                <w:b/>
              </w:rPr>
              <w:t>të</w:t>
            </w:r>
            <w:proofErr w:type="spellEnd"/>
            <w:r w:rsidRPr="00823BD6">
              <w:rPr>
                <w:b/>
              </w:rPr>
              <w:t xml:space="preserve">  </w:t>
            </w:r>
            <w:proofErr w:type="spellStart"/>
            <w:r w:rsidRPr="00823BD6">
              <w:rPr>
                <w:b/>
              </w:rPr>
              <w:t>mësuarit</w:t>
            </w:r>
            <w:proofErr w:type="spellEnd"/>
            <w:proofErr w:type="gramEnd"/>
            <w:r w:rsidRPr="00823BD6">
              <w:rPr>
                <w:b/>
              </w:rPr>
              <w:t xml:space="preserve"> (RM), </w:t>
            </w:r>
            <w:proofErr w:type="spellStart"/>
            <w:r w:rsidRPr="00823BD6">
              <w:rPr>
                <w:b/>
              </w:rPr>
              <w:t>dhe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procedurat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5DFD4D8C" w14:textId="77777777" w:rsidR="009A13C8" w:rsidRPr="00823BD6" w:rsidRDefault="009A13C8" w:rsidP="00F76FAF">
            <w:pPr>
              <w:rPr>
                <w:b/>
              </w:rPr>
            </w:pPr>
          </w:p>
        </w:tc>
        <w:tc>
          <w:tcPr>
            <w:tcW w:w="810" w:type="dxa"/>
          </w:tcPr>
          <w:p w14:paraId="5994E945" w14:textId="77777777" w:rsidR="009A13C8" w:rsidRPr="00823BD6" w:rsidRDefault="009A13C8" w:rsidP="00F76FAF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40C5EE1C" w14:textId="77777777" w:rsidR="009A13C8" w:rsidRPr="00823BD6" w:rsidRDefault="009A13C8" w:rsidP="00F76FAF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kryen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prodhimin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proshutës</w:t>
            </w:r>
            <w:proofErr w:type="spellEnd"/>
            <w:r w:rsidR="0053384D" w:rsidRPr="00823BD6">
              <w:rPr>
                <w:b/>
                <w:lang w:val="sq-AL"/>
              </w:rPr>
              <w:t>.</w:t>
            </w:r>
          </w:p>
          <w:p w14:paraId="044C6D2F" w14:textId="77777777" w:rsidR="009A13C8" w:rsidRPr="00823BD6" w:rsidRDefault="009A13C8" w:rsidP="00F76FAF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030562B8" w14:textId="77777777" w:rsidR="009A13C8" w:rsidRPr="00823BD6" w:rsidRDefault="009A13C8" w:rsidP="00F76FAF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00A8DAA1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prodhimin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proshutës</w:t>
            </w:r>
            <w:proofErr w:type="spellEnd"/>
            <w:r w:rsidRPr="00823BD6">
              <w:t>;</w:t>
            </w:r>
          </w:p>
          <w:p w14:paraId="68D8054A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higjenizojë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dhe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mjetet</w:t>
            </w:r>
            <w:proofErr w:type="spellEnd"/>
            <w:r w:rsidR="00784CB5" w:rsidRPr="00823BD6">
              <w:t xml:space="preserve"> e </w:t>
            </w:r>
            <w:proofErr w:type="spellStart"/>
            <w:r w:rsidR="00784CB5" w:rsidRPr="00823BD6">
              <w:t>punës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424FDE90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dhe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lëndët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ndihmëse</w:t>
            </w:r>
            <w:proofErr w:type="spellEnd"/>
            <w:r w:rsidR="00784CB5" w:rsidRPr="00823BD6">
              <w:t xml:space="preserve"> duke </w:t>
            </w:r>
            <w:proofErr w:type="spellStart"/>
            <w:r w:rsidR="00784CB5" w:rsidRPr="00823BD6">
              <w:t>vlerësuar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cilësisë</w:t>
            </w:r>
            <w:proofErr w:type="spellEnd"/>
            <w:r w:rsidR="00784CB5" w:rsidRPr="00823BD6">
              <w:t xml:space="preserve"> e </w:t>
            </w:r>
            <w:proofErr w:type="spellStart"/>
            <w:r w:rsidR="00F315B9" w:rsidRPr="00823BD6">
              <w:t>tyre</w:t>
            </w:r>
            <w:proofErr w:type="spellEnd"/>
            <w:r w:rsidR="00784CB5" w:rsidRPr="00823BD6">
              <w:t xml:space="preserve">, </w:t>
            </w:r>
            <w:proofErr w:type="spellStart"/>
            <w:r w:rsidR="00784CB5" w:rsidRPr="00823BD6">
              <w:t>sipas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kërkesave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të</w:t>
            </w:r>
            <w:proofErr w:type="spellEnd"/>
            <w:r w:rsidR="00784CB5" w:rsidRPr="00823BD6">
              <w:t xml:space="preserve"> </w:t>
            </w:r>
            <w:proofErr w:type="spellStart"/>
            <w:r w:rsidR="00784CB5" w:rsidRPr="00823BD6">
              <w:t>standartit</w:t>
            </w:r>
            <w:proofErr w:type="spellEnd"/>
            <w:r w:rsidR="00784CB5" w:rsidRPr="00823BD6">
              <w:t xml:space="preserve">; </w:t>
            </w:r>
          </w:p>
          <w:p w14:paraId="0D1A1C9F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ndarjen</w:t>
            </w:r>
            <w:proofErr w:type="spellEnd"/>
            <w:r w:rsidRPr="00823BD6">
              <w:t xml:space="preserve"> e mishit, duke </w:t>
            </w:r>
            <w:proofErr w:type="spellStart"/>
            <w:r w:rsidRPr="00823BD6">
              <w:t>përzgjedhur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muskulaturën</w:t>
            </w:r>
            <w:proofErr w:type="spellEnd"/>
            <w:r w:rsidRPr="00823BD6">
              <w:t>;</w:t>
            </w:r>
          </w:p>
          <w:p w14:paraId="3DC8BF3A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tretësirën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shëllirës</w:t>
            </w:r>
            <w:proofErr w:type="spellEnd"/>
            <w:r w:rsidRPr="00823BD6">
              <w:t xml:space="preserve"> (NaCl, NaNO</w:t>
            </w:r>
            <w:r w:rsidRPr="00823BD6">
              <w:rPr>
                <w:vertAlign w:val="subscript"/>
              </w:rPr>
              <w:t>3</w:t>
            </w:r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sheqer</w:t>
            </w:r>
            <w:proofErr w:type="spellEnd"/>
            <w:r w:rsidRPr="00823BD6">
              <w:t xml:space="preserve">),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recepturës</w:t>
            </w:r>
            <w:proofErr w:type="spellEnd"/>
            <w:r w:rsidRPr="00823BD6">
              <w:t>;</w:t>
            </w:r>
          </w:p>
          <w:p w14:paraId="595CE823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aparatin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shëllirimit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injektimin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shëllirës</w:t>
            </w:r>
            <w:proofErr w:type="spellEnd"/>
            <w:r w:rsidRPr="00823BD6">
              <w:t>;</w:t>
            </w:r>
          </w:p>
          <w:p w14:paraId="5C427F46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vendos</w:t>
            </w:r>
            <w:r w:rsidR="00E6047E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</w:t>
            </w:r>
            <w:r w:rsidR="00E6047E" w:rsidRPr="00823BD6">
              <w:t xml:space="preserve">me </w:t>
            </w:r>
            <w:proofErr w:type="spellStart"/>
            <w:r w:rsidR="00E6047E" w:rsidRPr="00823BD6">
              <w:t>kujdes</w:t>
            </w:r>
            <w:proofErr w:type="spellEnd"/>
            <w:r w:rsidR="00E6047E" w:rsidRPr="00823BD6">
              <w:t xml:space="preserve"> </w:t>
            </w:r>
            <w:proofErr w:type="spellStart"/>
            <w:r w:rsidR="00E6047E" w:rsidRPr="00823BD6">
              <w:t>në</w:t>
            </w:r>
            <w:proofErr w:type="spellEnd"/>
            <w:r w:rsidR="00E6047E" w:rsidRPr="00823BD6">
              <w:t xml:space="preserve"> </w:t>
            </w:r>
            <w:proofErr w:type="spellStart"/>
            <w:r w:rsidR="00E6047E" w:rsidRPr="00823BD6">
              <w:t>aparatin</w:t>
            </w:r>
            <w:proofErr w:type="spellEnd"/>
            <w:r w:rsidR="00E6047E" w:rsidRPr="00823BD6">
              <w:t xml:space="preserve"> e </w:t>
            </w:r>
            <w:proofErr w:type="spellStart"/>
            <w:r w:rsidR="00E6047E" w:rsidRPr="00823BD6">
              <w:t>shëllirimit</w:t>
            </w:r>
            <w:proofErr w:type="spellEnd"/>
            <w:r w:rsidRPr="00823BD6">
              <w:t>;</w:t>
            </w:r>
          </w:p>
          <w:p w14:paraId="7E19843B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injektojë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shëllirën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mish, duke </w:t>
            </w:r>
            <w:proofErr w:type="spellStart"/>
            <w:r w:rsidRPr="00823BD6">
              <w:t>komanduar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aparatin</w:t>
            </w:r>
            <w:proofErr w:type="spellEnd"/>
            <w:r w:rsidRPr="00823BD6">
              <w:t>;</w:t>
            </w:r>
          </w:p>
          <w:p w14:paraId="33F2C98A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maturimin</w:t>
            </w:r>
            <w:proofErr w:type="spellEnd"/>
            <w:r w:rsidRPr="00823BD6">
              <w:t xml:space="preserve"> e mishit,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4-5 </w:t>
            </w:r>
            <w:proofErr w:type="spellStart"/>
            <w:r w:rsidRPr="00823BD6">
              <w:t>ditë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temperaturën</w:t>
            </w:r>
            <w:proofErr w:type="spellEnd"/>
            <w:r w:rsidRPr="00823BD6">
              <w:t xml:space="preserve"> 5</w:t>
            </w:r>
            <w:r w:rsidRPr="00823BD6">
              <w:rPr>
                <w:vertAlign w:val="superscript"/>
              </w:rPr>
              <w:t>0</w:t>
            </w:r>
            <w:r w:rsidRPr="00823BD6">
              <w:t xml:space="preserve">C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lagështirë</w:t>
            </w:r>
            <w:proofErr w:type="spellEnd"/>
            <w:r w:rsidRPr="00823BD6">
              <w:t xml:space="preserve"> relative 83-85%;</w:t>
            </w:r>
          </w:p>
          <w:p w14:paraId="042A8196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pjekjes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tymosjes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trajtimin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proshutës</w:t>
            </w:r>
            <w:proofErr w:type="spellEnd"/>
            <w:r w:rsidRPr="00823BD6">
              <w:t>;</w:t>
            </w:r>
          </w:p>
          <w:p w14:paraId="6DBA11C9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dhomën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pjekjes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</w:p>
          <w:p w14:paraId="16493200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tymosje</w:t>
            </w:r>
            <w:r w:rsidR="00120A9F" w:rsidRPr="00823BD6">
              <w:t>s</w:t>
            </w:r>
            <w:proofErr w:type="spellEnd"/>
            <w:r w:rsidR="00120A9F" w:rsidRPr="00823BD6">
              <w:t xml:space="preserve">, me </w:t>
            </w:r>
            <w:proofErr w:type="spellStart"/>
            <w:r w:rsidR="00120A9F" w:rsidRPr="00823BD6">
              <w:t>transportues</w:t>
            </w:r>
            <w:proofErr w:type="spellEnd"/>
            <w:r w:rsidRPr="00823BD6">
              <w:t xml:space="preserve">; </w:t>
            </w:r>
          </w:p>
          <w:p w14:paraId="110FE5B9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prerjen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proshutës</w:t>
            </w:r>
            <w:proofErr w:type="spellEnd"/>
            <w:r w:rsidRPr="00823BD6">
              <w:t xml:space="preserve">, me </w:t>
            </w:r>
            <w:proofErr w:type="spellStart"/>
            <w:r w:rsidRPr="00823BD6">
              <w:t>makineri</w:t>
            </w:r>
            <w:proofErr w:type="spellEnd"/>
            <w:r w:rsidRPr="00823BD6">
              <w:t xml:space="preserve">, me feta </w:t>
            </w:r>
            <w:proofErr w:type="spellStart"/>
            <w:r w:rsidRPr="00823BD6">
              <w:t>ose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trup</w:t>
            </w:r>
            <w:proofErr w:type="spellEnd"/>
            <w:r w:rsidRPr="00823BD6">
              <w:t>;</w:t>
            </w:r>
          </w:p>
          <w:p w14:paraId="29EC94C5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aparatin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vakumit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ambalazhim</w:t>
            </w:r>
            <w:proofErr w:type="spellEnd"/>
            <w:r w:rsidRPr="00823BD6">
              <w:t>;</w:t>
            </w:r>
          </w:p>
          <w:p w14:paraId="741403A2" w14:textId="77777777" w:rsidR="00917DAB" w:rsidRPr="00823BD6" w:rsidRDefault="00917DAB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lastRenderedPageBreak/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</w:t>
            </w:r>
            <w:r w:rsidR="00D561DF" w:rsidRPr="00823BD6">
              <w:t>z</w:t>
            </w:r>
            <w:r w:rsidRPr="00823BD6">
              <w:t>himin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proshut</w:t>
            </w:r>
            <w:r w:rsidR="009917E8" w:rsidRPr="00823BD6">
              <w:t>ë</w:t>
            </w:r>
            <w:r w:rsidRPr="00823BD6">
              <w:t>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lloji</w:t>
            </w:r>
            <w:r w:rsidR="00120A9F" w:rsidRPr="00823BD6">
              <w:t>t</w:t>
            </w:r>
            <w:proofErr w:type="spellEnd"/>
            <w:r w:rsidR="00120A9F" w:rsidRPr="00823BD6">
              <w:t xml:space="preserve">, duke </w:t>
            </w:r>
            <w:proofErr w:type="spellStart"/>
            <w:r w:rsidR="00120A9F" w:rsidRPr="00823BD6">
              <w:t>vendosur</w:t>
            </w:r>
            <w:proofErr w:type="spellEnd"/>
            <w:r w:rsidR="00120A9F" w:rsidRPr="00823BD6">
              <w:t xml:space="preserve"> </w:t>
            </w:r>
            <w:proofErr w:type="spellStart"/>
            <w:r w:rsidR="00120A9F" w:rsidRPr="00823BD6">
              <w:t>dat</w:t>
            </w:r>
            <w:r w:rsidR="009917E8" w:rsidRPr="00823BD6">
              <w:t>ë</w:t>
            </w:r>
            <w:r w:rsidR="00120A9F" w:rsidRPr="00823BD6">
              <w:t>n</w:t>
            </w:r>
            <w:proofErr w:type="spellEnd"/>
            <w:r w:rsidR="00120A9F" w:rsidRPr="00823BD6">
              <w:t xml:space="preserve"> e </w:t>
            </w:r>
            <w:proofErr w:type="spellStart"/>
            <w:r w:rsidR="00120A9F" w:rsidRPr="00823BD6">
              <w:t>skadenc</w:t>
            </w:r>
            <w:r w:rsidR="009917E8" w:rsidRPr="00823BD6">
              <w:t>ë</w:t>
            </w:r>
            <w:r w:rsidR="00120A9F" w:rsidRPr="00823BD6">
              <w:t>s</w:t>
            </w:r>
            <w:proofErr w:type="spellEnd"/>
            <w:r w:rsidRPr="00823BD6">
              <w:t>;</w:t>
            </w:r>
          </w:p>
          <w:p w14:paraId="3EDC554A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produktit</w:t>
            </w:r>
            <w:proofErr w:type="spellEnd"/>
            <w:r w:rsidR="00120A9F" w:rsidRPr="00823BD6">
              <w:t>;</w:t>
            </w:r>
          </w:p>
          <w:p w14:paraId="25C0C00A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proshutën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r w:rsidR="007C5CBE" w:rsidRPr="00823BD6">
              <w:t xml:space="preserve">duke e </w:t>
            </w:r>
            <w:proofErr w:type="spellStart"/>
            <w:r w:rsidR="007C5CBE" w:rsidRPr="00823BD6">
              <w:t>sistemua</w:t>
            </w:r>
            <w:proofErr w:type="spellEnd"/>
            <w:r w:rsidR="007C5CBE" w:rsidRPr="00823BD6">
              <w:t xml:space="preserve">, </w:t>
            </w:r>
            <w:proofErr w:type="spellStart"/>
            <w:r w:rsidR="007C5CBE" w:rsidRPr="00823BD6">
              <w:t>në</w:t>
            </w:r>
            <w:proofErr w:type="spellEnd"/>
            <w:r w:rsidR="007C5CBE" w:rsidRPr="00823BD6">
              <w:t xml:space="preserve"> </w:t>
            </w:r>
            <w:proofErr w:type="spellStart"/>
            <w:r w:rsidR="007C5CBE" w:rsidRPr="00823BD6">
              <w:t>vendin</w:t>
            </w:r>
            <w:proofErr w:type="spellEnd"/>
            <w:r w:rsidR="007C5CBE" w:rsidRPr="00823BD6">
              <w:t xml:space="preserve"> e </w:t>
            </w:r>
            <w:proofErr w:type="spellStart"/>
            <w:r w:rsidR="007C5CBE" w:rsidRPr="00823BD6">
              <w:t>duhur</w:t>
            </w:r>
            <w:proofErr w:type="spellEnd"/>
            <w:r w:rsidR="007C5CBE" w:rsidRPr="00823BD6">
              <w:t>;</w:t>
            </w:r>
          </w:p>
          <w:p w14:paraId="6E941666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respektuar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422C2DEE" w14:textId="77777777" w:rsidR="009A13C8" w:rsidRPr="00823BD6" w:rsidRDefault="009A13C8" w:rsidP="00C224EB">
            <w:pPr>
              <w:numPr>
                <w:ilvl w:val="0"/>
                <w:numId w:val="46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zbatojë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e </w:t>
            </w:r>
            <w:proofErr w:type="spellStart"/>
            <w:r w:rsidR="00D561DF" w:rsidRPr="00823BD6">
              <w:t>sigurimit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teknik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dhe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mbrojtjes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së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sh</w:t>
            </w:r>
            <w:r w:rsidR="009917E8" w:rsidRPr="00823BD6">
              <w:t>ë</w:t>
            </w:r>
            <w:r w:rsidR="00D561DF" w:rsidRPr="00823BD6">
              <w:t>ndetit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dhe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ruajtjes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s</w:t>
            </w:r>
            <w:r w:rsidR="009917E8" w:rsidRPr="00823BD6">
              <w:t>ë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mjedisit</w:t>
            </w:r>
            <w:proofErr w:type="spellEnd"/>
            <w:r w:rsidR="00D561DF" w:rsidRPr="00823BD6">
              <w:t>.</w:t>
            </w:r>
          </w:p>
          <w:p w14:paraId="33EAEC70" w14:textId="77777777" w:rsidR="00263CFE" w:rsidRPr="00823BD6" w:rsidRDefault="00263CFE" w:rsidP="00263CFE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567D4A85" w14:textId="77777777" w:rsidR="00263CFE" w:rsidRPr="00823BD6" w:rsidRDefault="00263CFE" w:rsidP="00C224EB">
            <w:pPr>
              <w:numPr>
                <w:ilvl w:val="0"/>
                <w:numId w:val="18"/>
              </w:numPr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7355FF0F" w14:textId="77777777" w:rsidR="009A13C8" w:rsidRPr="003A0B7D" w:rsidRDefault="00926D8A" w:rsidP="009A13C8">
      <w:pPr>
        <w:numPr>
          <w:ilvl w:val="12"/>
          <w:numId w:val="0"/>
        </w:numPr>
        <w:rPr>
          <w:b/>
          <w:lang w:val="sq-AL"/>
        </w:rPr>
      </w:pPr>
      <w:r w:rsidRPr="003A0B7D">
        <w:rPr>
          <w:b/>
          <w:lang w:val="fi-FI"/>
        </w:rPr>
        <w:lastRenderedPageBreak/>
        <w:t xml:space="preserve">      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9A13C8" w:rsidRPr="00823BD6" w14:paraId="00538203" w14:textId="77777777" w:rsidTr="00F76FAF">
        <w:tc>
          <w:tcPr>
            <w:tcW w:w="810" w:type="dxa"/>
          </w:tcPr>
          <w:p w14:paraId="4526E619" w14:textId="77777777" w:rsidR="009A13C8" w:rsidRPr="00823BD6" w:rsidRDefault="009A13C8" w:rsidP="00F76FAF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00562C78" w14:textId="77777777" w:rsidR="009A13C8" w:rsidRPr="00823BD6" w:rsidRDefault="009A13C8" w:rsidP="00F76FAF">
            <w:pPr>
              <w:rPr>
                <w:b/>
                <w:bCs/>
              </w:rPr>
            </w:pPr>
            <w:proofErr w:type="spellStart"/>
            <w:r w:rsidRPr="00823BD6">
              <w:rPr>
                <w:b/>
                <w:bCs/>
              </w:rPr>
              <w:t>Nxënësi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kryen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prodhimin</w:t>
            </w:r>
            <w:proofErr w:type="spellEnd"/>
            <w:r w:rsidRPr="00823BD6">
              <w:rPr>
                <w:b/>
                <w:bCs/>
              </w:rPr>
              <w:t xml:space="preserve"> e </w:t>
            </w:r>
            <w:proofErr w:type="spellStart"/>
            <w:r w:rsidRPr="00823BD6">
              <w:rPr>
                <w:b/>
                <w:bCs/>
              </w:rPr>
              <w:t>pastërmas</w:t>
            </w:r>
            <w:r w:rsidR="009917E8" w:rsidRPr="00823BD6">
              <w:rPr>
                <w:b/>
                <w:bCs/>
              </w:rPr>
              <w:t>ë</w:t>
            </w:r>
            <w:proofErr w:type="spellEnd"/>
            <w:r w:rsidRPr="00823BD6">
              <w:rPr>
                <w:b/>
                <w:bCs/>
              </w:rPr>
              <w:t>.</w:t>
            </w:r>
            <w:r w:rsidR="00E6047E" w:rsidRPr="00823BD6">
              <w:rPr>
                <w:b/>
                <w:lang w:val="sq-AL"/>
              </w:rPr>
              <w:t xml:space="preserve"> </w:t>
            </w:r>
          </w:p>
          <w:p w14:paraId="04F4B3D7" w14:textId="77777777" w:rsidR="009A13C8" w:rsidRPr="00823BD6" w:rsidRDefault="009A13C8" w:rsidP="00F76FAF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3AA3F415" w14:textId="77777777" w:rsidR="009A13C8" w:rsidRPr="00823BD6" w:rsidRDefault="009A13C8" w:rsidP="00F76FAF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3ED79B96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prodhimin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pastërmas</w:t>
            </w:r>
            <w:r w:rsidR="009917E8" w:rsidRPr="00823BD6">
              <w:t>ë</w:t>
            </w:r>
            <w:proofErr w:type="spellEnd"/>
            <w:r w:rsidRPr="00823BD6">
              <w:t>.</w:t>
            </w:r>
          </w:p>
          <w:p w14:paraId="7078A7E6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higjenizojë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="00D561DF" w:rsidRPr="00823BD6">
              <w:t>dhe</w:t>
            </w:r>
            <w:proofErr w:type="spellEnd"/>
            <w:r w:rsidR="00D561DF" w:rsidRPr="00823BD6">
              <w:t xml:space="preserve"> </w:t>
            </w:r>
            <w:proofErr w:type="spellStart"/>
            <w:r w:rsidR="00D561DF" w:rsidRPr="00823BD6">
              <w:t>mjetet</w:t>
            </w:r>
            <w:proofErr w:type="spellEnd"/>
            <w:r w:rsidR="00D561DF" w:rsidRPr="00823BD6">
              <w:t xml:space="preserve"> e </w:t>
            </w:r>
            <w:proofErr w:type="spellStart"/>
            <w:r w:rsidR="00D561DF" w:rsidRPr="00823BD6">
              <w:t>punës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5FCE1DA9" w14:textId="77777777" w:rsidR="009A13C8" w:rsidRPr="00823BD6" w:rsidRDefault="00D561DF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lëndët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ndihmëse</w:t>
            </w:r>
            <w:proofErr w:type="spellEnd"/>
            <w:r w:rsidRPr="00823BD6">
              <w:t xml:space="preserve"> duke </w:t>
            </w:r>
            <w:proofErr w:type="spellStart"/>
            <w:r w:rsidRPr="00823BD6">
              <w:t>vlerësuar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cilësisë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tyre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standar</w:t>
            </w:r>
            <w:r w:rsidR="0053384D" w:rsidRPr="00823BD6">
              <w:t>d</w:t>
            </w:r>
            <w:r w:rsidRPr="00823BD6">
              <w:t>it</w:t>
            </w:r>
            <w:proofErr w:type="spellEnd"/>
            <w:r w:rsidR="009A13C8" w:rsidRPr="00823BD6">
              <w:t>;</w:t>
            </w:r>
          </w:p>
          <w:p w14:paraId="0154C706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nga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pjesët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padobishme</w:t>
            </w:r>
            <w:proofErr w:type="spellEnd"/>
            <w:r w:rsidRPr="00823BD6">
              <w:t>;</w:t>
            </w:r>
          </w:p>
          <w:p w14:paraId="2C63D080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ndarjen</w:t>
            </w:r>
            <w:proofErr w:type="spellEnd"/>
            <w:r w:rsidRPr="00823BD6">
              <w:t xml:space="preserve"> e mi</w:t>
            </w:r>
            <w:r w:rsidR="00120490" w:rsidRPr="00823BD6">
              <w:t xml:space="preserve">shit, </w:t>
            </w:r>
            <w:proofErr w:type="spellStart"/>
            <w:r w:rsidR="00120490" w:rsidRPr="00823BD6">
              <w:t>sipas</w:t>
            </w:r>
            <w:proofErr w:type="spellEnd"/>
            <w:r w:rsidR="00120490" w:rsidRPr="00823BD6">
              <w:t xml:space="preserve"> </w:t>
            </w:r>
            <w:proofErr w:type="spellStart"/>
            <w:r w:rsidR="00120490" w:rsidRPr="00823BD6">
              <w:t>llojit</w:t>
            </w:r>
            <w:proofErr w:type="spellEnd"/>
            <w:r w:rsidR="00120490" w:rsidRPr="00823BD6">
              <w:t xml:space="preserve"> </w:t>
            </w:r>
            <w:proofErr w:type="spellStart"/>
            <w:r w:rsidR="00120490" w:rsidRPr="00823BD6">
              <w:t>të</w:t>
            </w:r>
            <w:proofErr w:type="spellEnd"/>
            <w:r w:rsidR="00120490" w:rsidRPr="00823BD6">
              <w:t xml:space="preserve"> </w:t>
            </w:r>
            <w:proofErr w:type="spellStart"/>
            <w:r w:rsidR="00120490" w:rsidRPr="00823BD6">
              <w:t>pastërmas</w:t>
            </w:r>
            <w:r w:rsidR="009917E8" w:rsidRPr="00823BD6">
              <w:t>ë</w:t>
            </w:r>
            <w:proofErr w:type="spellEnd"/>
            <w:r w:rsidRPr="00823BD6">
              <w:t>;</w:t>
            </w:r>
          </w:p>
          <w:p w14:paraId="0C42957F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="00E6047E" w:rsidRPr="00823BD6">
              <w:t>kriposë</w:t>
            </w:r>
            <w:proofErr w:type="spellEnd"/>
            <w:r w:rsidR="00E6047E" w:rsidRPr="00823BD6">
              <w:t xml:space="preserve"> </w:t>
            </w:r>
            <w:proofErr w:type="spellStart"/>
            <w:proofErr w:type="gramStart"/>
            <w:r w:rsidR="00E6047E" w:rsidRPr="00823BD6">
              <w:t>mishin</w:t>
            </w:r>
            <w:proofErr w:type="spellEnd"/>
            <w:r w:rsidR="00E6047E" w:rsidRPr="00823BD6">
              <w:t xml:space="preserve"> </w:t>
            </w:r>
            <w:r w:rsidRPr="00823BD6">
              <w:t xml:space="preserve"> </w:t>
            </w:r>
            <w:proofErr w:type="spellStart"/>
            <w:r w:rsidRPr="00823BD6">
              <w:t>kripjen</w:t>
            </w:r>
            <w:proofErr w:type="spellEnd"/>
            <w:proofErr w:type="gramEnd"/>
            <w:r w:rsidRPr="00823BD6">
              <w:t xml:space="preserve"> e mishit, me </w:t>
            </w:r>
            <w:proofErr w:type="spellStart"/>
            <w:r w:rsidRPr="00823BD6">
              <w:t>kripje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njomë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ose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thatë</w:t>
            </w:r>
            <w:proofErr w:type="spellEnd"/>
            <w:r w:rsidRPr="00823BD6">
              <w:t>;</w:t>
            </w:r>
          </w:p>
          <w:p w14:paraId="716DE3B1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maturimin</w:t>
            </w:r>
            <w:proofErr w:type="spellEnd"/>
            <w:r w:rsidRPr="00823BD6">
              <w:t xml:space="preserve"> e mishit,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2-3 </w:t>
            </w:r>
            <w:proofErr w:type="spellStart"/>
            <w:r w:rsidRPr="00823BD6">
              <w:t>ditë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temperaturën</w:t>
            </w:r>
            <w:proofErr w:type="spellEnd"/>
            <w:r w:rsidRPr="00823BD6">
              <w:t xml:space="preserve"> 5</w:t>
            </w:r>
            <w:r w:rsidRPr="00823BD6">
              <w:rPr>
                <w:vertAlign w:val="superscript"/>
              </w:rPr>
              <w:t>0</w:t>
            </w:r>
            <w:r w:rsidRPr="00823BD6">
              <w:t xml:space="preserve">C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lagështirë</w:t>
            </w:r>
            <w:proofErr w:type="spellEnd"/>
            <w:r w:rsidRPr="00823BD6">
              <w:t xml:space="preserve"> relative 83-85%;</w:t>
            </w:r>
          </w:p>
          <w:p w14:paraId="1FC4E87D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tharjes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tharjen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pastërmas</w:t>
            </w:r>
            <w:r w:rsidR="009917E8" w:rsidRPr="00823BD6">
              <w:t>ë</w:t>
            </w:r>
            <w:proofErr w:type="spellEnd"/>
            <w:r w:rsidRPr="00823BD6">
              <w:t>;</w:t>
            </w:r>
          </w:p>
          <w:p w14:paraId="6017C3EC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mishin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dhomën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tharjes</w:t>
            </w:r>
            <w:proofErr w:type="spellEnd"/>
            <w:r w:rsidRPr="00823BD6">
              <w:t xml:space="preserve">, me </w:t>
            </w:r>
            <w:proofErr w:type="spellStart"/>
            <w:r w:rsidRPr="00823BD6">
              <w:t>transportues</w:t>
            </w:r>
            <w:proofErr w:type="spellEnd"/>
            <w:r w:rsidRPr="00823BD6">
              <w:t>;</w:t>
            </w:r>
          </w:p>
          <w:p w14:paraId="0AC41DA3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ambalazhojë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pastërman</w:t>
            </w:r>
            <w:r w:rsidR="009917E8" w:rsidRPr="00823BD6">
              <w:t>ë</w:t>
            </w:r>
            <w:proofErr w:type="spellEnd"/>
            <w:r w:rsidRPr="00823BD6">
              <w:t xml:space="preserve">, </w:t>
            </w:r>
            <w:r w:rsidR="00097075" w:rsidRPr="00823BD6">
              <w:t xml:space="preserve">duke </w:t>
            </w:r>
            <w:proofErr w:type="spellStart"/>
            <w:r w:rsidR="00097075" w:rsidRPr="00823BD6">
              <w:t>vendosur</w:t>
            </w:r>
            <w:proofErr w:type="spellEnd"/>
            <w:r w:rsidR="00097075" w:rsidRPr="00823BD6">
              <w:t xml:space="preserve"> </w:t>
            </w:r>
            <w:proofErr w:type="spellStart"/>
            <w:r w:rsidR="00097075" w:rsidRPr="00823BD6">
              <w:t>dat</w:t>
            </w:r>
            <w:r w:rsidR="009917E8" w:rsidRPr="00823BD6">
              <w:t>ë</w:t>
            </w:r>
            <w:r w:rsidR="00097075" w:rsidRPr="00823BD6">
              <w:t>n</w:t>
            </w:r>
            <w:proofErr w:type="spellEnd"/>
            <w:r w:rsidR="00097075" w:rsidRPr="00823BD6">
              <w:t xml:space="preserve"> e </w:t>
            </w:r>
            <w:proofErr w:type="spellStart"/>
            <w:r w:rsidR="00097075" w:rsidRPr="00823BD6">
              <w:t>skadenc</w:t>
            </w:r>
            <w:r w:rsidR="009917E8" w:rsidRPr="00823BD6">
              <w:t>ë</w:t>
            </w:r>
            <w:r w:rsidR="00097075" w:rsidRPr="00823BD6">
              <w:t>s</w:t>
            </w:r>
            <w:proofErr w:type="spellEnd"/>
          </w:p>
          <w:p w14:paraId="20B1B515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produktit</w:t>
            </w:r>
            <w:proofErr w:type="spellEnd"/>
            <w:r w:rsidRPr="00823BD6">
              <w:t>;</w:t>
            </w:r>
          </w:p>
          <w:p w14:paraId="5C7CA950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pastërman</w:t>
            </w:r>
            <w:r w:rsidR="009917E8" w:rsidRPr="00823BD6">
              <w:t>ë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r w:rsidR="007C5CBE" w:rsidRPr="00823BD6">
              <w:t xml:space="preserve">duke e </w:t>
            </w:r>
            <w:proofErr w:type="spellStart"/>
            <w:r w:rsidR="007C5CBE" w:rsidRPr="00823BD6">
              <w:t>sistemuar</w:t>
            </w:r>
            <w:proofErr w:type="spellEnd"/>
            <w:r w:rsidR="007C5CBE" w:rsidRPr="00823BD6">
              <w:t xml:space="preserve"> </w:t>
            </w:r>
            <w:proofErr w:type="spellStart"/>
            <w:r w:rsidR="007C5CBE" w:rsidRPr="00823BD6">
              <w:t>n</w:t>
            </w:r>
            <w:r w:rsidR="009917E8" w:rsidRPr="00823BD6">
              <w:t>ë</w:t>
            </w:r>
            <w:proofErr w:type="spellEnd"/>
            <w:r w:rsidR="007C5CBE" w:rsidRPr="00823BD6">
              <w:t xml:space="preserve"> </w:t>
            </w:r>
            <w:proofErr w:type="spellStart"/>
            <w:r w:rsidR="007C5CBE" w:rsidRPr="00823BD6">
              <w:t>vendin</w:t>
            </w:r>
            <w:proofErr w:type="spellEnd"/>
            <w:r w:rsidR="007C5CBE" w:rsidRPr="00823BD6">
              <w:t xml:space="preserve"> e </w:t>
            </w:r>
            <w:proofErr w:type="spellStart"/>
            <w:r w:rsidR="007C5CBE" w:rsidRPr="00823BD6">
              <w:t>duhur</w:t>
            </w:r>
            <w:proofErr w:type="spellEnd"/>
            <w:r w:rsidR="00120490" w:rsidRPr="00823BD6">
              <w:t>;</w:t>
            </w:r>
          </w:p>
          <w:p w14:paraId="3578553A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respektuar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646A72E0" w14:textId="77777777" w:rsidR="009A13C8" w:rsidRPr="00823BD6" w:rsidRDefault="009A13C8" w:rsidP="00C224EB">
            <w:pPr>
              <w:numPr>
                <w:ilvl w:val="0"/>
                <w:numId w:val="47"/>
              </w:numPr>
              <w:ind w:left="432" w:hanging="43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zbatojë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rregullat</w:t>
            </w:r>
            <w:proofErr w:type="spellEnd"/>
            <w:r w:rsidRPr="00823BD6">
              <w:t xml:space="preserve"> e</w:t>
            </w:r>
            <w:r w:rsidR="0015606B" w:rsidRPr="00823BD6">
              <w:t xml:space="preserve"> </w:t>
            </w:r>
            <w:proofErr w:type="spellStart"/>
            <w:r w:rsidR="0015606B" w:rsidRPr="00823BD6">
              <w:t>sigurimit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teknik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dhe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mbrojtjes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së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sh</w:t>
            </w:r>
            <w:r w:rsidR="009917E8" w:rsidRPr="00823BD6">
              <w:t>ë</w:t>
            </w:r>
            <w:r w:rsidR="0015606B" w:rsidRPr="00823BD6">
              <w:t>ndetit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dhe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ruajtjes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s</w:t>
            </w:r>
            <w:r w:rsidR="009917E8" w:rsidRPr="00823BD6">
              <w:t>ë</w:t>
            </w:r>
            <w:proofErr w:type="spellEnd"/>
            <w:r w:rsidR="0015606B" w:rsidRPr="00823BD6">
              <w:t xml:space="preserve"> </w:t>
            </w:r>
            <w:proofErr w:type="spellStart"/>
            <w:r w:rsidR="0015606B" w:rsidRPr="00823BD6">
              <w:t>mjedisit</w:t>
            </w:r>
            <w:proofErr w:type="spellEnd"/>
            <w:r w:rsidR="0015606B" w:rsidRPr="00823BD6">
              <w:t>.</w:t>
            </w:r>
          </w:p>
          <w:p w14:paraId="62C5EF4A" w14:textId="77777777" w:rsidR="00263CFE" w:rsidRPr="00823BD6" w:rsidRDefault="00263CFE" w:rsidP="00263CFE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5E79C3A5" w14:textId="77777777" w:rsidR="00263CFE" w:rsidRPr="00823BD6" w:rsidRDefault="00263CFE" w:rsidP="00263CFE">
            <w:pPr>
              <w:numPr>
                <w:ilvl w:val="0"/>
                <w:numId w:val="17"/>
              </w:numPr>
              <w:tabs>
                <w:tab w:val="clear" w:pos="540"/>
                <w:tab w:val="num" w:pos="432"/>
                <w:tab w:val="left" w:pos="612"/>
              </w:tabs>
              <w:ind w:hanging="540"/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1EAF643D" w14:textId="77777777" w:rsidR="009A13C8" w:rsidRPr="003A0B7D" w:rsidRDefault="009A13C8" w:rsidP="00926D8A">
      <w:pPr>
        <w:numPr>
          <w:ilvl w:val="12"/>
          <w:numId w:val="0"/>
        </w:numPr>
        <w:rPr>
          <w:b/>
        </w:rPr>
      </w:pPr>
      <w:r w:rsidRPr="003A0B7D">
        <w:rPr>
          <w:b/>
        </w:rPr>
        <w:t xml:space="preserve">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9A13C8" w:rsidRPr="00823BD6" w14:paraId="462D94EE" w14:textId="77777777" w:rsidTr="00F76FAF">
        <w:tc>
          <w:tcPr>
            <w:tcW w:w="810" w:type="dxa"/>
          </w:tcPr>
          <w:p w14:paraId="49A54603" w14:textId="77777777" w:rsidR="009A13C8" w:rsidRPr="00823BD6" w:rsidRDefault="009A13C8" w:rsidP="00F76FAF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3 </w:t>
            </w:r>
          </w:p>
        </w:tc>
        <w:tc>
          <w:tcPr>
            <w:tcW w:w="6256" w:type="dxa"/>
          </w:tcPr>
          <w:p w14:paraId="647BBEC0" w14:textId="77777777" w:rsidR="009A13C8" w:rsidRPr="00823BD6" w:rsidRDefault="009A13C8" w:rsidP="00F76FAF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kryen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="008E08F9" w:rsidRPr="001E497B">
              <w:rPr>
                <w:b/>
              </w:rPr>
              <w:t>llogaritje</w:t>
            </w:r>
            <w:proofErr w:type="spellEnd"/>
            <w:r w:rsidR="008E08F9" w:rsidRPr="001E497B">
              <w:rPr>
                <w:b/>
              </w:rPr>
              <w:t xml:space="preserve"> </w:t>
            </w:r>
            <w:proofErr w:type="spellStart"/>
            <w:r w:rsidR="008E08F9" w:rsidRPr="001E497B">
              <w:rPr>
                <w:b/>
              </w:rPr>
              <w:t>ekonomike</w:t>
            </w:r>
            <w:proofErr w:type="spellEnd"/>
            <w:r w:rsidR="001E497B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për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prodhimin</w:t>
            </w:r>
            <w:proofErr w:type="spellEnd"/>
            <w:r w:rsidR="00120490" w:rsidRPr="00823BD6">
              <w:rPr>
                <w:lang w:val="it-IT"/>
              </w:rPr>
              <w:t xml:space="preserve"> </w:t>
            </w:r>
            <w:r w:rsidR="00120490" w:rsidRPr="008E08F9">
              <w:rPr>
                <w:b/>
                <w:lang w:val="it-IT"/>
              </w:rPr>
              <w:t>e produkteve t</w:t>
            </w:r>
            <w:r w:rsidR="009917E8" w:rsidRPr="008E08F9">
              <w:rPr>
                <w:b/>
                <w:lang w:val="it-IT"/>
              </w:rPr>
              <w:t>ë</w:t>
            </w:r>
            <w:r w:rsidR="00120490" w:rsidRPr="008E08F9">
              <w:rPr>
                <w:b/>
                <w:lang w:val="it-IT"/>
              </w:rPr>
              <w:t xml:space="preserve"> mishit t</w:t>
            </w:r>
            <w:r w:rsidR="009917E8" w:rsidRPr="008E08F9">
              <w:rPr>
                <w:b/>
                <w:lang w:val="it-IT"/>
              </w:rPr>
              <w:t>ë</w:t>
            </w:r>
            <w:r w:rsidR="00120490" w:rsidRPr="008E08F9">
              <w:rPr>
                <w:b/>
                <w:lang w:val="it-IT"/>
              </w:rPr>
              <w:t xml:space="preserve"> kripur dhe t</w:t>
            </w:r>
            <w:r w:rsidR="009917E8" w:rsidRPr="008E08F9">
              <w:rPr>
                <w:b/>
                <w:lang w:val="it-IT"/>
              </w:rPr>
              <w:t>ë</w:t>
            </w:r>
            <w:r w:rsidR="00120490" w:rsidRPr="008E08F9">
              <w:rPr>
                <w:b/>
                <w:lang w:val="it-IT"/>
              </w:rPr>
              <w:t xml:space="preserve"> tymosur</w:t>
            </w:r>
            <w:r w:rsidR="0053384D" w:rsidRPr="008E08F9">
              <w:rPr>
                <w:b/>
                <w:lang w:val="it-IT"/>
              </w:rPr>
              <w:t>.</w:t>
            </w:r>
            <w:r w:rsidRPr="00823BD6">
              <w:rPr>
                <w:b/>
                <w:bCs/>
              </w:rPr>
              <w:t xml:space="preserve"> </w:t>
            </w:r>
            <w:r w:rsidR="008E08F9">
              <w:rPr>
                <w:b/>
                <w:bCs/>
              </w:rPr>
              <w:t xml:space="preserve"> </w:t>
            </w:r>
          </w:p>
          <w:p w14:paraId="7A51A789" w14:textId="77777777" w:rsidR="0015606B" w:rsidRPr="00823BD6" w:rsidRDefault="0015606B" w:rsidP="0015606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2995202B" w14:textId="77777777" w:rsidR="0015606B" w:rsidRPr="00823BD6" w:rsidRDefault="0015606B" w:rsidP="0015606B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58FFCC97" w14:textId="77777777" w:rsidR="0015606B" w:rsidRPr="00823BD6" w:rsidRDefault="0015606B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të përgatisë fletë kërkesën për lëndën e parë, ndihm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se dhe materialet higjienizuese;  </w:t>
            </w:r>
          </w:p>
          <w:p w14:paraId="685894D2" w14:textId="77777777" w:rsidR="0015606B" w:rsidRPr="00823BD6" w:rsidRDefault="0015606B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të përgatisë preventivin e shpenzimeve që duhen p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r </w:t>
            </w:r>
            <w:r w:rsidRPr="00823BD6">
              <w:rPr>
                <w:lang w:val="it-IT"/>
              </w:rPr>
              <w:lastRenderedPageBreak/>
              <w:t xml:space="preserve">prodhimin e </w:t>
            </w:r>
            <w:r w:rsidR="00120490" w:rsidRPr="00823BD6">
              <w:rPr>
                <w:lang w:val="it-IT"/>
              </w:rPr>
              <w:t>produkteve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mishit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kripur dhe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tymosur;</w:t>
            </w:r>
          </w:p>
          <w:p w14:paraId="29521F92" w14:textId="77777777" w:rsidR="0015606B" w:rsidRPr="00823BD6" w:rsidRDefault="0015606B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të p</w:t>
            </w:r>
            <w:r w:rsidR="00120490" w:rsidRPr="00823BD6">
              <w:rPr>
                <w:lang w:val="it-IT"/>
              </w:rPr>
              <w:t>ërcaktojë rrezen e prodhimit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produkteve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mishit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kripur dhe t</w:t>
            </w:r>
            <w:r w:rsidR="009917E8" w:rsidRPr="00823BD6">
              <w:rPr>
                <w:lang w:val="it-IT"/>
              </w:rPr>
              <w:t>ë</w:t>
            </w:r>
            <w:r w:rsidR="00120490" w:rsidRPr="00823BD6">
              <w:rPr>
                <w:lang w:val="it-IT"/>
              </w:rPr>
              <w:t xml:space="preserve"> tymosur;</w:t>
            </w:r>
          </w:p>
          <w:p w14:paraId="4E91F15D" w14:textId="77777777" w:rsidR="0015606B" w:rsidRPr="00823BD6" w:rsidRDefault="0015606B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4FE56802" w14:textId="77777777" w:rsidR="0015606B" w:rsidRPr="00823BD6" w:rsidRDefault="0015606B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komunikojë me etikë profesionale me klientin; </w:t>
            </w:r>
          </w:p>
          <w:p w14:paraId="2ED3EBCB" w14:textId="77777777" w:rsidR="00263CFE" w:rsidRPr="00823BD6" w:rsidRDefault="0015606B" w:rsidP="00C224EB">
            <w:pPr>
              <w:numPr>
                <w:ilvl w:val="0"/>
                <w:numId w:val="19"/>
              </w:numPr>
              <w:tabs>
                <w:tab w:val="clear" w:pos="540"/>
                <w:tab w:val="left" w:pos="342"/>
              </w:tabs>
              <w:ind w:left="342" w:hanging="342"/>
              <w:rPr>
                <w:lang w:val="fi-FI"/>
              </w:rPr>
            </w:pPr>
            <w:r w:rsidRPr="00823BD6">
              <w:rPr>
                <w:lang w:val="it-IT"/>
              </w:rPr>
              <w:t>të përdor</w:t>
            </w:r>
            <w:r w:rsidR="0053384D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 teknologjinë e informacionit dhe komunikimit </w:t>
            </w:r>
            <w:r w:rsidR="00263CFE" w:rsidRPr="00823BD6">
              <w:rPr>
                <w:lang w:val="it-IT"/>
              </w:rPr>
              <w:t>(</w:t>
            </w:r>
            <w:r w:rsidRPr="00823BD6">
              <w:rPr>
                <w:lang w:val="it-IT"/>
              </w:rPr>
              <w:t>TIK) për reklama, shitje, blerje etj)</w:t>
            </w:r>
            <w:r w:rsidR="00263CFE" w:rsidRPr="00823BD6">
              <w:rPr>
                <w:lang w:val="it-IT"/>
              </w:rPr>
              <w:t>.</w:t>
            </w:r>
          </w:p>
          <w:p w14:paraId="1309A723" w14:textId="77777777" w:rsidR="00263CFE" w:rsidRPr="00823BD6" w:rsidRDefault="00263CFE" w:rsidP="00263CFE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745D9BC4" w14:textId="77777777" w:rsidR="00263CFE" w:rsidRPr="00823BD6" w:rsidRDefault="00263CFE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5DB7497F" w14:textId="77777777" w:rsidR="009A13C8" w:rsidRPr="003A0B7D" w:rsidRDefault="009A13C8" w:rsidP="009A13C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9A13C8" w:rsidRPr="003A0B7D" w14:paraId="699C8BC5" w14:textId="77777777" w:rsidTr="00F76FAF">
        <w:tc>
          <w:tcPr>
            <w:tcW w:w="2178" w:type="dxa"/>
            <w:tcBorders>
              <w:top w:val="single" w:sz="6" w:space="0" w:color="auto"/>
            </w:tcBorders>
          </w:tcPr>
          <w:p w14:paraId="5B8B8193" w14:textId="77777777" w:rsidR="009A13C8" w:rsidRPr="003A0B7D" w:rsidRDefault="009A13C8" w:rsidP="00F76FAF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11F6C896" w14:textId="77777777" w:rsidR="009A13C8" w:rsidRPr="003A0B7D" w:rsidRDefault="009A13C8" w:rsidP="00F76FAF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4379D059" w14:textId="77777777" w:rsidR="009A13C8" w:rsidRPr="003A0B7D" w:rsidRDefault="009A13C8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Ky modul duhet të trajtohet kryesisht në repartet e përpunimit të mishit për </w:t>
            </w:r>
            <w:r w:rsidRPr="003A0B7D">
              <w:rPr>
                <w:lang w:val="it-IT"/>
              </w:rPr>
              <w:t>prodhimin e proshutës dhe pastërmas</w:t>
            </w:r>
            <w:r w:rsidR="00467466">
              <w:rPr>
                <w:lang w:val="it-IT"/>
              </w:rPr>
              <w:t>ë</w:t>
            </w:r>
            <w:r w:rsidR="00467466">
              <w:rPr>
                <w:lang w:val="fi-FI"/>
              </w:rPr>
              <w:t xml:space="preserve"> në shkollë ose në </w:t>
            </w:r>
            <w:proofErr w:type="spellStart"/>
            <w:r w:rsidR="00467466" w:rsidRPr="00BB3FAF">
              <w:t>mjedise</w:t>
            </w:r>
            <w:proofErr w:type="spellEnd"/>
            <w:r w:rsidR="00467466" w:rsidRPr="00BB3FAF">
              <w:t xml:space="preserve"> </w:t>
            </w:r>
            <w:proofErr w:type="spellStart"/>
            <w:r w:rsidR="00467466" w:rsidRPr="00BB3FAF">
              <w:t>reale</w:t>
            </w:r>
            <w:proofErr w:type="spellEnd"/>
            <w:r w:rsidR="00467466" w:rsidRPr="00BB3FAF">
              <w:t xml:space="preserve"> </w:t>
            </w:r>
            <w:proofErr w:type="spellStart"/>
            <w:r w:rsidR="00467466" w:rsidRPr="00BB3FAF">
              <w:t>të</w:t>
            </w:r>
            <w:proofErr w:type="spellEnd"/>
            <w:r w:rsidR="00467466" w:rsidRPr="00BB3FAF">
              <w:t xml:space="preserve"> </w:t>
            </w:r>
            <w:proofErr w:type="spellStart"/>
            <w:r w:rsidR="00467466" w:rsidRPr="00BB3FAF">
              <w:t>punës</w:t>
            </w:r>
            <w:proofErr w:type="spellEnd"/>
            <w:r w:rsidR="00467466" w:rsidRPr="00BB3FAF">
              <w:t xml:space="preserve"> </w:t>
            </w:r>
            <w:proofErr w:type="spellStart"/>
            <w:r w:rsidR="00467466" w:rsidRPr="00BB3FAF">
              <w:t>në</w:t>
            </w:r>
            <w:proofErr w:type="spellEnd"/>
            <w:r w:rsidR="00467466" w:rsidRPr="00BB3FAF">
              <w:t xml:space="preserve"> </w:t>
            </w:r>
            <w:proofErr w:type="spellStart"/>
            <w:r w:rsidR="00467466" w:rsidRPr="00BB3FAF">
              <w:t>biznes</w:t>
            </w:r>
            <w:proofErr w:type="spellEnd"/>
            <w:r w:rsidR="00467466" w:rsidRPr="00BB3FAF">
              <w:t>.</w:t>
            </w:r>
            <w:r w:rsidR="00467466" w:rsidRPr="0019702E">
              <w:rPr>
                <w:lang w:val="fi-FI"/>
              </w:rPr>
              <w:t xml:space="preserve"> </w:t>
            </w:r>
            <w:r w:rsidR="00467466">
              <w:rPr>
                <w:lang w:val="fi-FI"/>
              </w:rPr>
              <w:t xml:space="preserve">  </w:t>
            </w:r>
          </w:p>
          <w:p w14:paraId="333AC677" w14:textId="77777777" w:rsidR="009A13C8" w:rsidRPr="003A0B7D" w:rsidRDefault="009A13C8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Instruktori i praktikës duhet të përdorë sa më shumë të jetë e mundur ilustrime </w:t>
            </w:r>
            <w:r w:rsidR="00F24785" w:rsidRPr="003A0B7D">
              <w:rPr>
                <w:lang w:val="fi-FI"/>
              </w:rPr>
              <w:t>dhe demonstrime konkrete të proc</w:t>
            </w:r>
            <w:r w:rsidRPr="003A0B7D">
              <w:rPr>
                <w:lang w:val="fi-FI"/>
              </w:rPr>
              <w:t>eseve për  ndarjen e mishit nga pjesët e padobishme, kriposjen, maturimin, përpunimin termik, ambalazhimin dhe ruajtjen e proshutës dhe pastërmas</w:t>
            </w:r>
            <w:r w:rsidR="001D20A1">
              <w:rPr>
                <w:lang w:val="fi-FI"/>
              </w:rPr>
              <w:t>ë</w:t>
            </w:r>
            <w:r w:rsidRPr="003A0B7D">
              <w:rPr>
                <w:lang w:val="fi-FI"/>
              </w:rPr>
              <w:t>.</w:t>
            </w:r>
          </w:p>
          <w:p w14:paraId="70DC9ECA" w14:textId="77777777" w:rsidR="009A13C8" w:rsidRPr="003A0B7D" w:rsidRDefault="009A13C8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Nxënësit duhet të angazhohen në veprimtari konkrete pune për kryerjen e veprimeve për ndarjen e mishit nga pjesët e padobishme, kriposjen, maturimin, përpunimin termik, ambalazhimin dhe ruajtjen e proshutës dhe pastërmas</w:t>
            </w:r>
            <w:r w:rsidR="001D20A1">
              <w:rPr>
                <w:lang w:val="fi-FI"/>
              </w:rPr>
              <w:t>ë</w:t>
            </w:r>
            <w:r w:rsidRPr="003A0B7D">
              <w:rPr>
                <w:lang w:val="fi-FI"/>
              </w:rPr>
              <w:t>.</w:t>
            </w:r>
          </w:p>
          <w:p w14:paraId="5AC4AA3C" w14:textId="77777777" w:rsidR="009A13C8" w:rsidRPr="003A0B7D" w:rsidRDefault="009A13C8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  <w:tab w:val="left" w:pos="5171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45C3AD91" w14:textId="77777777" w:rsidR="009A13C8" w:rsidRPr="003A0B7D" w:rsidRDefault="009A13C8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për ndarjen e mishit nga pjesët e padobishme, kriposjen, maturimin, përpunimin termik, ambalazhimin dhe ruajtjen e proshutës dhe pastërmas</w:t>
            </w:r>
            <w:r w:rsidR="001D20A1">
              <w:rPr>
                <w:lang w:val="fi-FI"/>
              </w:rPr>
              <w:t>ë</w:t>
            </w:r>
            <w:r w:rsidRPr="003A0B7D">
              <w:rPr>
                <w:lang w:val="fi-FI"/>
              </w:rPr>
              <w:t>.</w:t>
            </w:r>
          </w:p>
          <w:p w14:paraId="7EE6717C" w14:textId="77777777" w:rsidR="009A13C8" w:rsidRPr="003A0B7D" w:rsidRDefault="009A13C8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mbi prodhimin e proshutës dhe pastërmas</w:t>
            </w:r>
            <w:r w:rsidR="001D20A1">
              <w:rPr>
                <w:lang w:val="fi-FI"/>
              </w:rPr>
              <w:t>ë</w:t>
            </w:r>
            <w:r w:rsidRPr="003A0B7D">
              <w:rPr>
                <w:lang w:val="fi-FI"/>
              </w:rPr>
              <w:t>.</w:t>
            </w:r>
          </w:p>
        </w:tc>
      </w:tr>
    </w:tbl>
    <w:p w14:paraId="35AAE9CC" w14:textId="77777777" w:rsidR="009A13C8" w:rsidRPr="003A0B7D" w:rsidRDefault="009A13C8" w:rsidP="009A13C8">
      <w:pPr>
        <w:numPr>
          <w:ilvl w:val="12"/>
          <w:numId w:val="0"/>
        </w:numPr>
        <w:rPr>
          <w:lang w:val="fi-FI"/>
        </w:rPr>
      </w:pPr>
      <w:r w:rsidRPr="003A0B7D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9A13C8" w:rsidRPr="003A0B7D" w14:paraId="12035E68" w14:textId="77777777" w:rsidTr="00F76FAF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78D7F9CB" w14:textId="77777777" w:rsidR="009A13C8" w:rsidRPr="003A0B7D" w:rsidRDefault="009A13C8" w:rsidP="00F76FAF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3A0B7D">
              <w:rPr>
                <w:b/>
                <w:lang w:val="it-IT"/>
              </w:rPr>
              <w:t>Kushtet e</w:t>
            </w:r>
          </w:p>
          <w:p w14:paraId="1096D3EA" w14:textId="77777777" w:rsidR="009A13C8" w:rsidRPr="003A0B7D" w:rsidRDefault="009A13C8" w:rsidP="00F76FAF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3A0B7D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054C7288" w14:textId="77777777" w:rsidR="009A13C8" w:rsidRPr="003A0B7D" w:rsidRDefault="009A13C8" w:rsidP="00F76FAF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60D2798F" w14:textId="77777777" w:rsidR="009A13C8" w:rsidRPr="003A0B7D" w:rsidRDefault="009A13C8" w:rsidP="00F76FAF">
            <w:pPr>
              <w:rPr>
                <w:lang w:val="it-IT"/>
              </w:rPr>
            </w:pPr>
            <w:r w:rsidRPr="003A0B7D">
              <w:rPr>
                <w:lang w:val="it-IT"/>
              </w:rPr>
              <w:t>Për realizimin si duhet të modulit është e domosdoshme të sigurohen mjed</w:t>
            </w:r>
            <w:r w:rsidR="003A0B7D" w:rsidRPr="003A0B7D">
              <w:rPr>
                <w:lang w:val="it-IT"/>
              </w:rPr>
              <w:t>iset, veglat, pajisjet</w:t>
            </w:r>
            <w:r w:rsidRPr="003A0B7D">
              <w:rPr>
                <w:lang w:val="it-IT"/>
              </w:rPr>
              <w:t xml:space="preserve"> dhe materialet e mëposhtme:</w:t>
            </w:r>
          </w:p>
          <w:p w14:paraId="058E5EF6" w14:textId="77777777" w:rsidR="009A13C8" w:rsidRPr="003A0B7D" w:rsidRDefault="009A13C8" w:rsidP="00823BD6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reparte të përpunimit të mishit,</w:t>
            </w:r>
            <w:r w:rsidRPr="003A0B7D">
              <w:rPr>
                <w:lang w:val="fi-FI"/>
              </w:rPr>
              <w:t xml:space="preserve"> </w:t>
            </w:r>
            <w:proofErr w:type="spellStart"/>
            <w:r w:rsidRPr="003A0B7D">
              <w:t>dhoma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përpunimit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termik</w:t>
            </w:r>
            <w:proofErr w:type="spellEnd"/>
            <w:r w:rsidRPr="003A0B7D">
              <w:t xml:space="preserve">, </w:t>
            </w:r>
            <w:r w:rsidRPr="003A0B7D">
              <w:rPr>
                <w:lang w:val="fi-FI"/>
              </w:rPr>
              <w:t>dhoma frigoriferike</w:t>
            </w:r>
            <w:r w:rsidRPr="003A0B7D">
              <w:rPr>
                <w:lang w:val="sv-SE"/>
              </w:rPr>
              <w:t>;</w:t>
            </w:r>
          </w:p>
          <w:p w14:paraId="41DDA815" w14:textId="77777777" w:rsidR="009A13C8" w:rsidRPr="003A0B7D" w:rsidRDefault="009A13C8" w:rsidP="00823BD6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 xml:space="preserve">makineritë dhe pajisjet e punës, </w:t>
            </w:r>
            <w:r w:rsidRPr="003A0B7D">
              <w:rPr>
                <w:lang w:val="fi-FI"/>
              </w:rPr>
              <w:t>për përpunimin e mishit për prodhimin e proshutës dhe pastërmas</w:t>
            </w:r>
            <w:r w:rsidR="001D20A1">
              <w:rPr>
                <w:lang w:val="fi-FI"/>
              </w:rPr>
              <w:t>ë</w:t>
            </w:r>
            <w:r w:rsidRPr="003A0B7D">
              <w:rPr>
                <w:lang w:val="fi-FI"/>
              </w:rPr>
              <w:t>;</w:t>
            </w:r>
          </w:p>
          <w:p w14:paraId="6F86079D" w14:textId="77777777" w:rsidR="009A13C8" w:rsidRPr="00D75856" w:rsidRDefault="009A13C8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 xml:space="preserve">lëndë të para e ndihmëse dhe materiale ambalazhuese, </w:t>
            </w:r>
            <w:r w:rsidRPr="003A0B7D">
              <w:rPr>
                <w:lang w:val="fi-FI"/>
              </w:rPr>
              <w:t>për prodhimin e proshutës dhe pastërmas</w:t>
            </w:r>
            <w:r w:rsidR="001D20A1">
              <w:rPr>
                <w:lang w:val="fi-FI"/>
              </w:rPr>
              <w:t>ë</w:t>
            </w:r>
            <w:r w:rsidRPr="003A0B7D">
              <w:rPr>
                <w:lang w:val="fi-FI"/>
              </w:rPr>
              <w:t>;</w:t>
            </w:r>
          </w:p>
          <w:p w14:paraId="03DF1803" w14:textId="77777777" w:rsidR="00D75856" w:rsidRPr="00823BD6" w:rsidRDefault="00D75856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823BD6">
              <w:rPr>
                <w:lang w:val="fi-FI"/>
              </w:rPr>
              <w:t>kompjuter dhe printer;</w:t>
            </w:r>
          </w:p>
          <w:p w14:paraId="20A8D5E0" w14:textId="77777777" w:rsidR="009A13C8" w:rsidRPr="003A0B7D" w:rsidRDefault="009A13C8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3A0B7D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  <w:p w14:paraId="0821C15A" w14:textId="77777777" w:rsidR="009A13C8" w:rsidRPr="003A0B7D" w:rsidRDefault="009A13C8" w:rsidP="00F76FAF">
            <w:pPr>
              <w:tabs>
                <w:tab w:val="left" w:pos="360"/>
              </w:tabs>
              <w:rPr>
                <w:lang w:val="sq-AL"/>
              </w:rPr>
            </w:pPr>
          </w:p>
        </w:tc>
      </w:tr>
    </w:tbl>
    <w:p w14:paraId="264984EA" w14:textId="77777777" w:rsidR="0072450C" w:rsidRPr="003A0B7D" w:rsidRDefault="0072450C" w:rsidP="009D26D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6D7CC345" w14:textId="77777777" w:rsidR="003A0B7D" w:rsidRDefault="003A0B7D" w:rsidP="009D26D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665C2C18" w14:textId="77777777" w:rsidR="0072450C" w:rsidRPr="003A0B7D" w:rsidRDefault="0072450C" w:rsidP="0072450C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highlight w:val="lightGray"/>
          <w:shd w:val="clear" w:color="auto" w:fill="B3B3B3"/>
          <w:lang w:val="it-IT"/>
        </w:rPr>
        <w:lastRenderedPageBreak/>
        <w:t>3. Moduli “</w:t>
      </w:r>
      <w:r w:rsidRPr="003A0B7D">
        <w:rPr>
          <w:b/>
          <w:bCs/>
          <w:highlight w:val="lightGray"/>
          <w:lang w:val="it-IT"/>
        </w:rPr>
        <w:t>Përpunimi i peshkut dhe frutave të detit për konsum dhe ruajtje”</w:t>
      </w:r>
    </w:p>
    <w:p w14:paraId="791482A3" w14:textId="77777777" w:rsidR="0072450C" w:rsidRPr="003A0B7D" w:rsidRDefault="0072450C" w:rsidP="0072450C">
      <w:pPr>
        <w:tabs>
          <w:tab w:val="left" w:pos="1050"/>
        </w:tabs>
        <w:rPr>
          <w:iCs/>
        </w:rPr>
      </w:pPr>
      <w:r w:rsidRPr="003A0B7D">
        <w:rPr>
          <w:iCs/>
          <w:lang w:val="it-IT"/>
        </w:rPr>
        <w:tab/>
      </w:r>
    </w:p>
    <w:p w14:paraId="22E492F7" w14:textId="77777777" w:rsidR="0072450C" w:rsidRPr="003A0B7D" w:rsidRDefault="0072450C" w:rsidP="0072450C">
      <w:pPr>
        <w:tabs>
          <w:tab w:val="left" w:pos="2160"/>
        </w:tabs>
        <w:outlineLvl w:val="0"/>
        <w:rPr>
          <w:b/>
          <w:iCs/>
        </w:rPr>
      </w:pPr>
      <w:r w:rsidRPr="003A0B7D">
        <w:rPr>
          <w:b/>
          <w:iCs/>
          <w:lang w:val="it-IT"/>
        </w:rPr>
        <w:t>Drejtimi: Teknologji ushqimore</w:t>
      </w:r>
    </w:p>
    <w:p w14:paraId="35E6C900" w14:textId="77777777" w:rsidR="0072450C" w:rsidRPr="003A0B7D" w:rsidRDefault="0072450C" w:rsidP="0072450C">
      <w:pPr>
        <w:tabs>
          <w:tab w:val="left" w:pos="2160"/>
        </w:tabs>
        <w:outlineLvl w:val="0"/>
        <w:rPr>
          <w:b/>
          <w:iCs/>
          <w:lang w:val="sq-AL"/>
        </w:rPr>
      </w:pPr>
      <w:r w:rsidRPr="003A0B7D">
        <w:rPr>
          <w:b/>
          <w:iCs/>
          <w:lang w:val="it-IT"/>
        </w:rPr>
        <w:t>Profili:     Teknologji e përpunimit të mishit dhe peshkut</w:t>
      </w:r>
    </w:p>
    <w:p w14:paraId="71B9D279" w14:textId="77777777" w:rsidR="0072450C" w:rsidRPr="003A0B7D" w:rsidRDefault="0072450C" w:rsidP="0072450C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Niveli</w:t>
      </w:r>
      <w:proofErr w:type="spellEnd"/>
      <w:r w:rsidRPr="003A0B7D">
        <w:rPr>
          <w:b/>
          <w:iCs/>
        </w:rPr>
        <w:t xml:space="preserve">:      </w:t>
      </w:r>
      <w:r w:rsidR="00791168">
        <w:rPr>
          <w:b/>
          <w:iCs/>
        </w:rPr>
        <w:t xml:space="preserve">III </w:t>
      </w:r>
      <w:proofErr w:type="spellStart"/>
      <w:r w:rsidR="00791168">
        <w:rPr>
          <w:b/>
          <w:iCs/>
        </w:rPr>
        <w:t>i</w:t>
      </w:r>
      <w:proofErr w:type="spellEnd"/>
      <w:r w:rsidR="00791168">
        <w:rPr>
          <w:b/>
          <w:iCs/>
        </w:rPr>
        <w:t xml:space="preserve"> KSHK</w:t>
      </w:r>
      <w:r w:rsidRPr="003A0B7D">
        <w:rPr>
          <w:b/>
          <w:iCs/>
        </w:rPr>
        <w:t xml:space="preserve">  </w:t>
      </w:r>
    </w:p>
    <w:p w14:paraId="00CC651F" w14:textId="77777777" w:rsidR="0072450C" w:rsidRPr="003A0B7D" w:rsidRDefault="0072450C" w:rsidP="0072450C">
      <w:pPr>
        <w:tabs>
          <w:tab w:val="left" w:pos="2160"/>
        </w:tabs>
        <w:rPr>
          <w:b/>
          <w:iCs/>
        </w:rPr>
      </w:pPr>
      <w:proofErr w:type="spellStart"/>
      <w:r w:rsidRPr="003A0B7D">
        <w:rPr>
          <w:b/>
          <w:iCs/>
        </w:rPr>
        <w:t>Klasa</w:t>
      </w:r>
      <w:proofErr w:type="spellEnd"/>
      <w:r w:rsidRPr="003A0B7D">
        <w:rPr>
          <w:b/>
          <w:iCs/>
        </w:rPr>
        <w:t>:      12</w:t>
      </w:r>
    </w:p>
    <w:p w14:paraId="3C4FFECC" w14:textId="77777777" w:rsidR="0072450C" w:rsidRPr="003A0B7D" w:rsidRDefault="0072450C" w:rsidP="0072450C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72450C" w:rsidRPr="003A0B7D" w14:paraId="58B762B2" w14:textId="77777777" w:rsidTr="00914DDC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63EEBC36" w14:textId="77777777" w:rsidR="0072450C" w:rsidRPr="003A0B7D" w:rsidRDefault="0072450C" w:rsidP="00914DDC">
            <w:pPr>
              <w:pStyle w:val="Heading3"/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3A0B7D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3A0B7D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72450C" w:rsidRPr="003A0B7D" w14:paraId="192FB876" w14:textId="77777777" w:rsidTr="00914DDC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0E5222E7" w14:textId="77777777" w:rsidR="0072450C" w:rsidRPr="003A0B7D" w:rsidRDefault="0072450C" w:rsidP="00914DDC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Titulli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dhe</w:t>
            </w:r>
            <w:proofErr w:type="spellEnd"/>
            <w:r w:rsidRPr="003A0B7D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0011C267" w14:textId="77777777" w:rsidR="0072450C" w:rsidRPr="003A0B7D" w:rsidRDefault="003A0B7D" w:rsidP="003A0B7D">
            <w:pPr>
              <w:rPr>
                <w:b/>
                <w:bCs/>
                <w:lang w:val="it-IT"/>
              </w:rPr>
            </w:pPr>
            <w:r w:rsidRPr="003A0B7D">
              <w:rPr>
                <w:b/>
                <w:bCs/>
                <w:lang w:val="it-IT"/>
              </w:rPr>
              <w:t>PËRPUNIMI</w:t>
            </w:r>
            <w:r w:rsidR="0072450C" w:rsidRPr="003A0B7D">
              <w:rPr>
                <w:b/>
                <w:bCs/>
                <w:lang w:val="it-IT"/>
              </w:rPr>
              <w:t xml:space="preserve"> I P</w:t>
            </w:r>
            <w:r w:rsidRPr="003A0B7D">
              <w:rPr>
                <w:b/>
                <w:bCs/>
                <w:lang w:val="it-IT"/>
              </w:rPr>
              <w:t>ESHKUT</w:t>
            </w:r>
            <w:r w:rsidR="0072450C" w:rsidRPr="003A0B7D">
              <w:rPr>
                <w:b/>
                <w:bCs/>
                <w:lang w:val="it-IT"/>
              </w:rPr>
              <w:t xml:space="preserve"> </w:t>
            </w:r>
            <w:r w:rsidRPr="003A0B7D">
              <w:rPr>
                <w:b/>
                <w:bCs/>
                <w:lang w:val="it-IT"/>
              </w:rPr>
              <w:t>DHE</w:t>
            </w:r>
            <w:r w:rsidR="0072450C" w:rsidRPr="003A0B7D">
              <w:rPr>
                <w:b/>
                <w:bCs/>
                <w:lang w:val="it-IT"/>
              </w:rPr>
              <w:t xml:space="preserve"> </w:t>
            </w:r>
            <w:r w:rsidRPr="003A0B7D">
              <w:rPr>
                <w:b/>
                <w:bCs/>
                <w:lang w:val="it-IT"/>
              </w:rPr>
              <w:t>FRUTAVE</w:t>
            </w:r>
            <w:r w:rsidR="0072450C" w:rsidRPr="003A0B7D">
              <w:rPr>
                <w:b/>
                <w:bCs/>
                <w:lang w:val="it-IT"/>
              </w:rPr>
              <w:t xml:space="preserve"> TË</w:t>
            </w:r>
            <w:r w:rsidRPr="003A0B7D">
              <w:rPr>
                <w:b/>
                <w:bCs/>
                <w:lang w:val="it-IT"/>
              </w:rPr>
              <w:t xml:space="preserve"> DETIT</w:t>
            </w:r>
            <w:r w:rsidR="0072450C" w:rsidRPr="003A0B7D">
              <w:rPr>
                <w:b/>
                <w:bCs/>
                <w:lang w:val="it-IT"/>
              </w:rPr>
              <w:t xml:space="preserve"> PËR</w:t>
            </w:r>
            <w:r w:rsidRPr="003A0B7D">
              <w:rPr>
                <w:b/>
                <w:bCs/>
                <w:lang w:val="it-IT"/>
              </w:rPr>
              <w:t xml:space="preserve"> KONSUM</w:t>
            </w:r>
            <w:r w:rsidR="0072450C" w:rsidRPr="003A0B7D">
              <w:rPr>
                <w:b/>
                <w:bCs/>
                <w:lang w:val="it-IT"/>
              </w:rPr>
              <w:t xml:space="preserve"> DHE RUAJTJE</w:t>
            </w:r>
          </w:p>
          <w:p w14:paraId="445B8BA9" w14:textId="77777777" w:rsidR="003A0B7D" w:rsidRPr="003A0B7D" w:rsidRDefault="003A0B7D" w:rsidP="003A0B7D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0709AC9D" w14:textId="77777777" w:rsidR="0072450C" w:rsidRPr="001E497B" w:rsidRDefault="0072450C" w:rsidP="001E497B">
            <w:pPr>
              <w:pStyle w:val="Header"/>
              <w:jc w:val="center"/>
              <w:rPr>
                <w:b/>
                <w:lang w:val="sq-AL"/>
              </w:rPr>
            </w:pPr>
            <w:r w:rsidRPr="001E497B">
              <w:rPr>
                <w:b/>
                <w:lang w:val="it-IT"/>
              </w:rPr>
              <w:t>M-</w:t>
            </w:r>
            <w:r w:rsidR="003A0B7D" w:rsidRPr="001E497B">
              <w:rPr>
                <w:b/>
                <w:lang w:val="it-IT"/>
              </w:rPr>
              <w:t>08-1127</w:t>
            </w:r>
            <w:r w:rsidRPr="001E497B">
              <w:rPr>
                <w:b/>
                <w:lang w:val="it-IT"/>
              </w:rPr>
              <w:t>-1</w:t>
            </w:r>
            <w:r w:rsidR="001E497B" w:rsidRPr="001E497B">
              <w:rPr>
                <w:b/>
                <w:lang w:val="it-IT"/>
              </w:rPr>
              <w:t>9</w:t>
            </w:r>
          </w:p>
        </w:tc>
      </w:tr>
      <w:tr w:rsidR="0072450C" w:rsidRPr="003A0B7D" w14:paraId="1BF0E60F" w14:textId="77777777" w:rsidTr="00914DDC">
        <w:tc>
          <w:tcPr>
            <w:tcW w:w="1908" w:type="dxa"/>
            <w:tcBorders>
              <w:top w:val="nil"/>
              <w:bottom w:val="nil"/>
            </w:tcBorders>
          </w:tcPr>
          <w:p w14:paraId="56C44DE6" w14:textId="77777777" w:rsidR="0072450C" w:rsidRPr="003A0B7D" w:rsidRDefault="0072450C" w:rsidP="00914DDC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Qëllimi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3ED51E3" w14:textId="77777777" w:rsidR="0072450C" w:rsidRPr="003A0B7D" w:rsidRDefault="0072450C" w:rsidP="00914DDC">
            <w:pPr>
              <w:rPr>
                <w:b/>
              </w:rPr>
            </w:pPr>
          </w:p>
          <w:p w14:paraId="026B496F" w14:textId="77777777" w:rsidR="0072450C" w:rsidRPr="003A0B7D" w:rsidRDefault="0072450C" w:rsidP="00914DDC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68ECE43D" w14:textId="77777777" w:rsidR="0072450C" w:rsidRPr="003A0B7D" w:rsidRDefault="0072450C" w:rsidP="00914DDC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bCs/>
                <w:lang w:val="it-IT"/>
              </w:rPr>
            </w:pPr>
            <w:r w:rsidRPr="003A0B7D">
              <w:rPr>
                <w:lang w:val="sq-AL"/>
              </w:rPr>
              <w:t xml:space="preserve">Një modul praktik, që aftëson nxënësit, për të kryer pranimin, seleksionimin, pastrimin, ambalazhimin e </w:t>
            </w:r>
            <w:r w:rsidRPr="003A0B7D">
              <w:rPr>
                <w:bCs/>
                <w:lang w:val="it-IT"/>
              </w:rPr>
              <w:t>peshkut dhe frutave të detit</w:t>
            </w:r>
            <w:r w:rsidRPr="003A0B7D">
              <w:rPr>
                <w:bCs/>
                <w:lang w:val="en-US"/>
              </w:rPr>
              <w:t xml:space="preserve"> </w:t>
            </w:r>
            <w:r w:rsidRPr="003A0B7D">
              <w:rPr>
                <w:bCs/>
                <w:lang w:val="it-IT"/>
              </w:rPr>
              <w:t>për konsum dhe ruajtje.</w:t>
            </w:r>
          </w:p>
          <w:p w14:paraId="62FCEBDA" w14:textId="77777777" w:rsidR="009B4B65" w:rsidRPr="003A0B7D" w:rsidRDefault="009B4B65" w:rsidP="00914DDC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72450C" w:rsidRPr="003A0B7D" w14:paraId="3F7DE15F" w14:textId="77777777" w:rsidTr="00914DDC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03B69B74" w14:textId="77777777" w:rsidR="0072450C" w:rsidRDefault="0072450C" w:rsidP="00914DDC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Kohëzgjatja</w:t>
            </w:r>
            <w:proofErr w:type="spellEnd"/>
            <w:r w:rsidRPr="003A0B7D">
              <w:rPr>
                <w:b/>
              </w:rPr>
              <w:t xml:space="preserve"> e </w:t>
            </w:r>
            <w:proofErr w:type="spellStart"/>
            <w:r w:rsidRPr="003A0B7D">
              <w:rPr>
                <w:b/>
              </w:rPr>
              <w:t>modulit</w:t>
            </w:r>
            <w:proofErr w:type="spellEnd"/>
          </w:p>
          <w:p w14:paraId="0F7667FE" w14:textId="77777777" w:rsidR="001E497B" w:rsidRPr="003A0B7D" w:rsidRDefault="001E497B" w:rsidP="00914DDC">
            <w:pPr>
              <w:rPr>
                <w:b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4C802D40" w14:textId="77777777" w:rsidR="0072450C" w:rsidRPr="003A0B7D" w:rsidRDefault="0072450C" w:rsidP="00914DDC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6C54D002" w14:textId="77777777" w:rsidR="0072450C" w:rsidRPr="003A0B7D" w:rsidRDefault="0072450C" w:rsidP="00914DDC">
            <w:pPr>
              <w:rPr>
                <w:b/>
              </w:rPr>
            </w:pPr>
            <w:r w:rsidRPr="003A0B7D">
              <w:t>51</w:t>
            </w:r>
            <w:r w:rsidR="00011CC7" w:rsidRPr="003A0B7D">
              <w:t xml:space="preserve"> </w:t>
            </w:r>
            <w:proofErr w:type="spellStart"/>
            <w:r w:rsidRPr="003A0B7D">
              <w:t>orë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mësimore</w:t>
            </w:r>
            <w:proofErr w:type="spellEnd"/>
          </w:p>
          <w:p w14:paraId="0CBCBBD0" w14:textId="77777777" w:rsidR="0072450C" w:rsidRPr="003A0B7D" w:rsidRDefault="0072450C" w:rsidP="00914DDC">
            <w:pPr>
              <w:rPr>
                <w:b/>
              </w:rPr>
            </w:pPr>
          </w:p>
        </w:tc>
      </w:tr>
      <w:tr w:rsidR="00436460" w:rsidRPr="003A0B7D" w14:paraId="13FE7A34" w14:textId="77777777" w:rsidTr="00914DDC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B3BC5F0" w14:textId="77777777" w:rsidR="00436460" w:rsidRPr="003A0B7D" w:rsidRDefault="00436460" w:rsidP="00914DDC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Niveli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i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parapëlqyer</w:t>
            </w:r>
            <w:proofErr w:type="spellEnd"/>
            <w:r w:rsidRPr="003A0B7D">
              <w:rPr>
                <w:b/>
              </w:rPr>
              <w:t xml:space="preserve"> </w:t>
            </w:r>
          </w:p>
          <w:p w14:paraId="1F256C85" w14:textId="77777777" w:rsidR="00436460" w:rsidRPr="003A0B7D" w:rsidRDefault="00436460" w:rsidP="00914DDC">
            <w:pPr>
              <w:rPr>
                <w:b/>
              </w:rPr>
            </w:pPr>
            <w:proofErr w:type="spellStart"/>
            <w:r w:rsidRPr="003A0B7D">
              <w:rPr>
                <w:b/>
              </w:rPr>
              <w:t>për</w:t>
            </w:r>
            <w:proofErr w:type="spellEnd"/>
            <w:r w:rsidRPr="003A0B7D">
              <w:rPr>
                <w:b/>
              </w:rPr>
              <w:t xml:space="preserve"> </w:t>
            </w:r>
            <w:proofErr w:type="spellStart"/>
            <w:r w:rsidRPr="003A0B7D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79C0E61B" w14:textId="77777777" w:rsidR="00436460" w:rsidRPr="003A0B7D" w:rsidRDefault="00436460" w:rsidP="00914DDC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7848980F" w14:textId="77777777" w:rsidR="00436460" w:rsidRPr="003A0B7D" w:rsidRDefault="00436460" w:rsidP="00870A8D">
            <w:pPr>
              <w:rPr>
                <w:i/>
              </w:rPr>
            </w:pPr>
            <w:proofErr w:type="spellStart"/>
            <w:r w:rsidRPr="003A0B7D">
              <w:t>Nxënësit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duhet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të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kenë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përfunduar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nivelin</w:t>
            </w:r>
            <w:proofErr w:type="spellEnd"/>
            <w:r w:rsidRPr="003A0B7D">
              <w:t xml:space="preserve"> I</w:t>
            </w:r>
            <w:r>
              <w:t xml:space="preserve">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 w:rsidRPr="003A0B7D">
              <w:t xml:space="preserve"> </w:t>
            </w:r>
            <w:proofErr w:type="spellStart"/>
            <w:r w:rsidRPr="003A0B7D">
              <w:t>mësimor</w:t>
            </w:r>
            <w:proofErr w:type="spellEnd"/>
            <w:r w:rsidRPr="003A0B7D">
              <w:rPr>
                <w:i/>
              </w:rPr>
              <w:t xml:space="preserve"> “</w:t>
            </w:r>
            <w:proofErr w:type="spellStart"/>
            <w:r w:rsidRPr="003A0B7D">
              <w:rPr>
                <w:rStyle w:val="Emphasis"/>
                <w:i w:val="0"/>
              </w:rPr>
              <w:t>Teknologji</w:t>
            </w:r>
            <w:proofErr w:type="spellEnd"/>
            <w:r w:rsidRPr="003A0B7D">
              <w:rPr>
                <w:rStyle w:val="Emphasis"/>
                <w:i w:val="0"/>
              </w:rPr>
              <w:t xml:space="preserve"> </w:t>
            </w:r>
            <w:proofErr w:type="spellStart"/>
            <w:r w:rsidRPr="003A0B7D">
              <w:rPr>
                <w:rStyle w:val="Emphasis"/>
                <w:i w:val="0"/>
              </w:rPr>
              <w:t>ushqimore</w:t>
            </w:r>
            <w:proofErr w:type="spellEnd"/>
            <w:r w:rsidRPr="003A0B7D">
              <w:rPr>
                <w:rStyle w:val="Emphasis"/>
                <w:i w:val="0"/>
              </w:rPr>
              <w:t>”</w:t>
            </w:r>
            <w:r w:rsidRPr="003A0B7D">
              <w:rPr>
                <w:i/>
              </w:rPr>
              <w:t xml:space="preserve">. </w:t>
            </w:r>
          </w:p>
        </w:tc>
      </w:tr>
    </w:tbl>
    <w:p w14:paraId="24A2CF05" w14:textId="77777777" w:rsidR="0072450C" w:rsidRPr="003A0B7D" w:rsidRDefault="0072450C" w:rsidP="0072450C">
      <w:pPr>
        <w:rPr>
          <w:b/>
        </w:rPr>
      </w:pPr>
      <w:r w:rsidRPr="003A0B7D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72450C" w:rsidRPr="00823BD6" w14:paraId="793B625C" w14:textId="77777777" w:rsidTr="00914DDC">
        <w:tc>
          <w:tcPr>
            <w:tcW w:w="1908" w:type="dxa"/>
          </w:tcPr>
          <w:p w14:paraId="14ECBA27" w14:textId="77777777" w:rsidR="0072450C" w:rsidRPr="00823BD6" w:rsidRDefault="0072450C" w:rsidP="00CC7560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Rezultatet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proofErr w:type="gramStart"/>
            <w:r w:rsidRPr="00823BD6">
              <w:rPr>
                <w:b/>
              </w:rPr>
              <w:t>të</w:t>
            </w:r>
            <w:proofErr w:type="spellEnd"/>
            <w:r w:rsidRPr="00823BD6">
              <w:rPr>
                <w:b/>
              </w:rPr>
              <w:t xml:space="preserve">  </w:t>
            </w:r>
            <w:proofErr w:type="spellStart"/>
            <w:r w:rsidRPr="00823BD6">
              <w:rPr>
                <w:b/>
              </w:rPr>
              <w:t>mësuarit</w:t>
            </w:r>
            <w:proofErr w:type="spellEnd"/>
            <w:proofErr w:type="gramEnd"/>
            <w:r w:rsidRPr="00823BD6">
              <w:rPr>
                <w:b/>
              </w:rPr>
              <w:t xml:space="preserve"> (RM), </w:t>
            </w:r>
            <w:proofErr w:type="spellStart"/>
            <w:r w:rsidRPr="00823BD6">
              <w:rPr>
                <w:b/>
              </w:rPr>
              <w:t>dhe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procedurat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58AE1AA5" w14:textId="77777777" w:rsidR="0072450C" w:rsidRPr="00823BD6" w:rsidRDefault="0072450C" w:rsidP="00914DDC">
            <w:pPr>
              <w:rPr>
                <w:b/>
              </w:rPr>
            </w:pPr>
          </w:p>
        </w:tc>
        <w:tc>
          <w:tcPr>
            <w:tcW w:w="810" w:type="dxa"/>
          </w:tcPr>
          <w:p w14:paraId="2A4119CA" w14:textId="77777777" w:rsidR="0072450C" w:rsidRPr="00823BD6" w:rsidRDefault="0072450C" w:rsidP="00914DDC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1E8718CD" w14:textId="77777777" w:rsidR="0072450C" w:rsidRPr="00823BD6" w:rsidRDefault="0072450C" w:rsidP="00914DDC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kryen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="0035341E" w:rsidRPr="00823BD6">
              <w:rPr>
                <w:b/>
              </w:rPr>
              <w:t>p</w:t>
            </w:r>
            <w:r w:rsidR="009917E8" w:rsidRPr="00823BD6">
              <w:rPr>
                <w:b/>
              </w:rPr>
              <w:t>ë</w:t>
            </w:r>
            <w:r w:rsidR="0035341E" w:rsidRPr="00823BD6">
              <w:rPr>
                <w:b/>
              </w:rPr>
              <w:t>rpunimin</w:t>
            </w:r>
            <w:proofErr w:type="spellEnd"/>
            <w:r w:rsidR="0035341E" w:rsidRPr="00823BD6">
              <w:rPr>
                <w:b/>
              </w:rPr>
              <w:t xml:space="preserve"> e</w:t>
            </w:r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peshkut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dhe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frutave</w:t>
            </w:r>
            <w:proofErr w:type="spellEnd"/>
            <w:r w:rsidR="00487055" w:rsidRPr="00823BD6">
              <w:rPr>
                <w:b/>
              </w:rPr>
              <w:t xml:space="preserve"> </w:t>
            </w:r>
            <w:proofErr w:type="spellStart"/>
            <w:r w:rsidR="00487055" w:rsidRPr="00823BD6">
              <w:rPr>
                <w:b/>
              </w:rPr>
              <w:t>të</w:t>
            </w:r>
            <w:proofErr w:type="spellEnd"/>
            <w:r w:rsidR="00487055" w:rsidRPr="00823BD6">
              <w:rPr>
                <w:b/>
              </w:rPr>
              <w:t xml:space="preserve"> </w:t>
            </w:r>
            <w:proofErr w:type="spellStart"/>
            <w:r w:rsidR="00487055" w:rsidRPr="00823BD6">
              <w:rPr>
                <w:b/>
              </w:rPr>
              <w:t>detit</w:t>
            </w:r>
            <w:proofErr w:type="spellEnd"/>
            <w:r w:rsidR="00487055" w:rsidRPr="00823BD6">
              <w:rPr>
                <w:b/>
              </w:rPr>
              <w:t xml:space="preserve"> </w:t>
            </w:r>
            <w:proofErr w:type="spellStart"/>
            <w:r w:rsidR="00487055" w:rsidRPr="00823BD6">
              <w:rPr>
                <w:b/>
              </w:rPr>
              <w:t>për</w:t>
            </w:r>
            <w:proofErr w:type="spellEnd"/>
            <w:r w:rsidR="00487055" w:rsidRPr="00823BD6">
              <w:rPr>
                <w:b/>
              </w:rPr>
              <w:t xml:space="preserve"> </w:t>
            </w:r>
            <w:proofErr w:type="spellStart"/>
            <w:r w:rsidR="00487055" w:rsidRPr="00823BD6">
              <w:rPr>
                <w:b/>
              </w:rPr>
              <w:t>konsum</w:t>
            </w:r>
            <w:proofErr w:type="spellEnd"/>
            <w:r w:rsidRPr="00823BD6">
              <w:rPr>
                <w:b/>
              </w:rPr>
              <w:t>.</w:t>
            </w:r>
          </w:p>
          <w:p w14:paraId="3FCF2FB6" w14:textId="77777777" w:rsidR="0072450C" w:rsidRPr="00823BD6" w:rsidRDefault="0072450C" w:rsidP="00914DDC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0A663EA6" w14:textId="77777777" w:rsidR="0072450C" w:rsidRPr="00823BD6" w:rsidRDefault="0072450C" w:rsidP="00914DDC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0F7E1E81" w14:textId="77777777" w:rsidR="0072450C" w:rsidRPr="00823BD6" w:rsidRDefault="0072450C" w:rsidP="00C224EB">
            <w:pPr>
              <w:widowControl w:val="0"/>
              <w:numPr>
                <w:ilvl w:val="0"/>
                <w:numId w:val="48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</w:t>
            </w:r>
            <w:r w:rsidR="0038177E" w:rsidRPr="00823BD6">
              <w:t>tet</w:t>
            </w:r>
            <w:proofErr w:type="spellEnd"/>
            <w:r w:rsidR="0038177E" w:rsidRPr="00823BD6">
              <w:t xml:space="preserve"> e </w:t>
            </w:r>
            <w:proofErr w:type="spellStart"/>
            <w:r w:rsidR="0038177E" w:rsidRPr="00823BD6">
              <w:t>punës</w:t>
            </w:r>
            <w:proofErr w:type="spellEnd"/>
            <w:r w:rsidR="0038177E" w:rsidRPr="00823BD6">
              <w:t xml:space="preserve">, </w:t>
            </w:r>
            <w:proofErr w:type="spellStart"/>
            <w:r w:rsidR="0038177E" w:rsidRPr="00823BD6">
              <w:t>për</w:t>
            </w:r>
            <w:proofErr w:type="spellEnd"/>
            <w:r w:rsidR="0038177E" w:rsidRPr="00823BD6">
              <w:t xml:space="preserve"> </w:t>
            </w:r>
            <w:proofErr w:type="spellStart"/>
            <w:r w:rsidR="0038177E" w:rsidRPr="00823BD6">
              <w:t>kryerjen</w:t>
            </w:r>
            <w:proofErr w:type="spellEnd"/>
            <w:r w:rsidR="0038177E" w:rsidRPr="00823BD6">
              <w:t xml:space="preserve"> e </w:t>
            </w:r>
            <w:proofErr w:type="spellStart"/>
            <w:r w:rsidR="0038177E" w:rsidRPr="00823BD6">
              <w:t>proc</w:t>
            </w:r>
            <w:r w:rsidRPr="00823BD6">
              <w:t>eseve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përgatitore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peshqëve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frutave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konsum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</w:t>
            </w:r>
            <w:proofErr w:type="spellEnd"/>
            <w:r w:rsidRPr="00823BD6">
              <w:t>;</w:t>
            </w:r>
          </w:p>
          <w:p w14:paraId="7464F72D" w14:textId="77777777" w:rsidR="0072450C" w:rsidRPr="00823BD6" w:rsidRDefault="0072450C" w:rsidP="00C224EB">
            <w:pPr>
              <w:widowControl w:val="0"/>
              <w:numPr>
                <w:ilvl w:val="0"/>
                <w:numId w:val="48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higjienizojë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mjetet</w:t>
            </w:r>
            <w:proofErr w:type="spellEnd"/>
            <w:r w:rsidR="00EA624D" w:rsidRPr="00823BD6">
              <w:t xml:space="preserve"> e </w:t>
            </w:r>
            <w:proofErr w:type="spellStart"/>
            <w:proofErr w:type="gramStart"/>
            <w:r w:rsidR="00EA624D" w:rsidRPr="00823BD6">
              <w:t>punës</w:t>
            </w:r>
            <w:r w:rsidRPr="00823BD6">
              <w:t>,sipas</w:t>
            </w:r>
            <w:proofErr w:type="spellEnd"/>
            <w:proofErr w:type="gramEnd"/>
            <w:r w:rsidRPr="00823BD6">
              <w:t xml:space="preserve"> </w:t>
            </w:r>
            <w:proofErr w:type="spellStart"/>
            <w:r w:rsidRPr="00823BD6">
              <w:t>rregullave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higjieno-sanitare</w:t>
            </w:r>
            <w:proofErr w:type="spellEnd"/>
            <w:r w:rsidRPr="00823BD6">
              <w:t>;</w:t>
            </w:r>
          </w:p>
          <w:p w14:paraId="606B8204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="00EA624D" w:rsidRPr="00823BD6">
              <w:t>frutat</w:t>
            </w:r>
            <w:proofErr w:type="spellEnd"/>
            <w:r w:rsidR="00EA624D" w:rsidRPr="00823BD6">
              <w:t xml:space="preserve"> e </w:t>
            </w:r>
            <w:proofErr w:type="spellStart"/>
            <w:r w:rsidR="00EA624D" w:rsidRPr="00823BD6">
              <w:t>detit</w:t>
            </w:r>
            <w:proofErr w:type="spellEnd"/>
            <w:r w:rsidR="00EA624D"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repart</w:t>
            </w:r>
            <w:proofErr w:type="spellEnd"/>
            <w:r w:rsidRPr="00823BD6">
              <w:t>;</w:t>
            </w:r>
          </w:p>
          <w:p w14:paraId="1767B949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freskinë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peshqve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frutave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t</w:t>
            </w:r>
            <w:r w:rsidR="009917E8" w:rsidRPr="00823BD6">
              <w:t>ë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kërkesave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standartit</w:t>
            </w:r>
            <w:proofErr w:type="spellEnd"/>
            <w:r w:rsidRPr="00823BD6">
              <w:t>;</w:t>
            </w:r>
          </w:p>
          <w:p w14:paraId="013BD33B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përzgjedhë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frutat</w:t>
            </w:r>
            <w:proofErr w:type="spellEnd"/>
            <w:r w:rsidR="00EA624D" w:rsidRPr="00823BD6">
              <w:t xml:space="preserve"> e </w:t>
            </w:r>
            <w:proofErr w:type="spellStart"/>
            <w:r w:rsidR="00EA624D" w:rsidRPr="00823BD6">
              <w:t>detit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llojit</w:t>
            </w:r>
            <w:proofErr w:type="spellEnd"/>
            <w:r w:rsidRPr="00823BD6">
              <w:t xml:space="preserve"> </w:t>
            </w:r>
            <w:proofErr w:type="spellStart"/>
            <w:proofErr w:type="gramStart"/>
            <w:r w:rsidRPr="00823BD6">
              <w:t>dhe</w:t>
            </w:r>
            <w:proofErr w:type="spellEnd"/>
            <w:r w:rsidRPr="00823BD6">
              <w:t xml:space="preserve">  </w:t>
            </w:r>
            <w:proofErr w:type="spellStart"/>
            <w:r w:rsidRPr="00823BD6">
              <w:t>madhësisë</w:t>
            </w:r>
            <w:proofErr w:type="spellEnd"/>
            <w:proofErr w:type="gramEnd"/>
            <w:r w:rsidRPr="00823BD6">
              <w:t>;</w:t>
            </w:r>
          </w:p>
          <w:p w14:paraId="6F232A44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seleksionojë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peshqit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frutat</w:t>
            </w:r>
            <w:proofErr w:type="spellEnd"/>
            <w:r w:rsidR="00EA624D" w:rsidRPr="00823BD6">
              <w:t xml:space="preserve"> e </w:t>
            </w:r>
            <w:proofErr w:type="spellStart"/>
            <w:r w:rsidR="00EA624D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cilësisë</w:t>
            </w:r>
            <w:proofErr w:type="spellEnd"/>
            <w:r w:rsidRPr="00823BD6">
              <w:t xml:space="preserve">; </w:t>
            </w:r>
          </w:p>
          <w:p w14:paraId="33195683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larjen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peshqëve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frutave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t</w:t>
            </w:r>
            <w:r w:rsidR="009917E8" w:rsidRPr="00823BD6">
              <w:t>ë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detit</w:t>
            </w:r>
            <w:proofErr w:type="spellEnd"/>
            <w:r w:rsidRPr="00823BD6">
              <w:t xml:space="preserve">, me </w:t>
            </w:r>
            <w:proofErr w:type="spellStart"/>
            <w:r w:rsidRPr="00823BD6">
              <w:t>ujë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rrjedhshëm</w:t>
            </w:r>
            <w:proofErr w:type="spellEnd"/>
            <w:r w:rsidRPr="00823BD6">
              <w:t>;</w:t>
            </w:r>
          </w:p>
          <w:p w14:paraId="6E189C81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="007970A3" w:rsidRPr="00823BD6">
              <w:t>p</w:t>
            </w:r>
            <w:r w:rsidR="009917E8" w:rsidRPr="00823BD6">
              <w:t>ë</w:t>
            </w:r>
            <w:r w:rsidR="007970A3" w:rsidRPr="00823BD6">
              <w:t>rgatis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proofErr w:type="gramStart"/>
            <w:r w:rsidRPr="00823BD6">
              <w:t>ambalazhin,</w:t>
            </w:r>
            <w:r w:rsidR="007970A3" w:rsidRPr="00823BD6">
              <w:t>e</w:t>
            </w:r>
            <w:proofErr w:type="spellEnd"/>
            <w:proofErr w:type="gramEnd"/>
            <w:r w:rsidR="007970A3" w:rsidRPr="00823BD6">
              <w:t xml:space="preserve"> </w:t>
            </w:r>
            <w:proofErr w:type="spellStart"/>
            <w:r w:rsidR="007970A3" w:rsidRPr="00823BD6">
              <w:t>duhur</w:t>
            </w:r>
            <w:proofErr w:type="spellEnd"/>
            <w:r w:rsidRPr="00823BD6">
              <w:t>;</w:t>
            </w:r>
          </w:p>
          <w:p w14:paraId="4138F48E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akullin</w:t>
            </w:r>
            <w:proofErr w:type="spellEnd"/>
            <w:r w:rsidRPr="00823BD6">
              <w:t xml:space="preserve">, duke e </w:t>
            </w:r>
            <w:proofErr w:type="spellStart"/>
            <w:r w:rsidRPr="00823BD6">
              <w:t>copëtuar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madhësinë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luspave</w:t>
            </w:r>
            <w:proofErr w:type="spellEnd"/>
            <w:r w:rsidRPr="00823BD6">
              <w:t>;</w:t>
            </w:r>
          </w:p>
          <w:p w14:paraId="410AB072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sistemojë</w:t>
            </w:r>
            <w:proofErr w:type="spellEnd"/>
            <w:r w:rsidRPr="00823BD6">
              <w:t xml:space="preserve">, me </w:t>
            </w:r>
            <w:proofErr w:type="spellStart"/>
            <w:r w:rsidRPr="00823BD6">
              <w:t>kujdes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peshqit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frutat</w:t>
            </w:r>
            <w:proofErr w:type="spellEnd"/>
            <w:r w:rsidR="00EA624D" w:rsidRPr="00823BD6">
              <w:t xml:space="preserve"> e </w:t>
            </w:r>
            <w:proofErr w:type="spellStart"/>
            <w:r w:rsidR="00EA624D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mbi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akull</w:t>
            </w:r>
            <w:proofErr w:type="spellEnd"/>
            <w:r w:rsidRPr="00823BD6">
              <w:t>;</w:t>
            </w:r>
          </w:p>
          <w:p w14:paraId="521FDC7B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peshqëve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frutave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detit</w:t>
            </w:r>
            <w:proofErr w:type="spellEnd"/>
            <w:r w:rsidRPr="00823BD6">
              <w:t>;</w:t>
            </w:r>
          </w:p>
          <w:p w14:paraId="2B5A3712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dhe</w:t>
            </w:r>
            <w:proofErr w:type="spellEnd"/>
            <w:r w:rsidR="00EA624D" w:rsidRPr="00823BD6">
              <w:t xml:space="preserve"> </w:t>
            </w:r>
            <w:proofErr w:type="spellStart"/>
            <w:r w:rsidR="00EA624D" w:rsidRPr="00823BD6">
              <w:t>frutat</w:t>
            </w:r>
            <w:proofErr w:type="spellEnd"/>
            <w:r w:rsidR="00EA624D" w:rsidRPr="00823BD6">
              <w:t xml:space="preserve"> e </w:t>
            </w:r>
            <w:proofErr w:type="spellStart"/>
            <w:r w:rsidR="00EA624D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dhomën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>;</w:t>
            </w:r>
          </w:p>
          <w:p w14:paraId="3EFF85F4" w14:textId="77777777" w:rsidR="0072450C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lastRenderedPageBreak/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sistemojë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="0057191F" w:rsidRPr="00823BD6">
              <w:t>frutat</w:t>
            </w:r>
            <w:proofErr w:type="spellEnd"/>
            <w:r w:rsidR="0057191F" w:rsidRPr="00823BD6">
              <w:t xml:space="preserve"> e </w:t>
            </w:r>
            <w:proofErr w:type="spellStart"/>
            <w:r w:rsidR="0057191F" w:rsidRPr="00823BD6">
              <w:t>detit</w:t>
            </w:r>
            <w:proofErr w:type="spellEnd"/>
            <w:r w:rsidR="0057191F" w:rsidRPr="00823BD6">
              <w:t xml:space="preserve"> </w:t>
            </w:r>
            <w:r w:rsidRPr="00823BD6">
              <w:t xml:space="preserve">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duhur</w:t>
            </w:r>
            <w:proofErr w:type="spellEnd"/>
            <w:r w:rsidRPr="00823BD6">
              <w:t>;</w:t>
            </w:r>
          </w:p>
          <w:p w14:paraId="6BC2C85D" w14:textId="77777777" w:rsidR="0072450C" w:rsidRPr="00823BD6" w:rsidRDefault="0072450C" w:rsidP="00C224EB">
            <w:pPr>
              <w:widowControl w:val="0"/>
              <w:numPr>
                <w:ilvl w:val="0"/>
                <w:numId w:val="48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823BD6">
              <w:rPr>
                <w:lang w:val="fi-FI"/>
              </w:rPr>
              <w:t>të pastrojë vendin dhe mjetet e punës, duke respektuar rregullat higjieno-sanitare;</w:t>
            </w:r>
          </w:p>
          <w:p w14:paraId="2A8D991D" w14:textId="77777777" w:rsidR="002C4412" w:rsidRPr="00823BD6" w:rsidRDefault="0072450C" w:rsidP="00C224EB">
            <w:pPr>
              <w:numPr>
                <w:ilvl w:val="0"/>
                <w:numId w:val="48"/>
              </w:numPr>
              <w:tabs>
                <w:tab w:val="left" w:pos="342"/>
              </w:tabs>
              <w:ind w:left="342" w:hanging="342"/>
            </w:pPr>
            <w:r w:rsidRPr="00823BD6">
              <w:rPr>
                <w:lang w:val="fi-FI"/>
              </w:rPr>
              <w:t xml:space="preserve">të zbatojë rregullat e </w:t>
            </w:r>
            <w:proofErr w:type="spellStart"/>
            <w:r w:rsidR="0057191F" w:rsidRPr="00823BD6">
              <w:t>sigurimit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teknik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dhe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mbrojtjes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së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sh</w:t>
            </w:r>
            <w:r w:rsidR="009917E8" w:rsidRPr="00823BD6">
              <w:t>ë</w:t>
            </w:r>
            <w:r w:rsidR="0057191F" w:rsidRPr="00823BD6">
              <w:t>ndetit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dhe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ruajtjes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s</w:t>
            </w:r>
            <w:r w:rsidR="009917E8" w:rsidRPr="00823BD6">
              <w:t>ë</w:t>
            </w:r>
            <w:proofErr w:type="spellEnd"/>
            <w:r w:rsidR="0057191F" w:rsidRPr="00823BD6">
              <w:t xml:space="preserve"> </w:t>
            </w:r>
            <w:proofErr w:type="spellStart"/>
            <w:r w:rsidR="0057191F" w:rsidRPr="00823BD6">
              <w:t>mjedisit</w:t>
            </w:r>
            <w:proofErr w:type="spellEnd"/>
            <w:r w:rsidR="0057191F" w:rsidRPr="00823BD6">
              <w:t>.</w:t>
            </w:r>
          </w:p>
          <w:p w14:paraId="1537B4CB" w14:textId="77777777" w:rsidR="002C4412" w:rsidRPr="00823BD6" w:rsidRDefault="002C4412" w:rsidP="002C4412">
            <w:pPr>
              <w:tabs>
                <w:tab w:val="left" w:pos="360"/>
              </w:tabs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151F9F9F" w14:textId="77777777" w:rsidR="002C4412" w:rsidRPr="00823BD6" w:rsidRDefault="002C4412" w:rsidP="00C224EB">
            <w:pPr>
              <w:numPr>
                <w:ilvl w:val="0"/>
                <w:numId w:val="18"/>
              </w:numPr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76396E30" w14:textId="77777777" w:rsidR="0072450C" w:rsidRPr="003A0B7D" w:rsidRDefault="0072450C" w:rsidP="0072450C">
      <w:pPr>
        <w:numPr>
          <w:ilvl w:val="12"/>
          <w:numId w:val="0"/>
        </w:numPr>
        <w:rPr>
          <w:b/>
        </w:rPr>
      </w:pPr>
      <w:r w:rsidRPr="003A0B7D">
        <w:rPr>
          <w:b/>
          <w:lang w:val="fi-FI"/>
        </w:rPr>
        <w:lastRenderedPageBreak/>
        <w:t xml:space="preserve">          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72450C" w:rsidRPr="00823BD6" w14:paraId="3B459DE1" w14:textId="77777777" w:rsidTr="00914DDC">
        <w:tc>
          <w:tcPr>
            <w:tcW w:w="810" w:type="dxa"/>
          </w:tcPr>
          <w:p w14:paraId="14451091" w14:textId="77777777" w:rsidR="0072450C" w:rsidRPr="00823BD6" w:rsidRDefault="0072450C" w:rsidP="00914DDC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38993828" w14:textId="77777777" w:rsidR="0072450C" w:rsidRPr="00823BD6" w:rsidRDefault="0072450C" w:rsidP="00914DDC">
            <w:pPr>
              <w:rPr>
                <w:b/>
                <w:bCs/>
              </w:rPr>
            </w:pPr>
            <w:proofErr w:type="spellStart"/>
            <w:r w:rsidRPr="00823BD6">
              <w:rPr>
                <w:b/>
                <w:bCs/>
              </w:rPr>
              <w:t>Nxënësi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kryen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pastrimin</w:t>
            </w:r>
            <w:proofErr w:type="spellEnd"/>
            <w:r w:rsidRPr="00823BD6">
              <w:rPr>
                <w:b/>
                <w:bCs/>
              </w:rPr>
              <w:t xml:space="preserve">, </w:t>
            </w:r>
            <w:proofErr w:type="spellStart"/>
            <w:r w:rsidRPr="00823BD6">
              <w:rPr>
                <w:b/>
                <w:bCs/>
              </w:rPr>
              <w:t>ambalazhimin</w:t>
            </w:r>
            <w:proofErr w:type="spellEnd"/>
            <w:r w:rsidRPr="00823BD6">
              <w:rPr>
                <w:b/>
                <w:bCs/>
              </w:rPr>
              <w:t xml:space="preserve"> e </w:t>
            </w:r>
            <w:proofErr w:type="spellStart"/>
            <w:r w:rsidRPr="00823BD6">
              <w:rPr>
                <w:b/>
                <w:bCs/>
              </w:rPr>
              <w:t>peshq</w:t>
            </w:r>
            <w:r w:rsidR="001D20A1">
              <w:rPr>
                <w:b/>
                <w:bCs/>
              </w:rPr>
              <w:t>ë</w:t>
            </w:r>
            <w:r w:rsidRPr="00823BD6">
              <w:rPr>
                <w:b/>
                <w:bCs/>
              </w:rPr>
              <w:t>ve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dhe</w:t>
            </w:r>
            <w:proofErr w:type="spellEnd"/>
            <w:r w:rsidR="00487055" w:rsidRPr="00823BD6">
              <w:rPr>
                <w:b/>
                <w:bCs/>
              </w:rPr>
              <w:t xml:space="preserve"> </w:t>
            </w:r>
            <w:proofErr w:type="spellStart"/>
            <w:r w:rsidR="00487055" w:rsidRPr="00823BD6">
              <w:rPr>
                <w:b/>
                <w:bCs/>
              </w:rPr>
              <w:t>frutave</w:t>
            </w:r>
            <w:proofErr w:type="spellEnd"/>
            <w:r w:rsidR="00487055" w:rsidRPr="00823BD6">
              <w:rPr>
                <w:b/>
                <w:bCs/>
              </w:rPr>
              <w:t xml:space="preserve"> </w:t>
            </w:r>
            <w:proofErr w:type="spellStart"/>
            <w:r w:rsidR="00487055" w:rsidRPr="00823BD6">
              <w:rPr>
                <w:b/>
                <w:bCs/>
              </w:rPr>
              <w:t>të</w:t>
            </w:r>
            <w:proofErr w:type="spellEnd"/>
            <w:r w:rsidR="00487055" w:rsidRPr="00823BD6">
              <w:rPr>
                <w:b/>
                <w:bCs/>
              </w:rPr>
              <w:t xml:space="preserve"> </w:t>
            </w:r>
            <w:proofErr w:type="spellStart"/>
            <w:r w:rsidR="00487055" w:rsidRPr="00823BD6">
              <w:rPr>
                <w:b/>
                <w:bCs/>
              </w:rPr>
              <w:t>detit</w:t>
            </w:r>
            <w:proofErr w:type="spellEnd"/>
            <w:r w:rsidR="00487055" w:rsidRPr="00823BD6">
              <w:rPr>
                <w:b/>
                <w:bCs/>
              </w:rPr>
              <w:t xml:space="preserve"> </w:t>
            </w:r>
            <w:proofErr w:type="spellStart"/>
            <w:r w:rsidR="00487055" w:rsidRPr="00823BD6">
              <w:rPr>
                <w:b/>
                <w:bCs/>
              </w:rPr>
              <w:t>për</w:t>
            </w:r>
            <w:proofErr w:type="spellEnd"/>
            <w:r w:rsidRPr="00823BD6">
              <w:rPr>
                <w:b/>
                <w:bCs/>
              </w:rPr>
              <w:t xml:space="preserve"> </w:t>
            </w:r>
            <w:proofErr w:type="spellStart"/>
            <w:r w:rsidRPr="00823BD6">
              <w:rPr>
                <w:b/>
                <w:bCs/>
              </w:rPr>
              <w:t>ruajtje</w:t>
            </w:r>
            <w:proofErr w:type="spellEnd"/>
            <w:r w:rsidR="002C4412" w:rsidRPr="00823BD6">
              <w:rPr>
                <w:b/>
                <w:bCs/>
              </w:rPr>
              <w:t>.</w:t>
            </w:r>
            <w:r w:rsidRPr="00823BD6">
              <w:rPr>
                <w:b/>
                <w:bCs/>
              </w:rPr>
              <w:t xml:space="preserve"> </w:t>
            </w:r>
          </w:p>
          <w:p w14:paraId="690C3A2F" w14:textId="77777777" w:rsidR="0072450C" w:rsidRPr="00823BD6" w:rsidRDefault="0072450C" w:rsidP="00914DDC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15210D3F" w14:textId="77777777" w:rsidR="001469B9" w:rsidRPr="00823BD6" w:rsidRDefault="0072450C" w:rsidP="00914DDC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3005DA24" w14:textId="77777777" w:rsidR="0072450C" w:rsidRPr="00823BD6" w:rsidRDefault="0072450C" w:rsidP="00C224EB">
            <w:pPr>
              <w:widowControl w:val="0"/>
              <w:numPr>
                <w:ilvl w:val="0"/>
                <w:numId w:val="49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mjetet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kryerjen</w:t>
            </w:r>
            <w:proofErr w:type="spellEnd"/>
            <w:r w:rsidRPr="00823BD6">
              <w:t xml:space="preserve"> e </w:t>
            </w:r>
            <w:proofErr w:type="spellStart"/>
            <w:proofErr w:type="gramStart"/>
            <w:r w:rsidRPr="00823BD6">
              <w:t>pastrimit</w:t>
            </w:r>
            <w:proofErr w:type="spellEnd"/>
            <w:r w:rsidRPr="00823BD6">
              <w:t xml:space="preserve">  </w:t>
            </w:r>
            <w:proofErr w:type="spellStart"/>
            <w:r w:rsidRPr="00823BD6">
              <w:t>dhe</w:t>
            </w:r>
            <w:proofErr w:type="spellEnd"/>
            <w:proofErr w:type="gramEnd"/>
            <w:r w:rsidRPr="00823BD6">
              <w:t xml:space="preserve"> </w:t>
            </w:r>
            <w:proofErr w:type="spellStart"/>
            <w:r w:rsidRPr="00823BD6">
              <w:t>ambalazhimit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peshqëve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frutave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detit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konsum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</w:t>
            </w:r>
            <w:proofErr w:type="spellEnd"/>
            <w:r w:rsidRPr="00823BD6">
              <w:t>;</w:t>
            </w:r>
          </w:p>
          <w:p w14:paraId="6B8E7004" w14:textId="77777777" w:rsidR="0072450C" w:rsidRPr="00823BD6" w:rsidRDefault="0072450C" w:rsidP="00C224EB">
            <w:pPr>
              <w:widowControl w:val="0"/>
              <w:numPr>
                <w:ilvl w:val="0"/>
                <w:numId w:val="49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higjienizojë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vendin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punës</w:t>
            </w:r>
            <w:proofErr w:type="spellEnd"/>
            <w:r w:rsidRPr="00823BD6">
              <w:t xml:space="preserve"> </w:t>
            </w:r>
            <w:proofErr w:type="spellStart"/>
            <w:r w:rsidR="00F164AC" w:rsidRPr="00823BD6">
              <w:t>dhe</w:t>
            </w:r>
            <w:proofErr w:type="spellEnd"/>
            <w:r w:rsidR="00F164AC" w:rsidRPr="00823BD6">
              <w:t xml:space="preserve"> </w:t>
            </w:r>
            <w:proofErr w:type="spellStart"/>
            <w:r w:rsidR="00F164AC" w:rsidRPr="00823BD6">
              <w:t>mjetet</w:t>
            </w:r>
            <w:proofErr w:type="spellEnd"/>
            <w:r w:rsidR="00F164AC" w:rsidRPr="00823BD6">
              <w:t xml:space="preserve"> e </w:t>
            </w:r>
            <w:proofErr w:type="spellStart"/>
            <w:r w:rsidR="00F164AC" w:rsidRPr="00823BD6">
              <w:t>punës</w:t>
            </w:r>
            <w:proofErr w:type="spellEnd"/>
            <w:r w:rsidR="00F164AC" w:rsidRPr="00823BD6">
              <w:t xml:space="preserve">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rregullave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higjeno-sanitare</w:t>
            </w:r>
            <w:proofErr w:type="spellEnd"/>
            <w:r w:rsidRPr="00823BD6">
              <w:t>;</w:t>
            </w:r>
          </w:p>
          <w:p w14:paraId="526C3A98" w14:textId="77777777" w:rsidR="0072450C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pranojë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="00F164AC" w:rsidRPr="00823BD6">
              <w:t xml:space="preserve"> </w:t>
            </w:r>
            <w:proofErr w:type="spellStart"/>
            <w:r w:rsidR="00F164AC" w:rsidRPr="00823BD6">
              <w:t>dhe</w:t>
            </w:r>
            <w:proofErr w:type="spellEnd"/>
            <w:r w:rsidR="00F164AC" w:rsidRPr="00823BD6">
              <w:t xml:space="preserve"> </w:t>
            </w:r>
            <w:proofErr w:type="spellStart"/>
            <w:r w:rsidR="00F164AC" w:rsidRPr="00823BD6">
              <w:t>frutat</w:t>
            </w:r>
            <w:proofErr w:type="spellEnd"/>
            <w:r w:rsidR="00F164AC" w:rsidRPr="00823BD6">
              <w:t xml:space="preserve"> e </w:t>
            </w:r>
            <w:proofErr w:type="spellStart"/>
            <w:r w:rsidR="00F164AC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repart</w:t>
            </w:r>
            <w:proofErr w:type="spellEnd"/>
            <w:r w:rsidRPr="00823BD6">
              <w:t>;</w:t>
            </w:r>
          </w:p>
          <w:p w14:paraId="1D10BDDA" w14:textId="77777777" w:rsidR="0072450C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freskinë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peshqëve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dhe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i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frutave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të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kërkesave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standartit</w:t>
            </w:r>
            <w:proofErr w:type="spellEnd"/>
            <w:r w:rsidRPr="00823BD6">
              <w:t>;</w:t>
            </w:r>
          </w:p>
          <w:p w14:paraId="26500580" w14:textId="77777777" w:rsidR="0072450C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përzgjedh</w:t>
            </w:r>
            <w:r w:rsidR="003A0B7D" w:rsidRPr="00823BD6">
              <w:t>ё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dhe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frutat</w:t>
            </w:r>
            <w:proofErr w:type="spellEnd"/>
            <w:r w:rsidR="001469B9" w:rsidRPr="00823BD6">
              <w:t xml:space="preserve"> e </w:t>
            </w:r>
            <w:proofErr w:type="spellStart"/>
            <w:r w:rsidR="001469B9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llojit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madhësisë</w:t>
            </w:r>
            <w:proofErr w:type="spellEnd"/>
            <w:r w:rsidRPr="00823BD6">
              <w:t>;</w:t>
            </w:r>
          </w:p>
          <w:p w14:paraId="66EFC6E8" w14:textId="77777777" w:rsidR="0072450C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seleksionojë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dhe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frutat</w:t>
            </w:r>
            <w:proofErr w:type="spellEnd"/>
            <w:r w:rsidR="001469B9" w:rsidRPr="00823BD6">
              <w:t xml:space="preserve"> e </w:t>
            </w:r>
            <w:proofErr w:type="spellStart"/>
            <w:r w:rsidR="001469B9" w:rsidRPr="00823BD6">
              <w:t>detit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cilësisë</w:t>
            </w:r>
            <w:proofErr w:type="spellEnd"/>
            <w:r w:rsidRPr="00823BD6">
              <w:t xml:space="preserve">; </w:t>
            </w:r>
          </w:p>
          <w:p w14:paraId="17AE9018" w14:textId="77777777" w:rsidR="0072450C" w:rsidRPr="00823BD6" w:rsidRDefault="003A0B7D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pastrojë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Pr="00823BD6">
              <w:t xml:space="preserve"> </w:t>
            </w:r>
            <w:proofErr w:type="spellStart"/>
            <w:r w:rsidR="001469B9" w:rsidRPr="00823BD6">
              <w:t>dhe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frutat</w:t>
            </w:r>
            <w:proofErr w:type="spellEnd"/>
            <w:r w:rsidR="001469B9" w:rsidRPr="00823BD6">
              <w:t xml:space="preserve"> e </w:t>
            </w:r>
            <w:proofErr w:type="spellStart"/>
            <w:r w:rsidR="001469B9" w:rsidRPr="00823BD6">
              <w:t>detit</w:t>
            </w:r>
            <w:proofErr w:type="spellEnd"/>
            <w:r w:rsidR="001469B9" w:rsidRPr="00823BD6">
              <w:t xml:space="preserve"> </w:t>
            </w:r>
            <w:r w:rsidRPr="00823BD6">
              <w:t xml:space="preserve">duke </w:t>
            </w:r>
            <w:proofErr w:type="spellStart"/>
            <w:r w:rsidRPr="00823BD6">
              <w:t>larguar</w:t>
            </w:r>
            <w:proofErr w:type="spellEnd"/>
            <w:r w:rsidR="0072450C" w:rsidRPr="00823BD6">
              <w:t xml:space="preserve"> </w:t>
            </w:r>
            <w:proofErr w:type="spellStart"/>
            <w:r w:rsidR="0072450C" w:rsidRPr="00823BD6">
              <w:t>fletët</w:t>
            </w:r>
            <w:proofErr w:type="spellEnd"/>
            <w:r w:rsidR="0072450C" w:rsidRPr="00823BD6">
              <w:t xml:space="preserve"> </w:t>
            </w:r>
            <w:proofErr w:type="spellStart"/>
            <w:r w:rsidR="0072450C" w:rsidRPr="00823BD6">
              <w:t>lundruese</w:t>
            </w:r>
            <w:proofErr w:type="spellEnd"/>
            <w:r w:rsidR="0072450C" w:rsidRPr="00823BD6">
              <w:t xml:space="preserve">, </w:t>
            </w:r>
            <w:proofErr w:type="spellStart"/>
            <w:r w:rsidR="0072450C" w:rsidRPr="00823BD6">
              <w:t>luspat</w:t>
            </w:r>
            <w:proofErr w:type="spellEnd"/>
            <w:r w:rsidR="001469B9" w:rsidRPr="00823BD6">
              <w:t>,</w:t>
            </w:r>
            <w:r w:rsidR="0072450C" w:rsidRPr="00823BD6">
              <w:t xml:space="preserve"> </w:t>
            </w:r>
            <w:proofErr w:type="spellStart"/>
            <w:r w:rsidR="0072450C" w:rsidRPr="00823BD6">
              <w:t>të</w:t>
            </w:r>
            <w:proofErr w:type="spellEnd"/>
            <w:r w:rsidR="0072450C" w:rsidRPr="00823BD6">
              <w:t xml:space="preserve"> </w:t>
            </w:r>
            <w:proofErr w:type="spellStart"/>
            <w:r w:rsidR="0072450C" w:rsidRPr="00823BD6">
              <w:t>brendshmet</w:t>
            </w:r>
            <w:proofErr w:type="spellEnd"/>
            <w:r w:rsidR="001469B9" w:rsidRPr="00823BD6">
              <w:t xml:space="preserve">, </w:t>
            </w:r>
            <w:proofErr w:type="spellStart"/>
            <w:r w:rsidR="001469B9" w:rsidRPr="00823BD6">
              <w:t>pjesët</w:t>
            </w:r>
            <w:proofErr w:type="spellEnd"/>
            <w:r w:rsidR="001469B9" w:rsidRPr="00823BD6">
              <w:t xml:space="preserve"> e </w:t>
            </w:r>
            <w:proofErr w:type="spellStart"/>
            <w:r w:rsidR="001469B9" w:rsidRPr="00823BD6">
              <w:t>padobishme</w:t>
            </w:r>
            <w:proofErr w:type="spellEnd"/>
            <w:r w:rsidR="001469B9" w:rsidRPr="00823BD6">
              <w:t xml:space="preserve">, </w:t>
            </w:r>
            <w:proofErr w:type="spellStart"/>
            <w:r w:rsidR="001469B9" w:rsidRPr="00823BD6">
              <w:t>sipas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llojit</w:t>
            </w:r>
            <w:proofErr w:type="spellEnd"/>
            <w:r w:rsidR="001469B9" w:rsidRPr="00823BD6">
              <w:t>;</w:t>
            </w:r>
          </w:p>
          <w:p w14:paraId="1EDAAC15" w14:textId="77777777" w:rsidR="0072450C" w:rsidRPr="00823BD6" w:rsidRDefault="003A0B7D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kryejë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larjen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peshqëve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dhe</w:t>
            </w:r>
            <w:proofErr w:type="spellEnd"/>
            <w:r w:rsidR="001469B9" w:rsidRPr="00823BD6">
              <w:t xml:space="preserve"> </w:t>
            </w:r>
            <w:proofErr w:type="spellStart"/>
            <w:r w:rsidR="001469B9" w:rsidRPr="00823BD6">
              <w:t>frutat</w:t>
            </w:r>
            <w:proofErr w:type="spellEnd"/>
            <w:r w:rsidR="001469B9" w:rsidRPr="00823BD6">
              <w:t xml:space="preserve"> e </w:t>
            </w:r>
            <w:proofErr w:type="spellStart"/>
            <w:r w:rsidR="001469B9" w:rsidRPr="00823BD6">
              <w:t>detit</w:t>
            </w:r>
            <w:proofErr w:type="spellEnd"/>
            <w:r w:rsidR="0072450C" w:rsidRPr="00823BD6">
              <w:t xml:space="preserve"> me </w:t>
            </w:r>
            <w:proofErr w:type="spellStart"/>
            <w:r w:rsidR="0072450C" w:rsidRPr="00823BD6">
              <w:t>ujë</w:t>
            </w:r>
            <w:proofErr w:type="spellEnd"/>
            <w:r w:rsidR="0072450C" w:rsidRPr="00823BD6">
              <w:t xml:space="preserve"> </w:t>
            </w:r>
            <w:proofErr w:type="spellStart"/>
            <w:r w:rsidR="0072450C" w:rsidRPr="00823BD6">
              <w:t>të</w:t>
            </w:r>
            <w:proofErr w:type="spellEnd"/>
            <w:r w:rsidR="0072450C" w:rsidRPr="00823BD6">
              <w:t xml:space="preserve"> </w:t>
            </w:r>
            <w:proofErr w:type="spellStart"/>
            <w:r w:rsidR="0072450C" w:rsidRPr="00823BD6">
              <w:t>rrjedhshëm</w:t>
            </w:r>
            <w:proofErr w:type="spellEnd"/>
            <w:r w:rsidR="0072450C" w:rsidRPr="00823BD6">
              <w:t>;</w:t>
            </w:r>
          </w:p>
          <w:p w14:paraId="4608606B" w14:textId="77777777" w:rsidR="0035341E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sistemojë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Pr="00823BD6">
              <w:t xml:space="preserve">, </w:t>
            </w:r>
            <w:proofErr w:type="spellStart"/>
            <w:r w:rsidR="001469B9" w:rsidRPr="00823BD6">
              <w:t>frutat</w:t>
            </w:r>
            <w:proofErr w:type="spellEnd"/>
            <w:r w:rsidR="001469B9" w:rsidRPr="00823BD6">
              <w:t xml:space="preserve"> e </w:t>
            </w:r>
            <w:proofErr w:type="spellStart"/>
            <w:r w:rsidR="001469B9" w:rsidRPr="00823BD6">
              <w:t>detit</w:t>
            </w:r>
            <w:proofErr w:type="spellEnd"/>
            <w:r w:rsidR="001469B9" w:rsidRPr="00823BD6">
              <w:t xml:space="preserve">,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ambalazh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sipas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llojit</w:t>
            </w:r>
            <w:proofErr w:type="spellEnd"/>
            <w:r w:rsidRPr="00823BD6">
              <w:t>;</w:t>
            </w:r>
          </w:p>
          <w:p w14:paraId="4A67CAF4" w14:textId="77777777" w:rsidR="0072450C" w:rsidRPr="00823BD6" w:rsidRDefault="0035341E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ambalazhoj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frutat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detit</w:t>
            </w:r>
            <w:proofErr w:type="spellEnd"/>
            <w:r w:rsidRPr="00823BD6">
              <w:t xml:space="preserve">, duke </w:t>
            </w:r>
            <w:proofErr w:type="spellStart"/>
            <w:r w:rsidRPr="00823BD6">
              <w:t>vendosur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dat</w:t>
            </w:r>
            <w:r w:rsidR="009917E8" w:rsidRPr="00823BD6">
              <w:t>ë</w:t>
            </w:r>
            <w:r w:rsidRPr="00823BD6">
              <w:t>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skadenc</w:t>
            </w:r>
            <w:r w:rsidR="009917E8" w:rsidRPr="00823BD6">
              <w:t>ë</w:t>
            </w:r>
            <w:r w:rsidRPr="00823BD6">
              <w:t>s</w:t>
            </w:r>
            <w:proofErr w:type="spellEnd"/>
            <w:r w:rsidRPr="00823BD6">
              <w:t>;</w:t>
            </w:r>
          </w:p>
          <w:p w14:paraId="0AE1C391" w14:textId="77777777" w:rsidR="0072450C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përgatisë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dhomat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 xml:space="preserve">, </w:t>
            </w:r>
            <w:proofErr w:type="spellStart"/>
            <w:r w:rsidRPr="00823BD6">
              <w:t>për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ruajtjen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peshqëve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frutave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detit</w:t>
            </w:r>
            <w:proofErr w:type="spellEnd"/>
            <w:r w:rsidRPr="00823BD6">
              <w:t>;</w:t>
            </w:r>
          </w:p>
          <w:p w14:paraId="12184BC0" w14:textId="77777777" w:rsidR="0072450C" w:rsidRPr="00823BD6" w:rsidRDefault="0072450C" w:rsidP="00C224EB">
            <w:pPr>
              <w:numPr>
                <w:ilvl w:val="0"/>
                <w:numId w:val="49"/>
              </w:numPr>
              <w:tabs>
                <w:tab w:val="left" w:pos="342"/>
              </w:tabs>
              <w:ind w:left="342" w:hanging="342"/>
            </w:pP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transportojë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peshqit</w:t>
            </w:r>
            <w:proofErr w:type="spellEnd"/>
            <w:r w:rsidRPr="00823BD6">
              <w:t xml:space="preserve"> e </w:t>
            </w:r>
            <w:proofErr w:type="spellStart"/>
            <w:r w:rsidRPr="00823BD6">
              <w:t>ambalazhuar</w:t>
            </w:r>
            <w:proofErr w:type="spellEnd"/>
            <w:r w:rsidRPr="00823BD6">
              <w:t xml:space="preserve">, </w:t>
            </w:r>
            <w:proofErr w:type="spellStart"/>
            <w:r w:rsidR="00774A1F" w:rsidRPr="00823BD6">
              <w:t>frutat</w:t>
            </w:r>
            <w:proofErr w:type="spellEnd"/>
            <w:r w:rsidR="00774A1F" w:rsidRPr="00823BD6">
              <w:t xml:space="preserve"> e </w:t>
            </w:r>
            <w:proofErr w:type="spellStart"/>
            <w:r w:rsidR="00774A1F" w:rsidRPr="00823BD6">
              <w:t>detit</w:t>
            </w:r>
            <w:proofErr w:type="spellEnd"/>
            <w:r w:rsidR="00774A1F" w:rsidRPr="00823BD6">
              <w:t xml:space="preserve"> </w:t>
            </w:r>
            <w:proofErr w:type="spellStart"/>
            <w:r w:rsidRPr="00823BD6">
              <w:t>në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dhomën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frigoriferike</w:t>
            </w:r>
            <w:proofErr w:type="spellEnd"/>
            <w:r w:rsidRPr="00823BD6">
              <w:t>;</w:t>
            </w:r>
          </w:p>
          <w:p w14:paraId="491EAF75" w14:textId="77777777" w:rsidR="0072450C" w:rsidRPr="00823BD6" w:rsidRDefault="0072450C" w:rsidP="00C224EB">
            <w:pPr>
              <w:widowControl w:val="0"/>
              <w:numPr>
                <w:ilvl w:val="0"/>
                <w:numId w:val="49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823BD6">
              <w:rPr>
                <w:lang w:val="fi-FI"/>
              </w:rPr>
              <w:t>të pastrojë vendin dhe mjetet e punës, duke respektuar rregullat higjeno-sanitare;</w:t>
            </w:r>
          </w:p>
          <w:p w14:paraId="393E09E0" w14:textId="77777777" w:rsidR="0072450C" w:rsidRPr="00823BD6" w:rsidRDefault="0072450C" w:rsidP="00C224EB">
            <w:pPr>
              <w:widowControl w:val="0"/>
              <w:numPr>
                <w:ilvl w:val="0"/>
                <w:numId w:val="49"/>
              </w:numPr>
              <w:tabs>
                <w:tab w:val="left" w:pos="342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823BD6">
              <w:rPr>
                <w:lang w:val="fi-FI"/>
              </w:rPr>
              <w:t xml:space="preserve">të zbatojë rregullat e </w:t>
            </w:r>
            <w:proofErr w:type="spellStart"/>
            <w:r w:rsidR="00774A1F" w:rsidRPr="00823BD6">
              <w:t>sigurimit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teknik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dhe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mbrojtjes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së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sh</w:t>
            </w:r>
            <w:r w:rsidR="009917E8" w:rsidRPr="00823BD6">
              <w:t>ë</w:t>
            </w:r>
            <w:r w:rsidR="00774A1F" w:rsidRPr="00823BD6">
              <w:t>ndetit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dhe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ruajtjes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s</w:t>
            </w:r>
            <w:r w:rsidR="009917E8" w:rsidRPr="00823BD6">
              <w:t>ë</w:t>
            </w:r>
            <w:proofErr w:type="spellEnd"/>
            <w:r w:rsidR="00774A1F" w:rsidRPr="00823BD6">
              <w:t xml:space="preserve"> </w:t>
            </w:r>
            <w:proofErr w:type="spellStart"/>
            <w:r w:rsidR="00774A1F" w:rsidRPr="00823BD6">
              <w:t>mjedisit</w:t>
            </w:r>
            <w:proofErr w:type="spellEnd"/>
            <w:r w:rsidR="00774A1F" w:rsidRPr="00823BD6">
              <w:t>.</w:t>
            </w:r>
          </w:p>
          <w:p w14:paraId="1C0D9F35" w14:textId="77777777" w:rsidR="002C4412" w:rsidRPr="00823BD6" w:rsidRDefault="002C4412" w:rsidP="002C4412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51A17D02" w14:textId="77777777" w:rsidR="002C4412" w:rsidRPr="00823BD6" w:rsidRDefault="002C4412" w:rsidP="00C224E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78C686A5" w14:textId="77777777" w:rsidR="0072450C" w:rsidRPr="003A0B7D" w:rsidRDefault="0072450C" w:rsidP="0072450C">
      <w:pPr>
        <w:tabs>
          <w:tab w:val="left" w:pos="2160"/>
        </w:tabs>
        <w:rPr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72450C" w:rsidRPr="00823BD6" w14:paraId="42FAE2BE" w14:textId="77777777" w:rsidTr="00914DDC">
        <w:tc>
          <w:tcPr>
            <w:tcW w:w="810" w:type="dxa"/>
          </w:tcPr>
          <w:p w14:paraId="732853D6" w14:textId="77777777" w:rsidR="0072450C" w:rsidRPr="00823BD6" w:rsidRDefault="0072450C" w:rsidP="00914DDC">
            <w:pPr>
              <w:numPr>
                <w:ilvl w:val="12"/>
                <w:numId w:val="0"/>
              </w:numPr>
              <w:rPr>
                <w:b/>
              </w:rPr>
            </w:pPr>
            <w:r w:rsidRPr="00823BD6">
              <w:rPr>
                <w:b/>
              </w:rPr>
              <w:t xml:space="preserve">RM 3 </w:t>
            </w:r>
          </w:p>
        </w:tc>
        <w:tc>
          <w:tcPr>
            <w:tcW w:w="6256" w:type="dxa"/>
          </w:tcPr>
          <w:p w14:paraId="6D252828" w14:textId="77777777" w:rsidR="00D40692" w:rsidRPr="00823BD6" w:rsidRDefault="0072450C" w:rsidP="00FA5316">
            <w:pPr>
              <w:rPr>
                <w:b/>
              </w:rPr>
            </w:pPr>
            <w:proofErr w:type="spellStart"/>
            <w:r w:rsidRPr="00823BD6">
              <w:rPr>
                <w:b/>
              </w:rPr>
              <w:t>Nxënësi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kryen</w:t>
            </w:r>
            <w:proofErr w:type="spellEnd"/>
            <w:r w:rsidR="001D20A1" w:rsidRPr="001D20A1">
              <w:rPr>
                <w:b/>
                <w:u w:val="single"/>
              </w:rPr>
              <w:t xml:space="preserve"> </w:t>
            </w:r>
            <w:proofErr w:type="spellStart"/>
            <w:r w:rsidR="001D20A1" w:rsidRPr="001E497B">
              <w:rPr>
                <w:b/>
              </w:rPr>
              <w:t>llogaritje</w:t>
            </w:r>
            <w:proofErr w:type="spellEnd"/>
            <w:r w:rsidR="001D20A1" w:rsidRPr="001E497B">
              <w:rPr>
                <w:b/>
              </w:rPr>
              <w:t xml:space="preserve"> </w:t>
            </w:r>
            <w:proofErr w:type="spellStart"/>
            <w:r w:rsidR="001D20A1" w:rsidRPr="001E497B">
              <w:rPr>
                <w:b/>
              </w:rPr>
              <w:t>ekonomike</w:t>
            </w:r>
            <w:proofErr w:type="spellEnd"/>
            <w:r w:rsidR="001D20A1">
              <w:rPr>
                <w:b/>
                <w:color w:val="FF0000"/>
              </w:rPr>
              <w:t xml:space="preserve"> </w:t>
            </w:r>
            <w:proofErr w:type="spellStart"/>
            <w:r w:rsidRPr="00823BD6">
              <w:rPr>
                <w:b/>
              </w:rPr>
              <w:t>për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produktin</w:t>
            </w:r>
            <w:proofErr w:type="spellEnd"/>
            <w:r w:rsidRPr="00823BD6">
              <w:rPr>
                <w:b/>
              </w:rPr>
              <w:t xml:space="preserve"> e </w:t>
            </w:r>
            <w:proofErr w:type="spellStart"/>
            <w:r w:rsidRPr="00823BD6">
              <w:rPr>
                <w:b/>
              </w:rPr>
              <w:t>gatshëm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të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peshkut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dhe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frutave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të</w:t>
            </w:r>
            <w:proofErr w:type="spellEnd"/>
            <w:r w:rsidRPr="00823BD6">
              <w:rPr>
                <w:b/>
              </w:rPr>
              <w:t xml:space="preserve"> </w:t>
            </w:r>
            <w:proofErr w:type="spellStart"/>
            <w:r w:rsidRPr="00823BD6">
              <w:rPr>
                <w:b/>
              </w:rPr>
              <w:t>detit</w:t>
            </w:r>
            <w:proofErr w:type="spellEnd"/>
            <w:r w:rsidRPr="00823BD6">
              <w:rPr>
                <w:b/>
                <w:bCs/>
              </w:rPr>
              <w:t xml:space="preserve">.                     </w:t>
            </w:r>
          </w:p>
          <w:p w14:paraId="45828AA1" w14:textId="77777777" w:rsidR="0072450C" w:rsidRPr="00823BD6" w:rsidRDefault="0072450C" w:rsidP="00914DDC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Kriteret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3C0D2552" w14:textId="77777777" w:rsidR="0072450C" w:rsidRPr="00823BD6" w:rsidRDefault="0072450C" w:rsidP="00914DDC">
            <w:pPr>
              <w:tabs>
                <w:tab w:val="left" w:pos="360"/>
              </w:tabs>
            </w:pPr>
            <w:proofErr w:type="spellStart"/>
            <w:r w:rsidRPr="00823BD6">
              <w:t>Nxënësi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duhet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jetë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i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aftë</w:t>
            </w:r>
            <w:proofErr w:type="spellEnd"/>
            <w:r w:rsidRPr="00823BD6">
              <w:t>:</w:t>
            </w:r>
          </w:p>
          <w:p w14:paraId="5F5D84AB" w14:textId="77777777" w:rsidR="00D40692" w:rsidRPr="00823BD6" w:rsidRDefault="00D40692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>të përgatisë fletë kërkesën për lëndën e parë, ndihm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se dhe materialet higjienizuese;  </w:t>
            </w:r>
          </w:p>
          <w:p w14:paraId="21B771B5" w14:textId="77777777" w:rsidR="00D40692" w:rsidRPr="00823BD6" w:rsidRDefault="00D40692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lastRenderedPageBreak/>
              <w:t>të përgatisë preventivin e shpenzimeve që duhen p</w:t>
            </w:r>
            <w:r w:rsidR="009917E8" w:rsidRPr="00823BD6">
              <w:rPr>
                <w:lang w:val="it-IT"/>
              </w:rPr>
              <w:t>ë</w:t>
            </w:r>
            <w:r w:rsidRPr="00823BD6">
              <w:rPr>
                <w:lang w:val="it-IT"/>
              </w:rPr>
              <w:t xml:space="preserve">r prodhimin e </w:t>
            </w:r>
            <w:r w:rsidR="0008476A" w:rsidRPr="00823BD6">
              <w:rPr>
                <w:lang w:val="it-IT"/>
              </w:rPr>
              <w:t>peshkut</w:t>
            </w:r>
            <w:r w:rsidRPr="00823BD6">
              <w:t xml:space="preserve"> </w:t>
            </w:r>
            <w:proofErr w:type="spellStart"/>
            <w:r w:rsidR="0008476A" w:rsidRPr="00823BD6">
              <w:t>dhe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frutave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detit</w:t>
            </w:r>
            <w:proofErr w:type="spellEnd"/>
            <w:r w:rsidRPr="00823BD6">
              <w:rPr>
                <w:lang w:val="it-IT"/>
              </w:rPr>
              <w:t xml:space="preserve">; </w:t>
            </w:r>
          </w:p>
          <w:p w14:paraId="15920193" w14:textId="77777777" w:rsidR="00D40692" w:rsidRPr="00823BD6" w:rsidRDefault="00D40692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përcaktojë rrezen e prodhimit të </w:t>
            </w:r>
            <w:r w:rsidR="0008476A" w:rsidRPr="00823BD6">
              <w:rPr>
                <w:lang w:val="it-IT"/>
              </w:rPr>
              <w:t>peshkut</w:t>
            </w:r>
            <w:r w:rsidRPr="00823BD6">
              <w:t xml:space="preserve"> </w:t>
            </w:r>
            <w:proofErr w:type="spellStart"/>
            <w:r w:rsidR="0008476A" w:rsidRPr="00823BD6">
              <w:t>dhe</w:t>
            </w:r>
            <w:proofErr w:type="spellEnd"/>
            <w:r w:rsidR="0008476A" w:rsidRPr="00823BD6">
              <w:t xml:space="preserve"> </w:t>
            </w:r>
            <w:proofErr w:type="spellStart"/>
            <w:r w:rsidRPr="00823BD6">
              <w:t>frutave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t</w:t>
            </w:r>
            <w:r w:rsidR="009917E8" w:rsidRPr="00823BD6">
              <w:t>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detit</w:t>
            </w:r>
            <w:proofErr w:type="spellEnd"/>
            <w:r w:rsidRPr="00823BD6">
              <w:t>.</w:t>
            </w:r>
          </w:p>
          <w:p w14:paraId="1D532F8F" w14:textId="77777777" w:rsidR="00D40692" w:rsidRPr="00823BD6" w:rsidRDefault="00D40692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1B543B8C" w14:textId="77777777" w:rsidR="00D40692" w:rsidRPr="00823BD6" w:rsidRDefault="00D40692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823BD6">
              <w:rPr>
                <w:lang w:val="it-IT"/>
              </w:rPr>
              <w:t xml:space="preserve">të komunikojë me etikë profesionale me klientin; </w:t>
            </w:r>
          </w:p>
          <w:p w14:paraId="097D1EFD" w14:textId="77777777" w:rsidR="0072450C" w:rsidRPr="001D20A1" w:rsidRDefault="00D40692" w:rsidP="001D20A1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  <w:rPr>
                <w:lang w:val="fi-FI"/>
              </w:rPr>
            </w:pPr>
            <w:r w:rsidRPr="00823BD6">
              <w:rPr>
                <w:lang w:val="it-IT"/>
              </w:rPr>
              <w:t xml:space="preserve">të përdor teknologjinë e informacionit dhe komunikimit </w:t>
            </w:r>
            <w:r w:rsidR="00C94395" w:rsidRPr="001D20A1">
              <w:rPr>
                <w:lang w:val="it-IT"/>
              </w:rPr>
              <w:t>(</w:t>
            </w:r>
            <w:r w:rsidRPr="001D20A1">
              <w:rPr>
                <w:lang w:val="it-IT"/>
              </w:rPr>
              <w:t>TIK) për reklama, shitje, blerje etj).</w:t>
            </w:r>
          </w:p>
          <w:p w14:paraId="201A7B12" w14:textId="77777777" w:rsidR="00FA5316" w:rsidRPr="00823BD6" w:rsidRDefault="00FA5316" w:rsidP="00FA5316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823BD6">
              <w:rPr>
                <w:b/>
                <w:i/>
              </w:rPr>
              <w:t>Instrumentet</w:t>
            </w:r>
            <w:proofErr w:type="spellEnd"/>
            <w:r w:rsidRPr="00823BD6">
              <w:rPr>
                <w:b/>
                <w:i/>
              </w:rPr>
              <w:t xml:space="preserve"> e </w:t>
            </w:r>
            <w:proofErr w:type="spellStart"/>
            <w:r w:rsidRPr="00823BD6">
              <w:rPr>
                <w:b/>
                <w:i/>
              </w:rPr>
              <w:t>vlerësimit</w:t>
            </w:r>
            <w:proofErr w:type="spellEnd"/>
            <w:r w:rsidRPr="00823BD6">
              <w:rPr>
                <w:b/>
                <w:i/>
              </w:rPr>
              <w:t>:</w:t>
            </w:r>
          </w:p>
          <w:p w14:paraId="32F02CFE" w14:textId="77777777" w:rsidR="00FA5316" w:rsidRPr="00823BD6" w:rsidRDefault="00FA5316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823BD6">
              <w:t>Vëzhgim</w:t>
            </w:r>
            <w:proofErr w:type="spellEnd"/>
            <w:r w:rsidRPr="00823BD6">
              <w:t xml:space="preserve"> me </w:t>
            </w:r>
            <w:proofErr w:type="spellStart"/>
            <w:r w:rsidRPr="00823BD6">
              <w:t>listë</w:t>
            </w:r>
            <w:proofErr w:type="spellEnd"/>
            <w:r w:rsidRPr="00823BD6">
              <w:t xml:space="preserve"> </w:t>
            </w:r>
            <w:proofErr w:type="spellStart"/>
            <w:r w:rsidRPr="00823BD6">
              <w:t>kontrolli</w:t>
            </w:r>
            <w:proofErr w:type="spellEnd"/>
            <w:r w:rsidRPr="00823BD6">
              <w:t>.</w:t>
            </w:r>
          </w:p>
        </w:tc>
      </w:tr>
    </w:tbl>
    <w:p w14:paraId="2DD95E07" w14:textId="77777777" w:rsidR="0072450C" w:rsidRPr="003A0B7D" w:rsidRDefault="0072450C" w:rsidP="0072450C">
      <w:pPr>
        <w:tabs>
          <w:tab w:val="left" w:pos="2160"/>
        </w:tabs>
        <w:rPr>
          <w:iCs/>
          <w:lang w:val="sq-AL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72450C" w:rsidRPr="003A0B7D" w14:paraId="762A8E87" w14:textId="77777777" w:rsidTr="00914DDC">
        <w:tc>
          <w:tcPr>
            <w:tcW w:w="2178" w:type="dxa"/>
            <w:tcBorders>
              <w:top w:val="single" w:sz="6" w:space="0" w:color="auto"/>
            </w:tcBorders>
          </w:tcPr>
          <w:p w14:paraId="06F90591" w14:textId="77777777" w:rsidR="0072450C" w:rsidRPr="003A0B7D" w:rsidRDefault="0072450C" w:rsidP="00914DDC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3A0B7D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1A57490B" w14:textId="77777777" w:rsidR="0072450C" w:rsidRPr="003A0B7D" w:rsidRDefault="0072450C" w:rsidP="00914DDC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2199FBC5" w14:textId="77777777" w:rsidR="0072450C" w:rsidRPr="003A0B7D" w:rsidRDefault="0072450C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 xml:space="preserve">Ky modul duhet të trajtohet kryesisht në </w:t>
            </w:r>
            <w:r w:rsidR="001D20A1">
              <w:rPr>
                <w:lang w:val="fi-FI"/>
              </w:rPr>
              <w:t>repartin e përgatitjes së peshqë</w:t>
            </w:r>
            <w:r w:rsidRPr="003A0B7D">
              <w:rPr>
                <w:lang w:val="fi-FI"/>
              </w:rPr>
              <w:t>ve dhe frutave të detit</w:t>
            </w:r>
            <w:r w:rsidR="001D20A1">
              <w:rPr>
                <w:lang w:val="fi-FI"/>
              </w:rPr>
              <w:t xml:space="preserve"> në shkollë ose në </w:t>
            </w:r>
            <w:proofErr w:type="spellStart"/>
            <w:r w:rsidR="001D20A1" w:rsidRPr="00BB3FAF">
              <w:t>mjedise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reale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të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punës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në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biznes</w:t>
            </w:r>
            <w:proofErr w:type="spellEnd"/>
            <w:r w:rsidR="001D20A1" w:rsidRPr="00BB3FAF">
              <w:t>.</w:t>
            </w:r>
            <w:r w:rsidRPr="003A0B7D">
              <w:rPr>
                <w:lang w:val="fi-FI"/>
              </w:rPr>
              <w:t xml:space="preserve"> </w:t>
            </w:r>
          </w:p>
          <w:p w14:paraId="2B5C8710" w14:textId="77777777" w:rsidR="0072450C" w:rsidRPr="003A0B7D" w:rsidRDefault="0072450C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përdorë sa më shumë të jetë e mundur ilustrime dhe demonstrime konkrete të proceseve për përgatitjen e peshqëve dhe frutave të detit, për konsum</w:t>
            </w:r>
            <w:r w:rsidRPr="003A0B7D">
              <w:rPr>
                <w:rFonts w:ascii="TimesNewRomanPSMT" w:eastAsia="Calibri" w:hAnsi="TimesNewRomanPSMT" w:cs="TimesNewRomanPSMT"/>
                <w:lang w:val="sq-AL"/>
              </w:rPr>
              <w:t xml:space="preserve"> dhe ruajtje, pastrimin, ambalazhimin dhe për kryerjen e llogaritjeve të thjeshta ekonomike. </w:t>
            </w:r>
          </w:p>
          <w:p w14:paraId="17B64A21" w14:textId="77777777" w:rsidR="0072450C" w:rsidRPr="003A0B7D" w:rsidRDefault="0072450C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Nxënësit duhet të angazhohen në veprimtari konkrete pune për përgatitjen e peshqëve dhe frutave të detit, për konsum</w:t>
            </w:r>
            <w:r w:rsidRPr="003A0B7D">
              <w:rPr>
                <w:rFonts w:ascii="TimesNewRomanPSMT" w:eastAsia="Calibri" w:hAnsi="TimesNewRomanPSMT" w:cs="TimesNewRomanPSMT"/>
                <w:lang w:val="sq-AL"/>
              </w:rPr>
              <w:t xml:space="preserve"> dhe ruajtje, pastrimin, ambalazhimin dhe për kryerjen e llogaritjeve të thjeshta ekonomike. </w:t>
            </w:r>
          </w:p>
          <w:p w14:paraId="47469B3F" w14:textId="77777777" w:rsidR="0072450C" w:rsidRPr="003A0B7D" w:rsidRDefault="0072450C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7ABE8FC2" w14:textId="77777777" w:rsidR="0072450C" w:rsidRPr="003A0B7D" w:rsidRDefault="0072450C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për përgatitjen e peshqëve dhe frutave të detit, për konsum</w:t>
            </w:r>
            <w:r w:rsidRPr="003A0B7D">
              <w:rPr>
                <w:rFonts w:ascii="TimesNewRomanPSMT" w:eastAsia="Calibri" w:hAnsi="TimesNewRomanPSMT" w:cs="TimesNewRomanPSMT"/>
                <w:lang w:val="sq-AL"/>
              </w:rPr>
              <w:t xml:space="preserve"> dhe ruajtje, pastrimin, ambalazhimin dhe për kryerjen e llogaritjeve të thjeshta ekonomike. </w:t>
            </w:r>
          </w:p>
          <w:p w14:paraId="7B9DF770" w14:textId="77777777" w:rsidR="0072450C" w:rsidRPr="003A0B7D" w:rsidRDefault="0072450C" w:rsidP="00C224EB">
            <w:pPr>
              <w:keepNext/>
              <w:widowControl w:val="0"/>
              <w:numPr>
                <w:ilvl w:val="0"/>
                <w:numId w:val="10"/>
              </w:numPr>
              <w:tabs>
                <w:tab w:val="clear" w:pos="540"/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3A0B7D">
              <w:rPr>
                <w:lang w:val="fi-FI"/>
              </w:rPr>
              <w:t>Gjatë vlerësimit të nxënësve, duhet të vihet theksi te verifikimi i shkallës së arritjes së shprehive praktike, për realizimin e   veprimeve mbi përgatitjen e peshqëve dhe frutave të detit për konsum dhe ruajtje.</w:t>
            </w:r>
          </w:p>
        </w:tc>
      </w:tr>
    </w:tbl>
    <w:p w14:paraId="59AAC136" w14:textId="77777777" w:rsidR="0072450C" w:rsidRPr="003A0B7D" w:rsidRDefault="0072450C" w:rsidP="0072450C">
      <w:pPr>
        <w:numPr>
          <w:ilvl w:val="12"/>
          <w:numId w:val="0"/>
        </w:numPr>
        <w:rPr>
          <w:lang w:val="fi-FI"/>
        </w:rPr>
      </w:pPr>
      <w:r w:rsidRPr="003A0B7D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72450C" w:rsidRPr="00823BD6" w14:paraId="313DAADE" w14:textId="77777777" w:rsidTr="00914DDC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06C30B50" w14:textId="77777777" w:rsidR="0072450C" w:rsidRPr="00823BD6" w:rsidRDefault="0072450C" w:rsidP="00914DDC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823BD6">
              <w:rPr>
                <w:b/>
                <w:lang w:val="it-IT"/>
              </w:rPr>
              <w:t>Kushtet e</w:t>
            </w:r>
          </w:p>
          <w:p w14:paraId="0395B59D" w14:textId="77777777" w:rsidR="0072450C" w:rsidRPr="00823BD6" w:rsidRDefault="0072450C" w:rsidP="00914DDC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823BD6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2164E855" w14:textId="77777777" w:rsidR="0072450C" w:rsidRPr="00823BD6" w:rsidRDefault="0072450C" w:rsidP="00914DDC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3731C35F" w14:textId="77777777" w:rsidR="0072450C" w:rsidRPr="00823BD6" w:rsidRDefault="0072450C" w:rsidP="00914DDC">
            <w:pPr>
              <w:rPr>
                <w:lang w:val="it-IT"/>
              </w:rPr>
            </w:pPr>
            <w:r w:rsidRPr="00823BD6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0B20D9B9" w14:textId="77777777" w:rsidR="0072450C" w:rsidRPr="00823BD6" w:rsidRDefault="0072450C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823BD6">
              <w:rPr>
                <w:lang w:val="sv-SE"/>
              </w:rPr>
              <w:t>reparte të përpunimit të peshqëve dhe frutave të detit, dhoma</w:t>
            </w:r>
          </w:p>
          <w:p w14:paraId="064D4941" w14:textId="77777777" w:rsidR="0072450C" w:rsidRPr="00823BD6" w:rsidRDefault="0072450C" w:rsidP="00914DD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540"/>
              <w:rPr>
                <w:lang w:val="sv-SE"/>
              </w:rPr>
            </w:pPr>
            <w:r w:rsidRPr="00823BD6">
              <w:rPr>
                <w:lang w:val="sv-SE"/>
              </w:rPr>
              <w:t>frigoriferike;</w:t>
            </w:r>
          </w:p>
          <w:p w14:paraId="5DFFFB2F" w14:textId="77777777" w:rsidR="0072450C" w:rsidRPr="00823BD6" w:rsidRDefault="0072450C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823BD6">
              <w:rPr>
                <w:lang w:val="sv-SE"/>
              </w:rPr>
              <w:t>makineritë dhe pajisjet e punës, për përpunimin dhe ruajtjen e</w:t>
            </w:r>
          </w:p>
          <w:p w14:paraId="4054193C" w14:textId="77777777" w:rsidR="0072450C" w:rsidRPr="00823BD6" w:rsidRDefault="0072450C" w:rsidP="00914DDC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72"/>
              <w:rPr>
                <w:lang w:val="sv-SE"/>
              </w:rPr>
            </w:pPr>
            <w:r w:rsidRPr="00823BD6">
              <w:rPr>
                <w:lang w:val="sv-SE"/>
              </w:rPr>
              <w:t xml:space="preserve">      peshqëve dhe frutave të detit;</w:t>
            </w:r>
          </w:p>
          <w:p w14:paraId="7558E07F" w14:textId="77777777" w:rsidR="0072450C" w:rsidRPr="00823BD6" w:rsidRDefault="0072450C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823BD6">
              <w:rPr>
                <w:lang w:val="sv-SE"/>
              </w:rPr>
              <w:t xml:space="preserve">peshq, fruta deti dhe materiale ambalazhuese; </w:t>
            </w:r>
          </w:p>
          <w:p w14:paraId="6DA94FD6" w14:textId="77777777" w:rsidR="0008476A" w:rsidRPr="00823BD6" w:rsidRDefault="0008476A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823BD6">
              <w:rPr>
                <w:lang w:val="sv-SE"/>
              </w:rPr>
              <w:t>kompjuter dhe printer;</w:t>
            </w:r>
          </w:p>
          <w:p w14:paraId="1368AD92" w14:textId="77777777" w:rsidR="0072450C" w:rsidRPr="00823BD6" w:rsidRDefault="0072450C" w:rsidP="00C224EB">
            <w:pPr>
              <w:widowControl w:val="0"/>
              <w:numPr>
                <w:ilvl w:val="0"/>
                <w:numId w:val="9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823BD6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  <w:p w14:paraId="31D77203" w14:textId="77777777" w:rsidR="0072450C" w:rsidRPr="00823BD6" w:rsidRDefault="0072450C" w:rsidP="00914DDC">
            <w:pPr>
              <w:tabs>
                <w:tab w:val="left" w:pos="360"/>
              </w:tabs>
              <w:rPr>
                <w:lang w:val="sq-AL"/>
              </w:rPr>
            </w:pPr>
          </w:p>
        </w:tc>
      </w:tr>
    </w:tbl>
    <w:p w14:paraId="25D0CEF5" w14:textId="77777777" w:rsidR="007533A9" w:rsidRDefault="007533A9" w:rsidP="009D26D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56A04B58" w14:textId="77777777" w:rsidR="006D0096" w:rsidRDefault="006D0096" w:rsidP="009D26D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5E774D9A" w14:textId="77777777" w:rsidR="00BC5263" w:rsidRPr="009917E8" w:rsidRDefault="009917E8" w:rsidP="00BC5263">
      <w:pPr>
        <w:tabs>
          <w:tab w:val="left" w:pos="2160"/>
          <w:tab w:val="left" w:pos="7848"/>
        </w:tabs>
        <w:outlineLvl w:val="0"/>
        <w:rPr>
          <w:b/>
          <w:iCs/>
          <w:color w:val="00B050"/>
          <w:lang w:val="it-IT"/>
        </w:rPr>
      </w:pPr>
      <w:r>
        <w:rPr>
          <w:b/>
          <w:iCs/>
          <w:highlight w:val="lightGray"/>
          <w:shd w:val="clear" w:color="auto" w:fill="B3B3B3"/>
          <w:lang w:val="it-IT"/>
        </w:rPr>
        <w:t>4</w:t>
      </w:r>
      <w:r w:rsidR="00BC5263" w:rsidRPr="007533A9">
        <w:rPr>
          <w:b/>
          <w:iCs/>
          <w:highlight w:val="lightGray"/>
          <w:shd w:val="clear" w:color="auto" w:fill="B3B3B3"/>
          <w:lang w:val="it-IT"/>
        </w:rPr>
        <w:t>. Moduli “</w:t>
      </w:r>
      <w:r w:rsidR="00BC5263" w:rsidRPr="007533A9">
        <w:rPr>
          <w:b/>
          <w:bCs/>
          <w:highlight w:val="lightGray"/>
          <w:lang w:val="it-IT"/>
        </w:rPr>
        <w:t>P</w:t>
      </w:r>
      <w:r w:rsidRPr="007533A9">
        <w:rPr>
          <w:b/>
          <w:bCs/>
          <w:highlight w:val="lightGray"/>
          <w:lang w:val="it-IT"/>
        </w:rPr>
        <w:t>ë</w:t>
      </w:r>
      <w:r w:rsidR="00BC5263" w:rsidRPr="007533A9">
        <w:rPr>
          <w:b/>
          <w:bCs/>
          <w:highlight w:val="lightGray"/>
          <w:lang w:val="it-IT"/>
        </w:rPr>
        <w:t>rpunimi i k</w:t>
      </w:r>
      <w:r w:rsidRPr="007533A9">
        <w:rPr>
          <w:b/>
          <w:bCs/>
          <w:highlight w:val="lightGray"/>
          <w:lang w:val="it-IT"/>
        </w:rPr>
        <w:t>ë</w:t>
      </w:r>
      <w:r w:rsidR="00BC5263" w:rsidRPr="007533A9">
        <w:rPr>
          <w:b/>
          <w:bCs/>
          <w:highlight w:val="lightGray"/>
          <w:lang w:val="it-IT"/>
        </w:rPr>
        <w:t>rmillit</w:t>
      </w:r>
      <w:r w:rsidR="00487055" w:rsidRPr="007533A9">
        <w:rPr>
          <w:b/>
          <w:bCs/>
          <w:highlight w:val="lightGray"/>
          <w:lang w:val="it-IT"/>
        </w:rPr>
        <w:t xml:space="preserve"> për konsum</w:t>
      </w:r>
      <w:r w:rsidR="006D0096">
        <w:rPr>
          <w:b/>
          <w:bCs/>
          <w:highlight w:val="lightGray"/>
          <w:lang w:val="it-IT"/>
        </w:rPr>
        <w:t xml:space="preserve">, </w:t>
      </w:r>
      <w:r w:rsidR="00487055" w:rsidRPr="007533A9">
        <w:rPr>
          <w:b/>
          <w:bCs/>
          <w:highlight w:val="lightGray"/>
          <w:lang w:val="it-IT"/>
        </w:rPr>
        <w:t>ruajtje</w:t>
      </w:r>
      <w:r w:rsidR="00BC5263" w:rsidRPr="007533A9">
        <w:rPr>
          <w:b/>
          <w:bCs/>
          <w:highlight w:val="lightGray"/>
          <w:lang w:val="it-IT"/>
        </w:rPr>
        <w:t xml:space="preserve"> dhe </w:t>
      </w:r>
      <w:r w:rsidR="006D0096">
        <w:rPr>
          <w:b/>
          <w:bCs/>
          <w:highlight w:val="lightGray"/>
          <w:lang w:val="it-IT"/>
        </w:rPr>
        <w:t>konservim</w:t>
      </w:r>
      <w:r w:rsidR="00BC5263" w:rsidRPr="007533A9">
        <w:rPr>
          <w:b/>
          <w:bCs/>
          <w:sz w:val="22"/>
          <w:szCs w:val="22"/>
          <w:highlight w:val="lightGray"/>
          <w:lang w:val="it-IT"/>
        </w:rPr>
        <w:t>”</w:t>
      </w:r>
    </w:p>
    <w:p w14:paraId="21E8F699" w14:textId="77777777" w:rsidR="00BC5263" w:rsidRPr="009917E8" w:rsidRDefault="00BC5263" w:rsidP="00BC5263">
      <w:pPr>
        <w:tabs>
          <w:tab w:val="left" w:pos="1050"/>
          <w:tab w:val="left" w:pos="7848"/>
        </w:tabs>
        <w:rPr>
          <w:iCs/>
          <w:color w:val="00B050"/>
          <w:lang w:val="it-IT"/>
        </w:rPr>
      </w:pPr>
      <w:r w:rsidRPr="009917E8">
        <w:rPr>
          <w:iCs/>
          <w:color w:val="00B050"/>
          <w:lang w:val="it-IT"/>
        </w:rPr>
        <w:tab/>
      </w:r>
    </w:p>
    <w:p w14:paraId="01490368" w14:textId="77777777" w:rsidR="00BC5263" w:rsidRPr="00823BD6" w:rsidRDefault="00BC5263" w:rsidP="00BC5263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 w:rsidRPr="00823BD6">
        <w:rPr>
          <w:b/>
          <w:iCs/>
          <w:lang w:val="it-IT"/>
        </w:rPr>
        <w:t>Drejtimi: Teknologji ushqimore</w:t>
      </w:r>
    </w:p>
    <w:p w14:paraId="69146C9E" w14:textId="77777777" w:rsidR="00BC5263" w:rsidRPr="00823BD6" w:rsidRDefault="00BC5263" w:rsidP="00BC5263">
      <w:pPr>
        <w:tabs>
          <w:tab w:val="left" w:pos="2160"/>
          <w:tab w:val="left" w:pos="7848"/>
        </w:tabs>
        <w:outlineLvl w:val="0"/>
        <w:rPr>
          <w:b/>
          <w:iCs/>
          <w:lang w:val="it-IT"/>
        </w:rPr>
      </w:pPr>
      <w:r w:rsidRPr="00823BD6">
        <w:rPr>
          <w:b/>
          <w:iCs/>
          <w:lang w:val="it-IT"/>
        </w:rPr>
        <w:t>Profili:     Teknologji e përpunimit të mishit dhe peshkut</w:t>
      </w:r>
    </w:p>
    <w:p w14:paraId="4F97E04F" w14:textId="77777777" w:rsidR="00BC5263" w:rsidRPr="00823BD6" w:rsidRDefault="006D0096" w:rsidP="00BC5263">
      <w:pPr>
        <w:tabs>
          <w:tab w:val="left" w:pos="2160"/>
          <w:tab w:val="left" w:pos="7848"/>
        </w:tabs>
        <w:rPr>
          <w:b/>
          <w:iCs/>
          <w:lang w:val="sq-AL"/>
        </w:rPr>
      </w:pPr>
      <w:r>
        <w:rPr>
          <w:b/>
          <w:iCs/>
          <w:lang w:val="da-DK"/>
        </w:rPr>
        <w:t xml:space="preserve">Niveli:      </w:t>
      </w:r>
      <w:r w:rsidR="00791168">
        <w:rPr>
          <w:b/>
          <w:iCs/>
          <w:lang w:val="da-DK"/>
        </w:rPr>
        <w:t>III i KSHK</w:t>
      </w:r>
      <w:r w:rsidR="00BC5263" w:rsidRPr="00823BD6">
        <w:rPr>
          <w:b/>
          <w:iCs/>
          <w:lang w:val="da-DK"/>
        </w:rPr>
        <w:t xml:space="preserve"> </w:t>
      </w:r>
    </w:p>
    <w:p w14:paraId="1085261F" w14:textId="77777777" w:rsidR="00BC5263" w:rsidRPr="00823BD6" w:rsidRDefault="00BC5263" w:rsidP="00BC5263">
      <w:pPr>
        <w:tabs>
          <w:tab w:val="left" w:pos="2160"/>
          <w:tab w:val="left" w:pos="7848"/>
        </w:tabs>
        <w:rPr>
          <w:b/>
          <w:iCs/>
        </w:rPr>
      </w:pPr>
      <w:r w:rsidRPr="00823BD6">
        <w:rPr>
          <w:b/>
          <w:iCs/>
          <w:lang w:val="da-DK"/>
        </w:rPr>
        <w:t>Klasa:      12</w:t>
      </w:r>
    </w:p>
    <w:p w14:paraId="5F142A8F" w14:textId="77777777" w:rsidR="00BC5263" w:rsidRPr="003A0B7D" w:rsidRDefault="00BC5263" w:rsidP="00BC5263">
      <w:pPr>
        <w:tabs>
          <w:tab w:val="left" w:pos="2160"/>
          <w:tab w:val="left" w:pos="7848"/>
        </w:tabs>
        <w:rPr>
          <w:b/>
          <w:iCs/>
          <w:lang w:val="sq-AL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C5263" w:rsidRPr="00717110" w14:paraId="6D4A98B1" w14:textId="77777777" w:rsidTr="009C1066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23B18BBD" w14:textId="77777777" w:rsidR="00BC5263" w:rsidRPr="00717110" w:rsidRDefault="00BC5263" w:rsidP="009C1066">
            <w:pPr>
              <w:pStyle w:val="Heading3"/>
              <w:tabs>
                <w:tab w:val="left" w:pos="7848"/>
              </w:tabs>
              <w:spacing w:before="0"/>
              <w:ind w:left="288"/>
              <w:rPr>
                <w:rFonts w:ascii="Times New Roman" w:hAnsi="Times New Roman" w:cs="Times New Roman"/>
                <w:b w:val="0"/>
                <w:i/>
              </w:rPr>
            </w:pPr>
            <w:r w:rsidRPr="00717110">
              <w:rPr>
                <w:rFonts w:ascii="Times New Roman" w:hAnsi="Times New Roman" w:cs="Times New Roman"/>
                <w:b w:val="0"/>
              </w:rPr>
              <w:t xml:space="preserve">                                                     </w:t>
            </w:r>
            <w:r w:rsidRPr="00717110">
              <w:rPr>
                <w:rFonts w:ascii="Times New Roman" w:hAnsi="Times New Roman" w:cs="Times New Roman"/>
                <w:b w:val="0"/>
                <w:i/>
              </w:rPr>
              <w:t>PËRSHKRUESI I MODULIT</w:t>
            </w:r>
          </w:p>
        </w:tc>
      </w:tr>
      <w:tr w:rsidR="00BC5263" w:rsidRPr="00717110" w14:paraId="79777143" w14:textId="77777777" w:rsidTr="009C1066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61D09FA2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Titulli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dhe</w:t>
            </w:r>
            <w:proofErr w:type="spellEnd"/>
            <w:r w:rsidRPr="00717110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1B88E1E5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  <w:bCs/>
                <w:lang w:val="it-IT"/>
              </w:rPr>
            </w:pPr>
            <w:r w:rsidRPr="00717110">
              <w:rPr>
                <w:b/>
                <w:bCs/>
                <w:lang w:val="it-IT"/>
              </w:rPr>
              <w:t>P</w:t>
            </w:r>
            <w:r w:rsidR="007533A9" w:rsidRPr="00717110">
              <w:rPr>
                <w:b/>
                <w:bCs/>
                <w:lang w:val="it-IT"/>
              </w:rPr>
              <w:t>Ë</w:t>
            </w:r>
            <w:r w:rsidRPr="00717110">
              <w:rPr>
                <w:b/>
                <w:bCs/>
                <w:lang w:val="it-IT"/>
              </w:rPr>
              <w:t>RPUNIMI I K</w:t>
            </w:r>
            <w:r w:rsidR="007533A9" w:rsidRPr="00717110">
              <w:rPr>
                <w:b/>
                <w:bCs/>
                <w:lang w:val="it-IT"/>
              </w:rPr>
              <w:t>Ë</w:t>
            </w:r>
            <w:r w:rsidRPr="00717110">
              <w:rPr>
                <w:b/>
                <w:bCs/>
                <w:lang w:val="it-IT"/>
              </w:rPr>
              <w:t xml:space="preserve">RMILLIT </w:t>
            </w:r>
            <w:r w:rsidR="00487055" w:rsidRPr="00717110">
              <w:rPr>
                <w:b/>
                <w:bCs/>
                <w:lang w:val="it-IT"/>
              </w:rPr>
              <w:t>P</w:t>
            </w:r>
            <w:r w:rsidR="007533A9" w:rsidRPr="00717110">
              <w:rPr>
                <w:b/>
                <w:bCs/>
                <w:lang w:val="it-IT"/>
              </w:rPr>
              <w:t>Ë</w:t>
            </w:r>
            <w:r w:rsidR="00487055" w:rsidRPr="00717110">
              <w:rPr>
                <w:b/>
                <w:bCs/>
                <w:lang w:val="it-IT"/>
              </w:rPr>
              <w:t>R KONSUM</w:t>
            </w:r>
            <w:r w:rsidR="006D0096">
              <w:rPr>
                <w:b/>
                <w:bCs/>
                <w:lang w:val="it-IT"/>
              </w:rPr>
              <w:t>. RUAJTJE DHE KONSERVIM</w:t>
            </w:r>
          </w:p>
          <w:p w14:paraId="6D4ED213" w14:textId="77777777" w:rsidR="00BC5263" w:rsidRPr="00717110" w:rsidRDefault="00BC5263" w:rsidP="009C1066">
            <w:pPr>
              <w:tabs>
                <w:tab w:val="left" w:pos="7848"/>
              </w:tabs>
              <w:rPr>
                <w:bCs/>
                <w:lang w:val="it-IT"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03DE1279" w14:textId="77777777" w:rsidR="00BC5263" w:rsidRPr="00285E0B" w:rsidRDefault="00285E0B" w:rsidP="00285E0B">
            <w:pPr>
              <w:pStyle w:val="Header"/>
              <w:tabs>
                <w:tab w:val="left" w:pos="7848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M-08-1565</w:t>
            </w:r>
            <w:r w:rsidR="00BC5263" w:rsidRPr="00285E0B">
              <w:rPr>
                <w:b/>
                <w:lang w:val="it-IT"/>
              </w:rPr>
              <w:t>-1</w:t>
            </w:r>
            <w:r>
              <w:rPr>
                <w:b/>
                <w:lang w:val="it-IT"/>
              </w:rPr>
              <w:t>9</w:t>
            </w:r>
          </w:p>
        </w:tc>
      </w:tr>
      <w:tr w:rsidR="00BC5263" w:rsidRPr="00717110" w14:paraId="44BF7064" w14:textId="77777777" w:rsidTr="009C1066">
        <w:tc>
          <w:tcPr>
            <w:tcW w:w="1908" w:type="dxa"/>
            <w:tcBorders>
              <w:top w:val="nil"/>
              <w:bottom w:val="nil"/>
            </w:tcBorders>
          </w:tcPr>
          <w:p w14:paraId="76411837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Qëllimi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A4AE001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65806119" w14:textId="77777777" w:rsidR="00BC5263" w:rsidRPr="00717110" w:rsidRDefault="00BC5263" w:rsidP="009C1066">
            <w:pPr>
              <w:pStyle w:val="Heading1"/>
              <w:tabs>
                <w:tab w:val="left" w:pos="7848"/>
              </w:tabs>
              <w:spacing w:befor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Një modul praktik që aftëson nxënësit për të</w:t>
            </w:r>
            <w:r w:rsidRPr="00717110">
              <w:rPr>
                <w:sz w:val="24"/>
                <w:szCs w:val="24"/>
                <w:lang w:val="sq-AL"/>
              </w:rPr>
              <w:t xml:space="preserve"> </w:t>
            </w:r>
            <w:r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kryer p</w:t>
            </w:r>
            <w:r w:rsidR="009917E8"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ë</w:t>
            </w:r>
            <w:r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rpunimin k</w:t>
            </w:r>
            <w:r w:rsidR="009917E8"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ë</w:t>
            </w:r>
            <w:r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rmillit p</w:t>
            </w:r>
            <w:r w:rsidR="009917E8"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ë</w:t>
            </w:r>
            <w:r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r konsum, ruajtje dhe </w:t>
            </w:r>
            <w:r w:rsidR="00823BD6"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 xml:space="preserve">për </w:t>
            </w:r>
            <w:r w:rsidRPr="00717110">
              <w:rPr>
                <w:rFonts w:ascii="Times New Roman" w:hAnsi="Times New Roman" w:cs="Times New Roman"/>
                <w:b w:val="0"/>
                <w:sz w:val="24"/>
                <w:szCs w:val="24"/>
                <w:lang w:val="sq-AL"/>
              </w:rPr>
              <w:t>prodhimin e konservave të tij, sterilizimin e konservave, si dhe kontrollin e hermecitetit të tyre.</w:t>
            </w:r>
          </w:p>
          <w:p w14:paraId="0919FB04" w14:textId="77777777" w:rsidR="00BC5263" w:rsidRPr="00717110" w:rsidRDefault="00BC5263" w:rsidP="009C1066">
            <w:pPr>
              <w:pStyle w:val="Header"/>
              <w:widowControl w:val="0"/>
              <w:tabs>
                <w:tab w:val="clear" w:pos="4153"/>
                <w:tab w:val="clear" w:pos="8306"/>
                <w:tab w:val="left" w:pos="7848"/>
              </w:tabs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BC5263" w:rsidRPr="00717110" w14:paraId="68F4A4CB" w14:textId="77777777" w:rsidTr="009C1066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7F477F0C" w14:textId="77777777" w:rsidR="00BC5263" w:rsidRDefault="00BC5263" w:rsidP="009C1066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Kohëzgjatja</w:t>
            </w:r>
            <w:proofErr w:type="spellEnd"/>
            <w:r w:rsidRPr="00717110">
              <w:rPr>
                <w:b/>
              </w:rPr>
              <w:t xml:space="preserve"> e </w:t>
            </w:r>
            <w:proofErr w:type="spellStart"/>
            <w:r w:rsidRPr="00717110">
              <w:rPr>
                <w:b/>
              </w:rPr>
              <w:t>modulit</w:t>
            </w:r>
            <w:proofErr w:type="spellEnd"/>
          </w:p>
          <w:p w14:paraId="74E1DD93" w14:textId="77777777" w:rsidR="00285E0B" w:rsidRPr="00717110" w:rsidRDefault="00285E0B" w:rsidP="009C1066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7FE581A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13868F20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  <w:r w:rsidRPr="00717110">
              <w:t xml:space="preserve"> 51 </w:t>
            </w:r>
            <w:proofErr w:type="spellStart"/>
            <w:r w:rsidRPr="00717110">
              <w:t>orë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mësimore</w:t>
            </w:r>
            <w:proofErr w:type="spellEnd"/>
          </w:p>
          <w:p w14:paraId="2C2D8283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</w:p>
        </w:tc>
      </w:tr>
      <w:tr w:rsidR="00BC5263" w:rsidRPr="00717110" w14:paraId="333AAE9D" w14:textId="77777777" w:rsidTr="009C1066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0C62EB59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Niveli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parapëlqyer</w:t>
            </w:r>
            <w:proofErr w:type="spellEnd"/>
            <w:r w:rsidRPr="00717110">
              <w:rPr>
                <w:b/>
              </w:rPr>
              <w:t xml:space="preserve"> </w:t>
            </w:r>
          </w:p>
          <w:p w14:paraId="49EB6283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për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662F29BC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A60EB96" w14:textId="77777777" w:rsidR="00BC5263" w:rsidRPr="00717110" w:rsidRDefault="00436460" w:rsidP="009C1066">
            <w:pPr>
              <w:tabs>
                <w:tab w:val="left" w:pos="7848"/>
              </w:tabs>
            </w:pPr>
            <w:proofErr w:type="spellStart"/>
            <w:r>
              <w:t>Nxënësit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kenë</w:t>
            </w:r>
            <w:proofErr w:type="spellEnd"/>
            <w:r>
              <w:t xml:space="preserve"> </w:t>
            </w:r>
            <w:proofErr w:type="spellStart"/>
            <w:r>
              <w:t>përfunduar</w:t>
            </w:r>
            <w:proofErr w:type="spellEnd"/>
            <w:r>
              <w:t xml:space="preserve"> </w:t>
            </w:r>
            <w:proofErr w:type="spellStart"/>
            <w:r>
              <w:t>nivelin</w:t>
            </w:r>
            <w:proofErr w:type="spellEnd"/>
            <w:r>
              <w:t xml:space="preserve"> II </w:t>
            </w:r>
            <w:proofErr w:type="spellStart"/>
            <w:r>
              <w:t>te</w:t>
            </w:r>
            <w:proofErr w:type="spellEnd"/>
            <w:r>
              <w:t xml:space="preserve"> KSHK ne </w:t>
            </w:r>
            <w:proofErr w:type="spellStart"/>
            <w:r>
              <w:t>drejtimin</w:t>
            </w:r>
            <w:proofErr w:type="spellEnd"/>
            <w:r>
              <w:t xml:space="preserve"> </w:t>
            </w:r>
            <w:proofErr w:type="spellStart"/>
            <w:r>
              <w:t>mësimor</w:t>
            </w:r>
            <w:proofErr w:type="spellEnd"/>
            <w:r>
              <w:t xml:space="preserve"> “</w:t>
            </w:r>
            <w:proofErr w:type="spellStart"/>
            <w:r>
              <w:t>Teknologji</w:t>
            </w:r>
            <w:proofErr w:type="spellEnd"/>
            <w:r>
              <w:t xml:space="preserve"> </w:t>
            </w:r>
            <w:proofErr w:type="spellStart"/>
            <w:r>
              <w:t>ushqimore</w:t>
            </w:r>
            <w:proofErr w:type="spellEnd"/>
            <w:r>
              <w:t xml:space="preserve">”. </w:t>
            </w:r>
          </w:p>
        </w:tc>
      </w:tr>
    </w:tbl>
    <w:p w14:paraId="6D497DB2" w14:textId="77777777" w:rsidR="00BC5263" w:rsidRPr="00717110" w:rsidRDefault="00BC5263" w:rsidP="00BC5263">
      <w:pPr>
        <w:tabs>
          <w:tab w:val="left" w:pos="7848"/>
        </w:tabs>
        <w:rPr>
          <w:b/>
        </w:rPr>
      </w:pPr>
      <w:r w:rsidRPr="00717110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C5263" w:rsidRPr="00717110" w14:paraId="4110F6E8" w14:textId="77777777" w:rsidTr="009C1066">
        <w:tc>
          <w:tcPr>
            <w:tcW w:w="1908" w:type="dxa"/>
          </w:tcPr>
          <w:p w14:paraId="37680C80" w14:textId="77777777" w:rsidR="00BC5263" w:rsidRPr="00717110" w:rsidRDefault="00BC5263" w:rsidP="00A00787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Rezultatet</w:t>
            </w:r>
            <w:proofErr w:type="spellEnd"/>
            <w:r w:rsidRPr="00717110">
              <w:rPr>
                <w:b/>
              </w:rPr>
              <w:t xml:space="preserve"> e </w:t>
            </w:r>
            <w:proofErr w:type="spellStart"/>
            <w:proofErr w:type="gramStart"/>
            <w:r w:rsidRPr="00717110">
              <w:rPr>
                <w:b/>
              </w:rPr>
              <w:t>të</w:t>
            </w:r>
            <w:proofErr w:type="spellEnd"/>
            <w:r w:rsidRPr="00717110">
              <w:rPr>
                <w:b/>
              </w:rPr>
              <w:t xml:space="preserve">  </w:t>
            </w:r>
            <w:proofErr w:type="spellStart"/>
            <w:r w:rsidRPr="00717110">
              <w:rPr>
                <w:b/>
              </w:rPr>
              <w:t>mësuarit</w:t>
            </w:r>
            <w:proofErr w:type="spellEnd"/>
            <w:proofErr w:type="gramEnd"/>
            <w:r w:rsidRPr="00717110">
              <w:rPr>
                <w:b/>
              </w:rPr>
              <w:t xml:space="preserve"> (RM), </w:t>
            </w:r>
            <w:proofErr w:type="spellStart"/>
            <w:r w:rsidRPr="00717110">
              <w:rPr>
                <w:b/>
              </w:rPr>
              <w:t>dhe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procedurat</w:t>
            </w:r>
            <w:proofErr w:type="spellEnd"/>
            <w:r w:rsidRPr="00717110">
              <w:rPr>
                <w:b/>
              </w:rPr>
              <w:t xml:space="preserve"> e </w:t>
            </w:r>
            <w:proofErr w:type="spellStart"/>
            <w:r w:rsidRPr="00717110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2DB467A3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810" w:type="dxa"/>
          </w:tcPr>
          <w:p w14:paraId="7CF8A995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717110">
              <w:rPr>
                <w:b/>
              </w:rPr>
              <w:t xml:space="preserve">RM 1 </w:t>
            </w:r>
          </w:p>
        </w:tc>
        <w:tc>
          <w:tcPr>
            <w:tcW w:w="6256" w:type="dxa"/>
          </w:tcPr>
          <w:p w14:paraId="6A8EC35F" w14:textId="77777777" w:rsidR="00BC5263" w:rsidRPr="00717110" w:rsidRDefault="002636BA" w:rsidP="009C1066">
            <w:pPr>
              <w:tabs>
                <w:tab w:val="left" w:pos="7848"/>
              </w:tabs>
              <w:rPr>
                <w:b/>
                <w:bCs/>
              </w:rPr>
            </w:pPr>
            <w:proofErr w:type="spellStart"/>
            <w:r w:rsidRPr="00717110">
              <w:rPr>
                <w:b/>
                <w:bCs/>
              </w:rPr>
              <w:t>Nxënësi</w:t>
            </w:r>
            <w:proofErr w:type="spellEnd"/>
            <w:r w:rsidRPr="00717110">
              <w:rPr>
                <w:b/>
                <w:bCs/>
              </w:rPr>
              <w:t xml:space="preserve"> </w:t>
            </w:r>
            <w:proofErr w:type="spellStart"/>
            <w:r w:rsidRPr="00717110">
              <w:rPr>
                <w:b/>
                <w:bCs/>
              </w:rPr>
              <w:t>kryen</w:t>
            </w:r>
            <w:proofErr w:type="spellEnd"/>
            <w:r w:rsidR="00BC5263" w:rsidRPr="00717110">
              <w:rPr>
                <w:b/>
                <w:bCs/>
              </w:rPr>
              <w:t xml:space="preserve"> </w:t>
            </w:r>
            <w:proofErr w:type="spellStart"/>
            <w:r w:rsidR="00BC5263" w:rsidRPr="00717110">
              <w:rPr>
                <w:b/>
                <w:bCs/>
              </w:rPr>
              <w:t>p</w:t>
            </w:r>
            <w:r w:rsidR="009917E8" w:rsidRPr="00717110">
              <w:rPr>
                <w:b/>
                <w:bCs/>
              </w:rPr>
              <w:t>ë</w:t>
            </w:r>
            <w:r w:rsidR="00E5655B" w:rsidRPr="00717110">
              <w:rPr>
                <w:b/>
                <w:bCs/>
              </w:rPr>
              <w:t>rpunimin</w:t>
            </w:r>
            <w:proofErr w:type="spellEnd"/>
            <w:r w:rsidR="00E5655B" w:rsidRPr="00717110">
              <w:rPr>
                <w:b/>
                <w:bCs/>
              </w:rPr>
              <w:t xml:space="preserve"> e </w:t>
            </w:r>
            <w:proofErr w:type="spellStart"/>
            <w:r w:rsidR="00E5655B" w:rsidRPr="00717110">
              <w:rPr>
                <w:b/>
                <w:bCs/>
              </w:rPr>
              <w:t>k</w:t>
            </w:r>
            <w:r w:rsidR="009917E8" w:rsidRPr="00717110">
              <w:rPr>
                <w:b/>
                <w:bCs/>
              </w:rPr>
              <w:t>ë</w:t>
            </w:r>
            <w:r w:rsidR="00E5655B" w:rsidRPr="00717110">
              <w:rPr>
                <w:b/>
                <w:bCs/>
              </w:rPr>
              <w:t>rmillit</w:t>
            </w:r>
            <w:proofErr w:type="spellEnd"/>
            <w:r w:rsidR="00BC5263" w:rsidRPr="00717110">
              <w:rPr>
                <w:b/>
                <w:bCs/>
              </w:rPr>
              <w:t xml:space="preserve"> </w:t>
            </w:r>
            <w:r w:rsidR="00BC5263" w:rsidRPr="00717110">
              <w:rPr>
                <w:b/>
                <w:lang w:val="sq-AL"/>
              </w:rPr>
              <w:t>p</w:t>
            </w:r>
            <w:r w:rsidR="009917E8" w:rsidRPr="00717110">
              <w:rPr>
                <w:b/>
                <w:lang w:val="sq-AL"/>
              </w:rPr>
              <w:t>ë</w:t>
            </w:r>
            <w:r w:rsidR="00BC5263" w:rsidRPr="00717110">
              <w:rPr>
                <w:b/>
                <w:lang w:val="sq-AL"/>
              </w:rPr>
              <w:t>r konsum dhe ruajtje</w:t>
            </w:r>
            <w:r w:rsidR="00BC5263" w:rsidRPr="00717110">
              <w:rPr>
                <w:b/>
                <w:bCs/>
              </w:rPr>
              <w:t>.</w:t>
            </w:r>
          </w:p>
          <w:p w14:paraId="01E9F24D" w14:textId="77777777" w:rsidR="00A00787" w:rsidRPr="00717110" w:rsidRDefault="00A00787" w:rsidP="00A00787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717110">
              <w:rPr>
                <w:b/>
                <w:i/>
              </w:rPr>
              <w:t>Kriteret</w:t>
            </w:r>
            <w:proofErr w:type="spellEnd"/>
            <w:r w:rsidRPr="00717110">
              <w:rPr>
                <w:b/>
                <w:i/>
              </w:rPr>
              <w:t xml:space="preserve"> e </w:t>
            </w:r>
            <w:proofErr w:type="spellStart"/>
            <w:r w:rsidRPr="00717110">
              <w:rPr>
                <w:b/>
                <w:i/>
              </w:rPr>
              <w:t>vlerësimit</w:t>
            </w:r>
            <w:proofErr w:type="spellEnd"/>
            <w:r w:rsidRPr="00717110">
              <w:rPr>
                <w:b/>
                <w:i/>
              </w:rPr>
              <w:t>:</w:t>
            </w:r>
          </w:p>
          <w:p w14:paraId="07011ED6" w14:textId="77777777" w:rsidR="00A00787" w:rsidRPr="00717110" w:rsidRDefault="00A00787" w:rsidP="00A00787">
            <w:pPr>
              <w:tabs>
                <w:tab w:val="left" w:pos="360"/>
                <w:tab w:val="left" w:pos="7848"/>
              </w:tabs>
            </w:pPr>
            <w:proofErr w:type="spellStart"/>
            <w:r w:rsidRPr="00717110">
              <w:t>Nxënësi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duhet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jetë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aftë</w:t>
            </w:r>
            <w:proofErr w:type="spellEnd"/>
            <w:r w:rsidRPr="00717110">
              <w:t>:</w:t>
            </w:r>
          </w:p>
          <w:p w14:paraId="5108A753" w14:textId="77777777" w:rsidR="00A00787" w:rsidRPr="00717110" w:rsidRDefault="00A00787" w:rsidP="00C224EB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përgatisë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vendin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mjetet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punës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përpunimin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kërmillit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konsum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ruajtje</w:t>
            </w:r>
            <w:proofErr w:type="spellEnd"/>
            <w:r w:rsidRPr="00717110">
              <w:t>;</w:t>
            </w:r>
          </w:p>
          <w:p w14:paraId="5407F2BC" w14:textId="77777777" w:rsidR="00A00787" w:rsidRPr="00717110" w:rsidRDefault="00A00787" w:rsidP="00C224EB">
            <w:pPr>
              <w:numPr>
                <w:ilvl w:val="0"/>
                <w:numId w:val="12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higjienizojë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mjetet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punës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rregullave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higjieno-sanitare</w:t>
            </w:r>
            <w:proofErr w:type="spellEnd"/>
            <w:r w:rsidRPr="00717110">
              <w:t>;</w:t>
            </w:r>
          </w:p>
          <w:p w14:paraId="4FF7EDD0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kryejë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pranimin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kërmillit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bërë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vlerësimin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cilësisë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tij</w:t>
            </w:r>
            <w:proofErr w:type="spellEnd"/>
            <w:r w:rsidRPr="00717110">
              <w:t>;</w:t>
            </w:r>
          </w:p>
          <w:p w14:paraId="756B2465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seleksionojë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kërmillin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përmasave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të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tij</w:t>
            </w:r>
            <w:proofErr w:type="spellEnd"/>
            <w:r w:rsidRPr="00717110">
              <w:t>;</w:t>
            </w:r>
          </w:p>
          <w:p w14:paraId="2A601CBF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kryejë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larjen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kërmillit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transportie</w:t>
            </w:r>
            <w:proofErr w:type="spellEnd"/>
            <w:r w:rsidRPr="00717110">
              <w:t xml:space="preserve">, me </w:t>
            </w:r>
            <w:proofErr w:type="spellStart"/>
            <w:r w:rsidRPr="00717110">
              <w:t>ujë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rrjedhshëm</w:t>
            </w:r>
            <w:proofErr w:type="spellEnd"/>
            <w:r w:rsidRPr="00717110">
              <w:t>;</w:t>
            </w:r>
          </w:p>
          <w:p w14:paraId="443B8E26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</w:t>
            </w:r>
            <w:r w:rsidR="00E6047E" w:rsidRPr="00717110">
              <w:t>y</w:t>
            </w:r>
            <w:r w:rsidRPr="00717110">
              <w:t>ejë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përpunimin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termik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kërmillit</w:t>
            </w:r>
            <w:proofErr w:type="spellEnd"/>
            <w:r w:rsidRPr="00717110">
              <w:t>, duk</w:t>
            </w:r>
            <w:r w:rsidR="00E6047E" w:rsidRPr="00717110">
              <w:t>e</w:t>
            </w:r>
            <w:r w:rsidRPr="00717110">
              <w:t xml:space="preserve"> </w:t>
            </w:r>
            <w:proofErr w:type="spellStart"/>
            <w:r w:rsidRPr="00717110">
              <w:t>shtuar</w:t>
            </w:r>
            <w:proofErr w:type="spellEnd"/>
            <w:r w:rsidRPr="00717110">
              <w:t xml:space="preserve"> acid </w:t>
            </w:r>
            <w:proofErr w:type="spellStart"/>
            <w:r w:rsidRPr="00717110">
              <w:t>citrik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largimin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lëndëve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toksike</w:t>
            </w:r>
            <w:proofErr w:type="spellEnd"/>
            <w:r w:rsidRPr="00717110">
              <w:t>;</w:t>
            </w:r>
          </w:p>
          <w:p w14:paraId="3BC91B93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largojë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gua</w:t>
            </w:r>
            <w:r w:rsidR="00E6047E" w:rsidRPr="00717110">
              <w:t>c</w:t>
            </w:r>
            <w:r w:rsidRPr="00717110">
              <w:t>kën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nga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kërmilli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rregullave</w:t>
            </w:r>
            <w:proofErr w:type="spellEnd"/>
            <w:r w:rsidRPr="00717110">
              <w:t>;</w:t>
            </w:r>
          </w:p>
          <w:p w14:paraId="2D33B317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kryejë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largimin</w:t>
            </w:r>
            <w:proofErr w:type="spellEnd"/>
            <w:r w:rsidRPr="00717110">
              <w:t xml:space="preserve"> </w:t>
            </w:r>
            <w:proofErr w:type="gramStart"/>
            <w:r w:rsidRPr="00717110">
              <w:t xml:space="preserve">e  </w:t>
            </w:r>
            <w:proofErr w:type="spellStart"/>
            <w:r w:rsidRPr="00717110">
              <w:t>pjesëve</w:t>
            </w:r>
            <w:proofErr w:type="spellEnd"/>
            <w:proofErr w:type="gram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padëshiruara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nga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kërmilli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lënë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vetëm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pjesën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duhur</w:t>
            </w:r>
            <w:proofErr w:type="spellEnd"/>
            <w:r w:rsidRPr="00717110">
              <w:t>;</w:t>
            </w:r>
          </w:p>
          <w:p w14:paraId="336A4748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përgatisë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ambalazhin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kërkesave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të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ambalazhimit</w:t>
            </w:r>
            <w:proofErr w:type="spellEnd"/>
            <w:r w:rsidRPr="00717110">
              <w:t>;</w:t>
            </w:r>
          </w:p>
          <w:p w14:paraId="0F3D6B67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kryejë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ambalazhimin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kërmillit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mënyrës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ruajtjes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përpunimit</w:t>
            </w:r>
            <w:proofErr w:type="spellEnd"/>
            <w:r w:rsidRPr="00717110">
              <w:t>;</w:t>
            </w:r>
          </w:p>
          <w:p w14:paraId="424E0484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përgatisë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dhomat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frigoriferike</w:t>
            </w:r>
            <w:proofErr w:type="spellEnd"/>
            <w:r w:rsidRPr="00717110">
              <w:t xml:space="preserve">, </w:t>
            </w:r>
            <w:proofErr w:type="spellStart"/>
            <w:r w:rsidR="00E6047E" w:rsidRPr="00717110">
              <w:t>sipas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parametrave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të</w:t>
            </w:r>
            <w:proofErr w:type="spellEnd"/>
            <w:r w:rsidR="00E6047E" w:rsidRPr="00717110">
              <w:t xml:space="preserve"> </w:t>
            </w:r>
            <w:proofErr w:type="spellStart"/>
            <w:r w:rsidR="00E6047E" w:rsidRPr="00717110">
              <w:t>kërkuar</w:t>
            </w:r>
            <w:proofErr w:type="spellEnd"/>
            <w:r w:rsidR="00E6047E" w:rsidRPr="00717110">
              <w:t xml:space="preserve"> </w:t>
            </w:r>
            <w:proofErr w:type="spellStart"/>
            <w:r w:rsidRPr="00717110">
              <w:t>për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ruajtjen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kërmillit</w:t>
            </w:r>
            <w:proofErr w:type="spellEnd"/>
            <w:r w:rsidRPr="00717110">
              <w:t>;</w:t>
            </w:r>
          </w:p>
          <w:p w14:paraId="46101B56" w14:textId="77777777" w:rsidR="00A00787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transportojë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kërmillin</w:t>
            </w:r>
            <w:proofErr w:type="spellEnd"/>
            <w:r w:rsidRPr="00717110">
              <w:t xml:space="preserve"> e </w:t>
            </w:r>
            <w:proofErr w:type="spellStart"/>
            <w:proofErr w:type="gramStart"/>
            <w:r w:rsidRPr="00717110">
              <w:t>ambalazhuar,në</w:t>
            </w:r>
            <w:proofErr w:type="spellEnd"/>
            <w:proofErr w:type="gramEnd"/>
            <w:r w:rsidRPr="00717110">
              <w:t xml:space="preserve"> </w:t>
            </w:r>
            <w:proofErr w:type="spellStart"/>
            <w:r w:rsidRPr="00717110">
              <w:t>dhomën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frigoriferike</w:t>
            </w:r>
            <w:proofErr w:type="spellEnd"/>
            <w:r w:rsidRPr="00717110">
              <w:t>;</w:t>
            </w:r>
          </w:p>
          <w:p w14:paraId="72F594D8" w14:textId="77777777" w:rsidR="00A00787" w:rsidRPr="00717110" w:rsidRDefault="00A00787" w:rsidP="00C224EB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lastRenderedPageBreak/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pastrojë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vendin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mjetet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punës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respektuar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higjieno-sanitare</w:t>
            </w:r>
            <w:proofErr w:type="spellEnd"/>
            <w:r w:rsidRPr="00717110">
              <w:t>;</w:t>
            </w:r>
          </w:p>
          <w:p w14:paraId="525C242B" w14:textId="77777777" w:rsidR="00BC5263" w:rsidRPr="00717110" w:rsidRDefault="00A00787" w:rsidP="00C224EB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zbatojë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rregullat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sigurimit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teknik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mbrojtjes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shëndetit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ruajtjes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mjedisit</w:t>
            </w:r>
            <w:proofErr w:type="spellEnd"/>
            <w:r w:rsidRPr="00717110">
              <w:t>.</w:t>
            </w:r>
          </w:p>
          <w:p w14:paraId="33E46FA5" w14:textId="77777777" w:rsidR="00A00787" w:rsidRPr="00717110" w:rsidRDefault="00A00787" w:rsidP="00A00787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717110">
              <w:rPr>
                <w:b/>
                <w:i/>
              </w:rPr>
              <w:t>Instrumentet</w:t>
            </w:r>
            <w:proofErr w:type="spellEnd"/>
            <w:r w:rsidRPr="00717110">
              <w:rPr>
                <w:b/>
                <w:i/>
              </w:rPr>
              <w:t xml:space="preserve"> e </w:t>
            </w:r>
            <w:proofErr w:type="spellStart"/>
            <w:r w:rsidRPr="00717110">
              <w:rPr>
                <w:b/>
                <w:i/>
              </w:rPr>
              <w:t>vlerësimit</w:t>
            </w:r>
            <w:proofErr w:type="spellEnd"/>
            <w:r w:rsidRPr="00717110">
              <w:rPr>
                <w:b/>
                <w:i/>
              </w:rPr>
              <w:t>:</w:t>
            </w:r>
          </w:p>
          <w:p w14:paraId="5D9BE79A" w14:textId="77777777" w:rsidR="00A00787" w:rsidRPr="00717110" w:rsidRDefault="00A00787" w:rsidP="00C224EB">
            <w:pPr>
              <w:numPr>
                <w:ilvl w:val="0"/>
                <w:numId w:val="25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hanging="540"/>
            </w:pPr>
            <w:proofErr w:type="spellStart"/>
            <w:r w:rsidRPr="00717110">
              <w:t>Vëzhgim</w:t>
            </w:r>
            <w:proofErr w:type="spellEnd"/>
            <w:r w:rsidRPr="00717110">
              <w:t xml:space="preserve"> me </w:t>
            </w:r>
            <w:proofErr w:type="spellStart"/>
            <w:r w:rsidRPr="00717110">
              <w:t>listë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kontrolli</w:t>
            </w:r>
            <w:proofErr w:type="spellEnd"/>
            <w:r w:rsidRPr="00717110">
              <w:t>.</w:t>
            </w:r>
          </w:p>
        </w:tc>
      </w:tr>
    </w:tbl>
    <w:p w14:paraId="42DCF4B4" w14:textId="77777777" w:rsidR="00BC5263" w:rsidRPr="00717110" w:rsidRDefault="00A00787" w:rsidP="00BC5263">
      <w:pPr>
        <w:numPr>
          <w:ilvl w:val="12"/>
          <w:numId w:val="0"/>
        </w:numPr>
        <w:tabs>
          <w:tab w:val="left" w:pos="7848"/>
        </w:tabs>
        <w:rPr>
          <w:b/>
        </w:rPr>
      </w:pPr>
      <w:r w:rsidRPr="00717110">
        <w:rPr>
          <w:b/>
        </w:rPr>
        <w:lastRenderedPageBreak/>
        <w:t xml:space="preserve">     </w:t>
      </w:r>
      <w:r w:rsidR="00BC5263" w:rsidRPr="00717110">
        <w:rPr>
          <w:b/>
        </w:rPr>
        <w:t xml:space="preserve">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C5263" w:rsidRPr="00717110" w14:paraId="2859B1BD" w14:textId="77777777" w:rsidTr="009C1066">
        <w:tc>
          <w:tcPr>
            <w:tcW w:w="810" w:type="dxa"/>
          </w:tcPr>
          <w:p w14:paraId="31A46FBD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717110">
              <w:rPr>
                <w:b/>
              </w:rPr>
              <w:t>RM 2</w:t>
            </w:r>
          </w:p>
          <w:p w14:paraId="0C5F710B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4805C22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B5B537B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99E41F7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75587FB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74E8D91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6B999DEF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F4CC4BE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F24B505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E414E5D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A6845EA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D4EECDC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7E19F5E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5ABC546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9BBC607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3A8CBD8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DA0D405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DF28049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B303A67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43D38A4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BB2C065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38BD434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658D636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91EB142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982EA13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E5A9E1D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57095C1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B2DD113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7BA9614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C1C3E62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291E329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21C46028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05A9A438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580DA8F9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F182DE1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DA4C6E8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56FBEFF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AFF1B46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47C60FB7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1455BDAB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385A08F6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  <w:p w14:paraId="711695EA" w14:textId="77777777" w:rsidR="00BC5263" w:rsidRPr="00717110" w:rsidRDefault="00BC5263" w:rsidP="00AB7ABC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</w:p>
        </w:tc>
        <w:tc>
          <w:tcPr>
            <w:tcW w:w="6256" w:type="dxa"/>
          </w:tcPr>
          <w:p w14:paraId="0A8215F7" w14:textId="77777777" w:rsidR="00BC5263" w:rsidRPr="00717110" w:rsidRDefault="00BC5263" w:rsidP="009C1066">
            <w:pPr>
              <w:tabs>
                <w:tab w:val="left" w:pos="4770"/>
                <w:tab w:val="left" w:pos="7848"/>
              </w:tabs>
            </w:pPr>
            <w:proofErr w:type="spellStart"/>
            <w:r w:rsidRPr="00717110">
              <w:rPr>
                <w:b/>
              </w:rPr>
              <w:t>Nxënësi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="00DF0672" w:rsidRPr="00717110">
              <w:rPr>
                <w:b/>
              </w:rPr>
              <w:t>prodh</w:t>
            </w:r>
            <w:r w:rsidR="0053384D" w:rsidRPr="00717110">
              <w:rPr>
                <w:b/>
              </w:rPr>
              <w:t>on</w:t>
            </w:r>
            <w:proofErr w:type="spellEnd"/>
            <w:r w:rsidR="00DF0672" w:rsidRPr="00717110">
              <w:rPr>
                <w:b/>
              </w:rPr>
              <w:t xml:space="preserve"> </w:t>
            </w:r>
            <w:proofErr w:type="spellStart"/>
            <w:r w:rsidR="00DF0672" w:rsidRPr="00717110">
              <w:rPr>
                <w:b/>
              </w:rPr>
              <w:t>konserva</w:t>
            </w:r>
            <w:r w:rsidR="0053384D" w:rsidRPr="00717110">
              <w:rPr>
                <w:b/>
              </w:rPr>
              <w:t>t</w:t>
            </w:r>
            <w:proofErr w:type="spellEnd"/>
            <w:r w:rsidR="0053384D" w:rsidRPr="00717110">
              <w:rPr>
                <w:b/>
              </w:rPr>
              <w:t xml:space="preserve"> e</w:t>
            </w:r>
            <w:r w:rsidR="00DF0672" w:rsidRPr="00717110">
              <w:rPr>
                <w:b/>
              </w:rPr>
              <w:t xml:space="preserve"> </w:t>
            </w:r>
            <w:proofErr w:type="spellStart"/>
            <w:r w:rsidR="00DF0672" w:rsidRPr="00717110">
              <w:rPr>
                <w:b/>
              </w:rPr>
              <w:t>k</w:t>
            </w:r>
            <w:r w:rsidR="009917E8" w:rsidRPr="00717110">
              <w:rPr>
                <w:b/>
              </w:rPr>
              <w:t>ë</w:t>
            </w:r>
            <w:r w:rsidR="00DF0672" w:rsidRPr="00717110">
              <w:rPr>
                <w:b/>
              </w:rPr>
              <w:t>rmillit</w:t>
            </w:r>
            <w:proofErr w:type="spellEnd"/>
            <w:r w:rsidR="0053384D" w:rsidRPr="00717110">
              <w:rPr>
                <w:b/>
              </w:rPr>
              <w:t>.</w:t>
            </w:r>
          </w:p>
          <w:p w14:paraId="3B916432" w14:textId="77777777" w:rsidR="00BC5263" w:rsidRPr="00717110" w:rsidRDefault="00BC5263" w:rsidP="009C1066">
            <w:pPr>
              <w:tabs>
                <w:tab w:val="left" w:pos="360"/>
                <w:tab w:val="left" w:pos="7848"/>
              </w:tabs>
              <w:rPr>
                <w:b/>
                <w:i/>
              </w:rPr>
            </w:pPr>
            <w:proofErr w:type="spellStart"/>
            <w:r w:rsidRPr="00717110">
              <w:rPr>
                <w:b/>
                <w:i/>
              </w:rPr>
              <w:t>Kriteret</w:t>
            </w:r>
            <w:proofErr w:type="spellEnd"/>
            <w:r w:rsidRPr="00717110">
              <w:rPr>
                <w:b/>
                <w:i/>
              </w:rPr>
              <w:t xml:space="preserve"> e </w:t>
            </w:r>
            <w:proofErr w:type="spellStart"/>
            <w:r w:rsidRPr="00717110">
              <w:rPr>
                <w:b/>
                <w:i/>
              </w:rPr>
              <w:t>vlerësimit</w:t>
            </w:r>
            <w:proofErr w:type="spellEnd"/>
            <w:r w:rsidRPr="00717110">
              <w:rPr>
                <w:b/>
                <w:i/>
              </w:rPr>
              <w:t>:</w:t>
            </w:r>
          </w:p>
          <w:p w14:paraId="53BDA63C" w14:textId="77777777" w:rsidR="00BC5263" w:rsidRPr="00717110" w:rsidRDefault="00BC5263" w:rsidP="009C1066">
            <w:pPr>
              <w:tabs>
                <w:tab w:val="left" w:pos="360"/>
                <w:tab w:val="left" w:pos="7848"/>
              </w:tabs>
            </w:pPr>
            <w:proofErr w:type="spellStart"/>
            <w:r w:rsidRPr="00717110">
              <w:t>Nxënësi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duhet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jetë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aftë</w:t>
            </w:r>
            <w:proofErr w:type="spellEnd"/>
            <w:r w:rsidRPr="00717110">
              <w:t>:</w:t>
            </w:r>
          </w:p>
          <w:p w14:paraId="2D9F1DFF" w14:textId="77777777" w:rsidR="00BC5263" w:rsidRPr="00717110" w:rsidRDefault="00BC5263" w:rsidP="00C224EB">
            <w:pPr>
              <w:pStyle w:val="ListParagraph"/>
              <w:numPr>
                <w:ilvl w:val="0"/>
                <w:numId w:val="50"/>
              </w:numPr>
              <w:tabs>
                <w:tab w:val="left" w:pos="342"/>
                <w:tab w:val="left" w:pos="4770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përgatisë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vendin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mjetet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punës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t>p</w:t>
            </w:r>
            <w:r w:rsidR="0008476A" w:rsidRPr="00717110">
              <w:t>rodhimin</w:t>
            </w:r>
            <w:proofErr w:type="spellEnd"/>
            <w:r w:rsidR="0008476A" w:rsidRPr="00717110">
              <w:t xml:space="preserve"> e </w:t>
            </w:r>
            <w:proofErr w:type="spellStart"/>
            <w:r w:rsidR="0008476A" w:rsidRPr="00717110">
              <w:t>konservave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t</w:t>
            </w:r>
            <w:r w:rsidR="009917E8" w:rsidRPr="00717110">
              <w:t>ë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k</w:t>
            </w:r>
            <w:r w:rsidR="009917E8" w:rsidRPr="00717110">
              <w:t>ë</w:t>
            </w:r>
            <w:r w:rsidR="0008476A" w:rsidRPr="00717110">
              <w:t>rmillit</w:t>
            </w:r>
            <w:proofErr w:type="spellEnd"/>
            <w:r w:rsidRPr="00717110">
              <w:t>;</w:t>
            </w:r>
          </w:p>
          <w:p w14:paraId="4C4E7D14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higjienizojë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mjetet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punës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rregullave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higj</w:t>
            </w:r>
            <w:r w:rsidR="0008476A" w:rsidRPr="00717110">
              <w:t>i</w:t>
            </w:r>
            <w:r w:rsidRPr="00717110">
              <w:t>eno-sanitare</w:t>
            </w:r>
            <w:proofErr w:type="spellEnd"/>
            <w:r w:rsidRPr="00717110">
              <w:t>;</w:t>
            </w:r>
          </w:p>
          <w:p w14:paraId="7A214001" w14:textId="77777777" w:rsidR="00016DA5" w:rsidRPr="00717110" w:rsidRDefault="00016DA5" w:rsidP="00C224EB">
            <w:pPr>
              <w:widowControl w:val="0"/>
              <w:numPr>
                <w:ilvl w:val="0"/>
                <w:numId w:val="50"/>
              </w:numPr>
              <w:tabs>
                <w:tab w:val="left" w:pos="342"/>
                <w:tab w:val="left" w:pos="612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</w:t>
            </w:r>
            <w:r w:rsidR="009917E8" w:rsidRPr="00717110">
              <w:t>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kryej</w:t>
            </w:r>
            <w:r w:rsidR="009917E8" w:rsidRPr="00717110">
              <w:t>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pranimin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</w:t>
            </w:r>
            <w:r w:rsidR="009917E8" w:rsidRPr="00717110">
              <w:t>ë</w:t>
            </w:r>
            <w:r w:rsidRPr="00717110">
              <w:t>rmillit</w:t>
            </w:r>
            <w:proofErr w:type="spellEnd"/>
            <w:r w:rsidR="007B6E33" w:rsidRPr="00717110">
              <w:t xml:space="preserve"> </w:t>
            </w:r>
            <w:proofErr w:type="spellStart"/>
            <w:r w:rsidR="007B6E33" w:rsidRPr="00717110">
              <w:t>t</w:t>
            </w:r>
            <w:r w:rsidR="009917E8" w:rsidRPr="00717110">
              <w:t>ë</w:t>
            </w:r>
            <w:proofErr w:type="spellEnd"/>
            <w:r w:rsidR="007B6E33" w:rsidRPr="00717110">
              <w:t xml:space="preserve"> </w:t>
            </w:r>
            <w:proofErr w:type="spellStart"/>
            <w:r w:rsidR="007B6E33" w:rsidRPr="00717110">
              <w:t>fresk</w:t>
            </w:r>
            <w:r w:rsidR="009917E8" w:rsidRPr="00717110">
              <w:t>ë</w:t>
            </w:r>
            <w:r w:rsidR="007B6E33" w:rsidRPr="00717110">
              <w:t>t</w:t>
            </w:r>
            <w:proofErr w:type="spellEnd"/>
            <w:r w:rsidR="007B6E33" w:rsidRPr="00717110">
              <w:t>/</w:t>
            </w:r>
            <w:proofErr w:type="spellStart"/>
            <w:r w:rsidR="007B6E33" w:rsidRPr="00717110">
              <w:t>t</w:t>
            </w:r>
            <w:r w:rsidR="009917E8" w:rsidRPr="00717110">
              <w:t>ë</w:t>
            </w:r>
            <w:proofErr w:type="spellEnd"/>
            <w:r w:rsidR="007B6E33" w:rsidRPr="00717110">
              <w:t xml:space="preserve"> </w:t>
            </w:r>
            <w:proofErr w:type="spellStart"/>
            <w:r w:rsidR="007B6E33" w:rsidRPr="00717110">
              <w:t>p</w:t>
            </w:r>
            <w:r w:rsidR="009917E8" w:rsidRPr="00717110">
              <w:t>ë</w:t>
            </w:r>
            <w:r w:rsidR="007B6E33" w:rsidRPr="00717110">
              <w:t>rpunuar</w:t>
            </w:r>
            <w:proofErr w:type="spellEnd"/>
            <w:r w:rsidR="007B6E33" w:rsidRPr="00717110">
              <w:t xml:space="preserve"> duke </w:t>
            </w:r>
            <w:proofErr w:type="spellStart"/>
            <w:r w:rsidR="007B6E33" w:rsidRPr="00717110">
              <w:t>b</w:t>
            </w:r>
            <w:r w:rsidR="009917E8" w:rsidRPr="00717110">
              <w:t>ë</w:t>
            </w:r>
            <w:r w:rsidR="007B6E33" w:rsidRPr="00717110">
              <w:t>r</w:t>
            </w:r>
            <w:r w:rsidR="009917E8" w:rsidRPr="00717110">
              <w:t>ë</w:t>
            </w:r>
            <w:proofErr w:type="spellEnd"/>
            <w:r w:rsidR="007B6E33" w:rsidRPr="00717110">
              <w:t xml:space="preserve"> </w:t>
            </w:r>
            <w:proofErr w:type="spellStart"/>
            <w:r w:rsidR="007B6E33" w:rsidRPr="00717110">
              <w:t>vler</w:t>
            </w:r>
            <w:r w:rsidR="009917E8" w:rsidRPr="00717110">
              <w:t>ë</w:t>
            </w:r>
            <w:r w:rsidR="007B6E33" w:rsidRPr="00717110">
              <w:t>simin</w:t>
            </w:r>
            <w:proofErr w:type="spellEnd"/>
            <w:r w:rsidR="007B6E33" w:rsidRPr="00717110">
              <w:t xml:space="preserve"> e </w:t>
            </w:r>
            <w:proofErr w:type="spellStart"/>
            <w:r w:rsidR="007B6E33" w:rsidRPr="00717110">
              <w:t>cil</w:t>
            </w:r>
            <w:r w:rsidR="009917E8" w:rsidRPr="00717110">
              <w:t>ë</w:t>
            </w:r>
            <w:r w:rsidR="007B6E33" w:rsidRPr="00717110">
              <w:t>sis</w:t>
            </w:r>
            <w:r w:rsidR="009917E8" w:rsidRPr="00717110">
              <w:t>ë</w:t>
            </w:r>
            <w:proofErr w:type="spellEnd"/>
            <w:r w:rsidR="007B6E33" w:rsidRPr="00717110">
              <w:t>;</w:t>
            </w:r>
          </w:p>
          <w:p w14:paraId="68A15B19" w14:textId="77777777" w:rsidR="00016DA5" w:rsidRPr="00717110" w:rsidRDefault="00016DA5" w:rsidP="00C224EB">
            <w:pPr>
              <w:widowControl w:val="0"/>
              <w:numPr>
                <w:ilvl w:val="0"/>
                <w:numId w:val="50"/>
              </w:numPr>
              <w:tabs>
                <w:tab w:val="left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</w:t>
            </w:r>
            <w:r w:rsidR="009917E8" w:rsidRPr="00717110">
              <w:t>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kryej</w:t>
            </w:r>
            <w:r w:rsidR="009917E8" w:rsidRPr="00717110">
              <w:t>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pastrimin</w:t>
            </w:r>
            <w:proofErr w:type="spellEnd"/>
            <w:r w:rsidRPr="00717110">
              <w:t xml:space="preserve"> </w:t>
            </w:r>
            <w:proofErr w:type="gramStart"/>
            <w:r w:rsidRPr="00717110">
              <w:t xml:space="preserve">e  </w:t>
            </w:r>
            <w:proofErr w:type="spellStart"/>
            <w:r w:rsidRPr="00717110">
              <w:t>k</w:t>
            </w:r>
            <w:r w:rsidR="009917E8" w:rsidRPr="00717110">
              <w:t>ë</w:t>
            </w:r>
            <w:r w:rsidRPr="00717110">
              <w:t>rmillit</w:t>
            </w:r>
            <w:proofErr w:type="spellEnd"/>
            <w:proofErr w:type="gramEnd"/>
            <w:r w:rsidR="007B6E33" w:rsidRPr="00717110">
              <w:t xml:space="preserve"> </w:t>
            </w:r>
            <w:proofErr w:type="spellStart"/>
            <w:r w:rsidR="007B6E33" w:rsidRPr="00717110">
              <w:t>t</w:t>
            </w:r>
            <w:r w:rsidR="009917E8" w:rsidRPr="00717110">
              <w:t>ë</w:t>
            </w:r>
            <w:proofErr w:type="spellEnd"/>
            <w:r w:rsidR="007B6E33" w:rsidRPr="00717110">
              <w:t xml:space="preserve"> </w:t>
            </w:r>
            <w:proofErr w:type="spellStart"/>
            <w:r w:rsidR="007B6E33" w:rsidRPr="00717110">
              <w:t>fresk</w:t>
            </w:r>
            <w:r w:rsidR="009917E8" w:rsidRPr="00717110">
              <w:t>ë</w:t>
            </w:r>
            <w:r w:rsidR="007B6E33" w:rsidRPr="00717110">
              <w:t>t</w:t>
            </w:r>
            <w:proofErr w:type="spellEnd"/>
            <w:r w:rsidR="007B6E33" w:rsidRPr="00717110">
              <w:t xml:space="preserve"> duke e </w:t>
            </w:r>
            <w:proofErr w:type="spellStart"/>
            <w:r w:rsidR="007B6E33" w:rsidRPr="00717110">
              <w:t>larguar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nga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guaska</w:t>
            </w:r>
            <w:proofErr w:type="spellEnd"/>
            <w:r w:rsidR="007B6E33" w:rsidRPr="00717110">
              <w:t>;</w:t>
            </w:r>
          </w:p>
          <w:p w14:paraId="1130CE4A" w14:textId="77777777" w:rsidR="00864785" w:rsidRPr="00717110" w:rsidRDefault="00864785" w:rsidP="00C224EB">
            <w:pPr>
              <w:widowControl w:val="0"/>
              <w:numPr>
                <w:ilvl w:val="0"/>
                <w:numId w:val="50"/>
              </w:numPr>
              <w:tabs>
                <w:tab w:val="left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kriposë</w:t>
            </w:r>
            <w:proofErr w:type="spellEnd"/>
            <w:r w:rsidRPr="00717110">
              <w:t xml:space="preserve"> </w:t>
            </w:r>
            <w:proofErr w:type="spellStart"/>
            <w:r w:rsidR="007B6E33" w:rsidRPr="00717110">
              <w:t>k</w:t>
            </w:r>
            <w:r w:rsidR="009917E8" w:rsidRPr="00717110">
              <w:t>ë</w:t>
            </w:r>
            <w:r w:rsidR="007B6E33" w:rsidRPr="00717110">
              <w:t>rmillin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dozës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përcaktuar</w:t>
            </w:r>
            <w:proofErr w:type="spellEnd"/>
            <w:r w:rsidRPr="00717110">
              <w:t xml:space="preserve"> me </w:t>
            </w:r>
            <w:proofErr w:type="spellStart"/>
            <w:r w:rsidRPr="00717110">
              <w:t>anë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llogaritjeve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varësi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masës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kutive</w:t>
            </w:r>
            <w:proofErr w:type="spellEnd"/>
            <w:r w:rsidRPr="00717110">
              <w:t>;</w:t>
            </w:r>
          </w:p>
          <w:p w14:paraId="18669832" w14:textId="77777777" w:rsidR="00864785" w:rsidRPr="00717110" w:rsidRDefault="00864785" w:rsidP="00C224EB">
            <w:pPr>
              <w:widowControl w:val="0"/>
              <w:numPr>
                <w:ilvl w:val="0"/>
                <w:numId w:val="50"/>
              </w:numPr>
              <w:tabs>
                <w:tab w:val="left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blanshërojë</w:t>
            </w:r>
            <w:proofErr w:type="spellEnd"/>
            <w:r w:rsidRPr="00717110">
              <w:t xml:space="preserve"> </w:t>
            </w:r>
            <w:proofErr w:type="spellStart"/>
            <w:r w:rsidR="007B6E33" w:rsidRPr="00717110">
              <w:t>k</w:t>
            </w:r>
            <w:r w:rsidR="009917E8" w:rsidRPr="00717110">
              <w:t>ë</w:t>
            </w:r>
            <w:r w:rsidR="007B6E33" w:rsidRPr="00717110">
              <w:t>rmillin</w:t>
            </w:r>
            <w:proofErr w:type="spellEnd"/>
            <w:r w:rsidRPr="00717110">
              <w:rPr>
                <w:lang w:val="sq-AL"/>
              </w:rPr>
              <w:t>,</w:t>
            </w:r>
            <w:r w:rsidRPr="00717110">
              <w:t xml:space="preserve">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avull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drejtpërdrejtë</w:t>
            </w:r>
            <w:proofErr w:type="spellEnd"/>
            <w:r w:rsidRPr="00717110">
              <w:t>/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ujë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nxehtë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tretësirë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kripe</w:t>
            </w:r>
            <w:proofErr w:type="spellEnd"/>
            <w:r w:rsidRPr="00717110">
              <w:t xml:space="preserve">/ </w:t>
            </w:r>
            <w:proofErr w:type="spellStart"/>
            <w:r w:rsidR="0008476A" w:rsidRPr="00717110">
              <w:t>në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vaj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të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nxehtë</w:t>
            </w:r>
            <w:proofErr w:type="spellEnd"/>
            <w:r w:rsidR="0008476A" w:rsidRPr="00717110">
              <w:t>;</w:t>
            </w:r>
          </w:p>
          <w:p w14:paraId="32E96931" w14:textId="77777777" w:rsidR="00016DA5" w:rsidRPr="00717110" w:rsidRDefault="00864785" w:rsidP="00C224EB">
            <w:pPr>
              <w:widowControl w:val="0"/>
              <w:numPr>
                <w:ilvl w:val="0"/>
                <w:numId w:val="50"/>
              </w:numPr>
              <w:tabs>
                <w:tab w:val="left" w:pos="34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përgatisë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lëndët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shtesë</w:t>
            </w:r>
            <w:proofErr w:type="spellEnd"/>
            <w:r w:rsidR="0008476A" w:rsidRPr="00717110">
              <w:t xml:space="preserve">, </w:t>
            </w:r>
            <w:proofErr w:type="spellStart"/>
            <w:r w:rsidR="0008476A" w:rsidRPr="00717110">
              <w:t>sipas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llojit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të</w:t>
            </w:r>
            <w:proofErr w:type="spellEnd"/>
            <w:r w:rsidR="0008476A" w:rsidRPr="00717110">
              <w:t xml:space="preserve"> </w:t>
            </w:r>
            <w:proofErr w:type="spellStart"/>
            <w:r w:rsidR="0008476A" w:rsidRPr="00717110">
              <w:t>konservave</w:t>
            </w:r>
            <w:proofErr w:type="spellEnd"/>
            <w:r w:rsidR="0008476A" w:rsidRPr="00717110">
              <w:t xml:space="preserve">, </w:t>
            </w:r>
            <w:proofErr w:type="spellStart"/>
            <w:r w:rsidR="0008476A" w:rsidRPr="00717110">
              <w:t>l</w:t>
            </w:r>
            <w:r w:rsidR="009917E8" w:rsidRPr="00717110">
              <w:t>ë</w:t>
            </w:r>
            <w:r w:rsidRPr="00717110">
              <w:t>ng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domate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vaj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buljon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etj</w:t>
            </w:r>
            <w:proofErr w:type="spellEnd"/>
            <w:r w:rsidRPr="00717110">
              <w:t>;</w:t>
            </w:r>
          </w:p>
          <w:p w14:paraId="3F754B07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  <w:rPr>
                <w:bCs/>
              </w:rPr>
            </w:pPr>
            <w:proofErr w:type="spellStart"/>
            <w:r w:rsidRPr="00717110">
              <w:rPr>
                <w:bCs/>
              </w:rPr>
              <w:t>të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kryejë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mbushjen</w:t>
            </w:r>
            <w:proofErr w:type="spellEnd"/>
            <w:r w:rsidRPr="00717110">
              <w:rPr>
                <w:bCs/>
              </w:rPr>
              <w:t xml:space="preserve"> e </w:t>
            </w:r>
            <w:proofErr w:type="spellStart"/>
            <w:r w:rsidRPr="00717110">
              <w:rPr>
                <w:bCs/>
              </w:rPr>
              <w:t>kutive</w:t>
            </w:r>
            <w:proofErr w:type="spellEnd"/>
            <w:r w:rsidRPr="00717110">
              <w:rPr>
                <w:bCs/>
              </w:rPr>
              <w:t xml:space="preserve">, me </w:t>
            </w:r>
            <w:proofErr w:type="spellStart"/>
            <w:r w:rsidRPr="00717110">
              <w:rPr>
                <w:bCs/>
              </w:rPr>
              <w:t>lëndët</w:t>
            </w:r>
            <w:proofErr w:type="spellEnd"/>
            <w:r w:rsidRPr="00717110">
              <w:rPr>
                <w:bCs/>
              </w:rPr>
              <w:t xml:space="preserve"> e para </w:t>
            </w:r>
            <w:proofErr w:type="spellStart"/>
            <w:r w:rsidRPr="00717110">
              <w:rPr>
                <w:bCs/>
              </w:rPr>
              <w:t>dhe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ndihmëse</w:t>
            </w:r>
            <w:proofErr w:type="spellEnd"/>
            <w:r w:rsidRPr="00717110">
              <w:rPr>
                <w:bCs/>
              </w:rPr>
              <w:t xml:space="preserve">, duke </w:t>
            </w:r>
            <w:proofErr w:type="spellStart"/>
            <w:r w:rsidRPr="00717110">
              <w:rPr>
                <w:bCs/>
              </w:rPr>
              <w:t>i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dozuar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sipas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recepturave</w:t>
            </w:r>
            <w:proofErr w:type="spellEnd"/>
            <w:r w:rsidRPr="00717110">
              <w:rPr>
                <w:bCs/>
              </w:rPr>
              <w:t>;</w:t>
            </w:r>
          </w:p>
          <w:p w14:paraId="11CC174C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ç’ajros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kutitë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ngrohur</w:t>
            </w:r>
            <w:proofErr w:type="spellEnd"/>
            <w:r w:rsidRPr="00717110">
              <w:t xml:space="preserve"> para </w:t>
            </w:r>
            <w:proofErr w:type="spellStart"/>
            <w:r w:rsidRPr="00717110">
              <w:t>mbylljes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ose</w:t>
            </w:r>
            <w:proofErr w:type="spellEnd"/>
            <w:r w:rsidRPr="00717110">
              <w:t xml:space="preserve"> me </w:t>
            </w:r>
            <w:proofErr w:type="spellStart"/>
            <w:r w:rsidRPr="00717110">
              <w:t>zbrazëti</w:t>
            </w:r>
            <w:proofErr w:type="spellEnd"/>
            <w:r w:rsidRPr="00717110">
              <w:t>;</w:t>
            </w:r>
          </w:p>
          <w:p w14:paraId="5DA68A96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mbyllë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hermetikisht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kutitë</w:t>
            </w:r>
            <w:proofErr w:type="spellEnd"/>
            <w:r w:rsidRPr="00717110">
              <w:t xml:space="preserve"> </w:t>
            </w:r>
            <w:r w:rsidR="007B6E33" w:rsidRPr="00717110">
              <w:t xml:space="preserve">e </w:t>
            </w:r>
            <w:proofErr w:type="spellStart"/>
            <w:r w:rsidR="007B6E33" w:rsidRPr="00717110">
              <w:t>konservave</w:t>
            </w:r>
            <w:proofErr w:type="spellEnd"/>
            <w:r w:rsidR="007B6E33" w:rsidRPr="00717110">
              <w:t xml:space="preserve"> </w:t>
            </w:r>
            <w:proofErr w:type="spellStart"/>
            <w:r w:rsidR="007B6E33" w:rsidRPr="00717110">
              <w:t>t</w:t>
            </w:r>
            <w:r w:rsidR="009917E8" w:rsidRPr="00717110">
              <w:t>ë</w:t>
            </w:r>
            <w:proofErr w:type="spellEnd"/>
            <w:r w:rsidR="007B6E33" w:rsidRPr="00717110">
              <w:t xml:space="preserve"> </w:t>
            </w:r>
            <w:proofErr w:type="spellStart"/>
            <w:r w:rsidR="00864785" w:rsidRPr="00717110">
              <w:t>k</w:t>
            </w:r>
            <w:r w:rsidR="009917E8" w:rsidRPr="00717110">
              <w:t>ë</w:t>
            </w:r>
            <w:r w:rsidR="00864785" w:rsidRPr="00717110">
              <w:t>rmillit</w:t>
            </w:r>
            <w:proofErr w:type="spellEnd"/>
            <w:r w:rsidRPr="00717110">
              <w:t xml:space="preserve">, me </w:t>
            </w:r>
            <w:proofErr w:type="spellStart"/>
            <w:r w:rsidRPr="00717110">
              <w:t>makina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mbyllëse</w:t>
            </w:r>
            <w:proofErr w:type="spellEnd"/>
            <w:r w:rsidRPr="00717110">
              <w:t>;</w:t>
            </w:r>
          </w:p>
          <w:p w14:paraId="591F7D60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proofErr w:type="gramStart"/>
            <w:r w:rsidRPr="00717110">
              <w:t>kontrollojë</w:t>
            </w:r>
            <w:proofErr w:type="spellEnd"/>
            <w:r w:rsidRPr="00717110">
              <w:t xml:space="preserve">  </w:t>
            </w:r>
            <w:proofErr w:type="spellStart"/>
            <w:r w:rsidRPr="00717110">
              <w:t>hermetizimin</w:t>
            </w:r>
            <w:proofErr w:type="spellEnd"/>
            <w:proofErr w:type="gramEnd"/>
            <w:r w:rsidRPr="00717110">
              <w:t xml:space="preserve"> e </w:t>
            </w:r>
            <w:proofErr w:type="spellStart"/>
            <w:r w:rsidRPr="00717110">
              <w:t>kutive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zhytur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ujë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nxehtë</w:t>
            </w:r>
            <w:proofErr w:type="spellEnd"/>
            <w:r w:rsidRPr="00717110">
              <w:t xml:space="preserve"> 80-90</w:t>
            </w:r>
            <w:r w:rsidRPr="00717110">
              <w:rPr>
                <w:vertAlign w:val="superscript"/>
              </w:rPr>
              <w:t>o</w:t>
            </w:r>
            <w:r w:rsidRPr="00717110">
              <w:t xml:space="preserve">C, </w:t>
            </w:r>
            <w:proofErr w:type="spellStart"/>
            <w:r w:rsidRPr="00717110">
              <w:t>për</w:t>
            </w:r>
            <w:proofErr w:type="spellEnd"/>
            <w:r w:rsidRPr="00717110">
              <w:t xml:space="preserve"> 1 min;</w:t>
            </w:r>
          </w:p>
          <w:p w14:paraId="2819A065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sterilizojë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kutitë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konservave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temperaturën</w:t>
            </w:r>
            <w:proofErr w:type="spellEnd"/>
            <w:r w:rsidRPr="00717110">
              <w:t xml:space="preserve"> 115-121</w:t>
            </w:r>
            <w:r w:rsidRPr="00717110">
              <w:rPr>
                <w:vertAlign w:val="superscript"/>
              </w:rPr>
              <w:t>o</w:t>
            </w:r>
            <w:r w:rsidRPr="00717110">
              <w:t>C;</w:t>
            </w:r>
          </w:p>
          <w:p w14:paraId="7A2B1855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termostatojë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konservat</w:t>
            </w:r>
            <w:proofErr w:type="spellEnd"/>
            <w:r w:rsidRPr="00717110">
              <w:t xml:space="preserve"> e </w:t>
            </w:r>
            <w:proofErr w:type="spellStart"/>
            <w:r w:rsidR="00864785" w:rsidRPr="00717110">
              <w:t>k</w:t>
            </w:r>
            <w:r w:rsidR="009917E8" w:rsidRPr="00717110">
              <w:t>ë</w:t>
            </w:r>
            <w:r w:rsidR="00864785" w:rsidRPr="00717110">
              <w:t>rmillit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mbajtur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termostat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38-40</w:t>
            </w:r>
            <w:r w:rsidRPr="00717110">
              <w:rPr>
                <w:vertAlign w:val="superscript"/>
              </w:rPr>
              <w:t>o</w:t>
            </w:r>
            <w:r w:rsidRPr="00717110">
              <w:t xml:space="preserve">C, </w:t>
            </w:r>
            <w:proofErr w:type="spellStart"/>
            <w:r w:rsidRPr="00717110">
              <w:t>për</w:t>
            </w:r>
            <w:proofErr w:type="spellEnd"/>
            <w:r w:rsidRPr="00717110">
              <w:t xml:space="preserve"> 5 </w:t>
            </w:r>
            <w:proofErr w:type="spellStart"/>
            <w:r w:rsidRPr="00717110">
              <w:t>ditë</w:t>
            </w:r>
            <w:proofErr w:type="spellEnd"/>
            <w:r w:rsidRPr="00717110">
              <w:t>;</w:t>
            </w:r>
          </w:p>
          <w:p w14:paraId="62516652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proofErr w:type="gramStart"/>
            <w:r w:rsidRPr="00717110">
              <w:t>kontrollojë</w:t>
            </w:r>
            <w:proofErr w:type="spellEnd"/>
            <w:r w:rsidRPr="00717110">
              <w:t xml:space="preserve">  </w:t>
            </w:r>
            <w:proofErr w:type="spellStart"/>
            <w:r w:rsidRPr="00717110">
              <w:t>hermecitetin</w:t>
            </w:r>
            <w:proofErr w:type="spellEnd"/>
            <w:proofErr w:type="gramEnd"/>
            <w:r w:rsidRPr="00717110">
              <w:t xml:space="preserve"> e </w:t>
            </w:r>
            <w:proofErr w:type="spellStart"/>
            <w:r w:rsidRPr="00717110">
              <w:t>kutive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përzgjedhur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kutitë</w:t>
            </w:r>
            <w:proofErr w:type="spellEnd"/>
            <w:r w:rsidRPr="00717110">
              <w:t xml:space="preserve"> me </w:t>
            </w:r>
            <w:proofErr w:type="spellStart"/>
            <w:r w:rsidRPr="00717110">
              <w:t>bombazh</w:t>
            </w:r>
            <w:proofErr w:type="spellEnd"/>
            <w:r w:rsidRPr="00717110">
              <w:t>;</w:t>
            </w:r>
          </w:p>
          <w:p w14:paraId="67CF31ED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ambalazhojë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konservat</w:t>
            </w:r>
            <w:proofErr w:type="spellEnd"/>
            <w:r w:rsidRPr="00717110">
              <w:t xml:space="preserve"> e </w:t>
            </w:r>
            <w:proofErr w:type="spellStart"/>
            <w:r w:rsidR="00864785" w:rsidRPr="00717110">
              <w:t>k</w:t>
            </w:r>
            <w:r w:rsidR="009917E8" w:rsidRPr="00717110">
              <w:t>ë</w:t>
            </w:r>
            <w:r w:rsidR="00864785" w:rsidRPr="00717110">
              <w:t>rmillit</w:t>
            </w:r>
            <w:proofErr w:type="spellEnd"/>
            <w:r w:rsidRPr="00717110">
              <w:t xml:space="preserve">, </w:t>
            </w:r>
            <w:proofErr w:type="spellStart"/>
            <w:r w:rsidRPr="00717110">
              <w:t>sipas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llojit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tyre</w:t>
            </w:r>
            <w:proofErr w:type="spellEnd"/>
            <w:r w:rsidRPr="00717110">
              <w:t>,</w:t>
            </w:r>
            <w:r w:rsidRPr="00717110">
              <w:rPr>
                <w:bCs/>
              </w:rPr>
              <w:t xml:space="preserve"> duke </w:t>
            </w:r>
            <w:proofErr w:type="spellStart"/>
            <w:r w:rsidRPr="00717110">
              <w:rPr>
                <w:bCs/>
              </w:rPr>
              <w:t>vendosur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dat</w:t>
            </w:r>
            <w:r w:rsidR="009917E8" w:rsidRPr="00717110">
              <w:rPr>
                <w:bCs/>
              </w:rPr>
              <w:t>ë</w:t>
            </w:r>
            <w:r w:rsidRPr="00717110">
              <w:rPr>
                <w:bCs/>
              </w:rPr>
              <w:t>n</w:t>
            </w:r>
            <w:proofErr w:type="spellEnd"/>
            <w:r w:rsidRPr="00717110">
              <w:rPr>
                <w:bCs/>
              </w:rPr>
              <w:t xml:space="preserve"> e </w:t>
            </w:r>
            <w:proofErr w:type="spellStart"/>
            <w:r w:rsidRPr="00717110">
              <w:rPr>
                <w:bCs/>
              </w:rPr>
              <w:t>skadenc</w:t>
            </w:r>
            <w:r w:rsidR="009917E8" w:rsidRPr="00717110">
              <w:rPr>
                <w:bCs/>
              </w:rPr>
              <w:t>ë</w:t>
            </w:r>
            <w:r w:rsidRPr="00717110">
              <w:rPr>
                <w:bCs/>
              </w:rPr>
              <w:t>s</w:t>
            </w:r>
            <w:proofErr w:type="spellEnd"/>
            <w:r w:rsidRPr="00717110">
              <w:t>;</w:t>
            </w:r>
          </w:p>
          <w:p w14:paraId="12BB3EA5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ruajë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konservat</w:t>
            </w:r>
            <w:proofErr w:type="spellEnd"/>
            <w:r w:rsidRPr="00717110">
              <w:t xml:space="preserve"> </w:t>
            </w:r>
            <w:proofErr w:type="gramStart"/>
            <w:r w:rsidRPr="00717110">
              <w:t xml:space="preserve">e </w:t>
            </w:r>
            <w:r w:rsidR="00280C49" w:rsidRPr="00717110">
              <w:t xml:space="preserve"> </w:t>
            </w:r>
            <w:proofErr w:type="spellStart"/>
            <w:r w:rsidR="00864785" w:rsidRPr="00717110">
              <w:t>k</w:t>
            </w:r>
            <w:r w:rsidR="009917E8" w:rsidRPr="00717110">
              <w:t>ë</w:t>
            </w:r>
            <w:r w:rsidR="00864785" w:rsidRPr="00717110">
              <w:t>rmillit</w:t>
            </w:r>
            <w:proofErr w:type="spellEnd"/>
            <w:r w:rsidRPr="00717110">
              <w:t xml:space="preserve">,  </w:t>
            </w:r>
            <w:proofErr w:type="spellStart"/>
            <w:r w:rsidRPr="00717110">
              <w:t>në</w:t>
            </w:r>
            <w:proofErr w:type="spellEnd"/>
            <w:proofErr w:type="gramEnd"/>
            <w:r w:rsidRPr="00717110">
              <w:t xml:space="preserve"> 5</w:t>
            </w:r>
            <w:r w:rsidRPr="00717110">
              <w:rPr>
                <w:vertAlign w:val="superscript"/>
              </w:rPr>
              <w:t>o</w:t>
            </w:r>
            <w:r w:rsidRPr="00717110">
              <w:t xml:space="preserve">C </w:t>
            </w:r>
            <w:proofErr w:type="spellStart"/>
            <w:r w:rsidRPr="00717110">
              <w:t>në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thata</w:t>
            </w:r>
            <w:proofErr w:type="spellEnd"/>
            <w:r w:rsidRPr="00717110">
              <w:t xml:space="preserve">, pa </w:t>
            </w:r>
            <w:proofErr w:type="spellStart"/>
            <w:r w:rsidRPr="00717110">
              <w:t>kontakt</w:t>
            </w:r>
            <w:proofErr w:type="spellEnd"/>
            <w:r w:rsidRPr="00717110">
              <w:t xml:space="preserve"> me </w:t>
            </w:r>
            <w:proofErr w:type="spellStart"/>
            <w:proofErr w:type="gramStart"/>
            <w:r w:rsidRPr="00717110">
              <w:t>ajrin</w:t>
            </w:r>
            <w:proofErr w:type="spellEnd"/>
            <w:r w:rsidRPr="00717110">
              <w:t>;.</w:t>
            </w:r>
            <w:proofErr w:type="gramEnd"/>
          </w:p>
          <w:p w14:paraId="345F08D9" w14:textId="77777777" w:rsidR="00BC5263" w:rsidRPr="00717110" w:rsidRDefault="00BC5263" w:rsidP="00C224EB">
            <w:pPr>
              <w:widowControl w:val="0"/>
              <w:numPr>
                <w:ilvl w:val="0"/>
                <w:numId w:val="50"/>
              </w:numPr>
              <w:tabs>
                <w:tab w:val="left" w:pos="342"/>
                <w:tab w:val="left" w:pos="612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pastrojë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vendin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mjetet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punës</w:t>
            </w:r>
            <w:proofErr w:type="spellEnd"/>
            <w:r w:rsidRPr="00717110">
              <w:t xml:space="preserve">, duke </w:t>
            </w:r>
            <w:proofErr w:type="spellStart"/>
            <w:r w:rsidRPr="00717110">
              <w:t>respektuar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higjieno-sanitare</w:t>
            </w:r>
            <w:proofErr w:type="spellEnd"/>
            <w:r w:rsidRPr="00717110">
              <w:t>;</w:t>
            </w:r>
          </w:p>
          <w:p w14:paraId="3CE33C8E" w14:textId="77777777" w:rsidR="00BC5263" w:rsidRPr="00717110" w:rsidRDefault="00BC5263" w:rsidP="00C224EB">
            <w:pPr>
              <w:numPr>
                <w:ilvl w:val="0"/>
                <w:numId w:val="50"/>
              </w:numPr>
              <w:tabs>
                <w:tab w:val="left" w:pos="342"/>
                <w:tab w:val="left" w:pos="7848"/>
              </w:tabs>
              <w:ind w:left="342" w:hanging="342"/>
            </w:pP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zbatojë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rregullat</w:t>
            </w:r>
            <w:proofErr w:type="spellEnd"/>
            <w:r w:rsidRPr="00717110">
              <w:t xml:space="preserve"> e </w:t>
            </w:r>
            <w:proofErr w:type="spellStart"/>
            <w:r w:rsidRPr="00717110">
              <w:t>sigurimit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teknik</w:t>
            </w:r>
            <w:proofErr w:type="spellEnd"/>
            <w:r w:rsidRPr="00717110">
              <w:t xml:space="preserve"> </w:t>
            </w:r>
            <w:proofErr w:type="spellStart"/>
            <w:r w:rsidRPr="00717110">
              <w:rPr>
                <w:bCs/>
              </w:rPr>
              <w:t>dhe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mbrojtjes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së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sh</w:t>
            </w:r>
            <w:r w:rsidR="009917E8" w:rsidRPr="00717110">
              <w:rPr>
                <w:bCs/>
              </w:rPr>
              <w:t>ë</w:t>
            </w:r>
            <w:r w:rsidRPr="00717110">
              <w:rPr>
                <w:bCs/>
              </w:rPr>
              <w:t>ndetit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dhe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ruajtjes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s</w:t>
            </w:r>
            <w:r w:rsidR="009917E8" w:rsidRPr="00717110">
              <w:rPr>
                <w:bCs/>
              </w:rPr>
              <w:t>ë</w:t>
            </w:r>
            <w:proofErr w:type="spellEnd"/>
            <w:r w:rsidRPr="00717110">
              <w:rPr>
                <w:bCs/>
              </w:rPr>
              <w:t xml:space="preserve"> </w:t>
            </w:r>
            <w:proofErr w:type="spellStart"/>
            <w:r w:rsidRPr="00717110">
              <w:rPr>
                <w:bCs/>
              </w:rPr>
              <w:t>mjedisit</w:t>
            </w:r>
            <w:proofErr w:type="spellEnd"/>
            <w:r w:rsidRPr="00717110">
              <w:rPr>
                <w:bCs/>
              </w:rPr>
              <w:t>.</w:t>
            </w:r>
          </w:p>
          <w:p w14:paraId="7496F79D" w14:textId="77777777" w:rsidR="0045003D" w:rsidRPr="00717110" w:rsidRDefault="0045003D" w:rsidP="00874B7F">
            <w:pPr>
              <w:widowControl w:val="0"/>
              <w:tabs>
                <w:tab w:val="left" w:pos="3240"/>
                <w:tab w:val="left" w:pos="7848"/>
              </w:tabs>
              <w:autoSpaceDE w:val="0"/>
              <w:autoSpaceDN w:val="0"/>
              <w:adjustRightInd w:val="0"/>
              <w:rPr>
                <w:lang w:val="it-IT"/>
              </w:rPr>
            </w:pPr>
            <w:r w:rsidRPr="00717110">
              <w:rPr>
                <w:b/>
                <w:i/>
                <w:lang w:val="pt-BR"/>
              </w:rPr>
              <w:t>Instrumentet e vlerësimit:</w:t>
            </w:r>
          </w:p>
          <w:p w14:paraId="5EA62EAE" w14:textId="77777777" w:rsidR="0045003D" w:rsidRPr="00717110" w:rsidRDefault="0045003D" w:rsidP="00C224EB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612"/>
                <w:tab w:val="left" w:pos="7848"/>
              </w:tabs>
              <w:ind w:hanging="540"/>
            </w:pPr>
            <w:r w:rsidRPr="00717110">
              <w:rPr>
                <w:lang w:val="pt-BR"/>
              </w:rPr>
              <w:t>Vëzhgim me list</w:t>
            </w:r>
            <w:r w:rsidRPr="00717110">
              <w:t xml:space="preserve">ë </w:t>
            </w:r>
            <w:proofErr w:type="spellStart"/>
            <w:r w:rsidRPr="00717110">
              <w:t>kontrolli</w:t>
            </w:r>
            <w:proofErr w:type="spellEnd"/>
            <w:r w:rsidRPr="00717110">
              <w:t>.</w:t>
            </w:r>
          </w:p>
        </w:tc>
      </w:tr>
    </w:tbl>
    <w:p w14:paraId="1404620D" w14:textId="77777777" w:rsidR="00BC5263" w:rsidRPr="00717110" w:rsidRDefault="00BC5263" w:rsidP="00BC5263">
      <w:pPr>
        <w:tabs>
          <w:tab w:val="left" w:pos="2160"/>
          <w:tab w:val="left" w:pos="7848"/>
        </w:tabs>
        <w:rPr>
          <w:b/>
          <w:iCs/>
        </w:rPr>
      </w:pPr>
      <w:r w:rsidRPr="00717110">
        <w:rPr>
          <w:b/>
          <w:iCs/>
        </w:rPr>
        <w:lastRenderedPageBreak/>
        <w:t xml:space="preserve">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C5263" w:rsidRPr="00717110" w14:paraId="2584C301" w14:textId="77777777" w:rsidTr="009C1066">
        <w:tc>
          <w:tcPr>
            <w:tcW w:w="810" w:type="dxa"/>
          </w:tcPr>
          <w:p w14:paraId="07323DA8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</w:rPr>
            </w:pPr>
            <w:r w:rsidRPr="00717110">
              <w:rPr>
                <w:b/>
              </w:rPr>
              <w:t xml:space="preserve">RM 3 </w:t>
            </w:r>
          </w:p>
        </w:tc>
        <w:tc>
          <w:tcPr>
            <w:tcW w:w="6256" w:type="dxa"/>
          </w:tcPr>
          <w:p w14:paraId="2D73FA99" w14:textId="77777777" w:rsidR="00BC5263" w:rsidRPr="00717110" w:rsidRDefault="00BC5263" w:rsidP="009C1066">
            <w:pPr>
              <w:tabs>
                <w:tab w:val="left" w:pos="7848"/>
              </w:tabs>
              <w:rPr>
                <w:b/>
              </w:rPr>
            </w:pPr>
            <w:proofErr w:type="spellStart"/>
            <w:r w:rsidRPr="00717110">
              <w:rPr>
                <w:b/>
              </w:rPr>
              <w:t>Nxënësi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kryen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6D1857">
              <w:rPr>
                <w:b/>
              </w:rPr>
              <w:t>llogaritje</w:t>
            </w:r>
            <w:proofErr w:type="spellEnd"/>
            <w:r w:rsidRPr="006D1857">
              <w:rPr>
                <w:b/>
              </w:rPr>
              <w:t xml:space="preserve"> </w:t>
            </w:r>
            <w:proofErr w:type="spellStart"/>
            <w:r w:rsidRPr="006D1857">
              <w:rPr>
                <w:b/>
              </w:rPr>
              <w:t>ekonomike</w:t>
            </w:r>
            <w:proofErr w:type="spellEnd"/>
            <w:r w:rsidR="001D20A1">
              <w:rPr>
                <w:b/>
                <w:color w:val="FF0000"/>
              </w:rPr>
              <w:t xml:space="preserve"> </w:t>
            </w:r>
            <w:proofErr w:type="spellStart"/>
            <w:r w:rsidRPr="00717110">
              <w:rPr>
                <w:b/>
              </w:rPr>
              <w:t>për</w:t>
            </w:r>
            <w:proofErr w:type="spellEnd"/>
            <w:r w:rsidRPr="00717110">
              <w:rPr>
                <w:b/>
              </w:rPr>
              <w:t xml:space="preserve"> </w:t>
            </w:r>
            <w:proofErr w:type="spellStart"/>
            <w:r w:rsidRPr="00717110">
              <w:rPr>
                <w:b/>
              </w:rPr>
              <w:t>p</w:t>
            </w:r>
            <w:r w:rsidR="009917E8" w:rsidRPr="00717110">
              <w:rPr>
                <w:b/>
              </w:rPr>
              <w:t>ë</w:t>
            </w:r>
            <w:r w:rsidR="003519D2" w:rsidRPr="00717110">
              <w:rPr>
                <w:b/>
              </w:rPr>
              <w:t>rpunimin</w:t>
            </w:r>
            <w:proofErr w:type="spellEnd"/>
            <w:r w:rsidR="003519D2" w:rsidRPr="00717110">
              <w:rPr>
                <w:b/>
              </w:rPr>
              <w:t xml:space="preserve"> e </w:t>
            </w:r>
            <w:proofErr w:type="spellStart"/>
            <w:r w:rsidR="003519D2" w:rsidRPr="00717110">
              <w:rPr>
                <w:b/>
              </w:rPr>
              <w:t>k</w:t>
            </w:r>
            <w:r w:rsidR="009917E8" w:rsidRPr="00717110">
              <w:rPr>
                <w:b/>
              </w:rPr>
              <w:t>ë</w:t>
            </w:r>
            <w:r w:rsidR="003519D2" w:rsidRPr="00717110">
              <w:rPr>
                <w:b/>
              </w:rPr>
              <w:t>rmillit</w:t>
            </w:r>
            <w:proofErr w:type="spellEnd"/>
            <w:r w:rsidR="003519D2" w:rsidRPr="00717110">
              <w:rPr>
                <w:b/>
              </w:rPr>
              <w:t xml:space="preserve"> </w:t>
            </w:r>
            <w:proofErr w:type="spellStart"/>
            <w:r w:rsidR="003519D2" w:rsidRPr="00717110">
              <w:rPr>
                <w:b/>
              </w:rPr>
              <w:t>dhe</w:t>
            </w:r>
            <w:proofErr w:type="spellEnd"/>
            <w:r w:rsidR="003519D2" w:rsidRPr="00717110">
              <w:rPr>
                <w:b/>
              </w:rPr>
              <w:t xml:space="preserve"> </w:t>
            </w:r>
            <w:proofErr w:type="spellStart"/>
            <w:r w:rsidR="00823BD6" w:rsidRPr="00717110">
              <w:rPr>
                <w:b/>
              </w:rPr>
              <w:t>për</w:t>
            </w:r>
            <w:proofErr w:type="spellEnd"/>
            <w:r w:rsidR="00823BD6" w:rsidRPr="00717110">
              <w:rPr>
                <w:b/>
              </w:rPr>
              <w:t xml:space="preserve"> </w:t>
            </w:r>
            <w:proofErr w:type="spellStart"/>
            <w:r w:rsidR="003519D2" w:rsidRPr="00717110">
              <w:rPr>
                <w:b/>
              </w:rPr>
              <w:t>prodhimin</w:t>
            </w:r>
            <w:proofErr w:type="spellEnd"/>
            <w:r w:rsidR="003519D2" w:rsidRPr="00717110">
              <w:rPr>
                <w:b/>
              </w:rPr>
              <w:t xml:space="preserve"> e </w:t>
            </w:r>
            <w:proofErr w:type="spellStart"/>
            <w:r w:rsidR="003519D2" w:rsidRPr="00717110">
              <w:rPr>
                <w:b/>
              </w:rPr>
              <w:t>konservave</w:t>
            </w:r>
            <w:proofErr w:type="spellEnd"/>
            <w:r w:rsidR="003519D2" w:rsidRPr="00717110">
              <w:rPr>
                <w:b/>
              </w:rPr>
              <w:t xml:space="preserve"> </w:t>
            </w:r>
            <w:proofErr w:type="spellStart"/>
            <w:r w:rsidR="003519D2" w:rsidRPr="00717110">
              <w:rPr>
                <w:b/>
              </w:rPr>
              <w:t>t</w:t>
            </w:r>
            <w:r w:rsidR="009917E8" w:rsidRPr="00717110">
              <w:rPr>
                <w:b/>
              </w:rPr>
              <w:t>ë</w:t>
            </w:r>
            <w:proofErr w:type="spellEnd"/>
            <w:r w:rsidR="003519D2" w:rsidRPr="00717110">
              <w:rPr>
                <w:b/>
              </w:rPr>
              <w:t xml:space="preserve"> </w:t>
            </w:r>
            <w:proofErr w:type="spellStart"/>
            <w:r w:rsidR="003519D2" w:rsidRPr="00717110">
              <w:rPr>
                <w:b/>
              </w:rPr>
              <w:t>tij</w:t>
            </w:r>
            <w:proofErr w:type="spellEnd"/>
            <w:r w:rsidRPr="00717110">
              <w:rPr>
                <w:b/>
              </w:rPr>
              <w:t>.</w:t>
            </w:r>
          </w:p>
          <w:p w14:paraId="55618BA2" w14:textId="77777777" w:rsidR="00BC5263" w:rsidRPr="00717110" w:rsidRDefault="00BC5263" w:rsidP="009C1066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717110">
              <w:rPr>
                <w:b/>
                <w:i/>
              </w:rPr>
              <w:t>Kriteret</w:t>
            </w:r>
            <w:proofErr w:type="spellEnd"/>
            <w:r w:rsidRPr="00717110">
              <w:rPr>
                <w:b/>
                <w:i/>
              </w:rPr>
              <w:t xml:space="preserve"> e </w:t>
            </w:r>
            <w:proofErr w:type="spellStart"/>
            <w:r w:rsidRPr="00717110">
              <w:rPr>
                <w:b/>
                <w:i/>
              </w:rPr>
              <w:t>vlerësimit</w:t>
            </w:r>
            <w:proofErr w:type="spellEnd"/>
            <w:r w:rsidRPr="00717110">
              <w:rPr>
                <w:b/>
                <w:i/>
              </w:rPr>
              <w:t>:</w:t>
            </w:r>
          </w:p>
          <w:p w14:paraId="1A36ADB4" w14:textId="77777777" w:rsidR="00BC5263" w:rsidRPr="00717110" w:rsidRDefault="00BC5263" w:rsidP="009C1066">
            <w:pPr>
              <w:tabs>
                <w:tab w:val="left" w:pos="360"/>
              </w:tabs>
            </w:pPr>
            <w:proofErr w:type="spellStart"/>
            <w:r w:rsidRPr="00717110">
              <w:t>Nxënësi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duhet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jetë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aftë</w:t>
            </w:r>
            <w:proofErr w:type="spellEnd"/>
            <w:r w:rsidRPr="00717110">
              <w:t>:</w:t>
            </w:r>
          </w:p>
          <w:p w14:paraId="3EB2A2CA" w14:textId="77777777" w:rsidR="00BC5263" w:rsidRPr="00717110" w:rsidRDefault="00BC526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717110">
              <w:rPr>
                <w:lang w:val="it-IT"/>
              </w:rPr>
              <w:t>të përgatisë fletë kërkesën për lëndën e parë, ndihm</w:t>
            </w:r>
            <w:r w:rsidR="009917E8" w:rsidRPr="00717110">
              <w:rPr>
                <w:lang w:val="it-IT"/>
              </w:rPr>
              <w:t>ë</w:t>
            </w:r>
            <w:r w:rsidRPr="00717110">
              <w:rPr>
                <w:lang w:val="it-IT"/>
              </w:rPr>
              <w:t xml:space="preserve">se dhe materialet higjienizuese;  </w:t>
            </w:r>
          </w:p>
          <w:p w14:paraId="661BF566" w14:textId="77777777" w:rsidR="00BC5263" w:rsidRPr="00717110" w:rsidRDefault="00BC526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717110">
              <w:rPr>
                <w:lang w:val="it-IT"/>
              </w:rPr>
              <w:t>të përgatisë preventivin e shpenzimeve që duhen p</w:t>
            </w:r>
            <w:r w:rsidR="009917E8" w:rsidRPr="00717110">
              <w:rPr>
                <w:lang w:val="it-IT"/>
              </w:rPr>
              <w:t>ë</w:t>
            </w:r>
            <w:r w:rsidRPr="00717110">
              <w:rPr>
                <w:lang w:val="it-IT"/>
              </w:rPr>
              <w:t xml:space="preserve">r prodhimin e konservave </w:t>
            </w:r>
            <w:proofErr w:type="spellStart"/>
            <w:r w:rsidR="003519D2" w:rsidRPr="00717110">
              <w:t>tё</w:t>
            </w:r>
            <w:proofErr w:type="spellEnd"/>
            <w:r w:rsidR="003519D2" w:rsidRPr="00717110">
              <w:t xml:space="preserve"> </w:t>
            </w:r>
            <w:proofErr w:type="spellStart"/>
            <w:r w:rsidR="003519D2" w:rsidRPr="00717110">
              <w:t>k</w:t>
            </w:r>
            <w:r w:rsidR="009917E8" w:rsidRPr="00717110">
              <w:t>ë</w:t>
            </w:r>
            <w:r w:rsidR="003519D2" w:rsidRPr="00717110">
              <w:t>rmillit</w:t>
            </w:r>
            <w:proofErr w:type="spellEnd"/>
            <w:r w:rsidRPr="00717110">
              <w:rPr>
                <w:lang w:val="it-IT"/>
              </w:rPr>
              <w:t xml:space="preserve">; </w:t>
            </w:r>
          </w:p>
          <w:p w14:paraId="59A237F9" w14:textId="77777777" w:rsidR="00BC5263" w:rsidRPr="00717110" w:rsidRDefault="00BC526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717110">
              <w:rPr>
                <w:lang w:val="it-IT"/>
              </w:rPr>
              <w:t xml:space="preserve">të përcaktojë rrezen e prodhimit të konservave </w:t>
            </w:r>
            <w:proofErr w:type="spellStart"/>
            <w:r w:rsidR="003519D2" w:rsidRPr="00717110">
              <w:t>tё</w:t>
            </w:r>
            <w:proofErr w:type="spellEnd"/>
            <w:r w:rsidR="003519D2" w:rsidRPr="00717110">
              <w:t xml:space="preserve"> </w:t>
            </w:r>
            <w:proofErr w:type="spellStart"/>
            <w:r w:rsidR="003519D2" w:rsidRPr="00717110">
              <w:t>k</w:t>
            </w:r>
            <w:r w:rsidR="009917E8" w:rsidRPr="00717110">
              <w:t>ë</w:t>
            </w:r>
            <w:r w:rsidR="003519D2" w:rsidRPr="00717110">
              <w:t>rmillit</w:t>
            </w:r>
            <w:proofErr w:type="spellEnd"/>
          </w:p>
          <w:p w14:paraId="3F4A3734" w14:textId="77777777" w:rsidR="00BC5263" w:rsidRPr="00717110" w:rsidRDefault="00BC526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717110">
              <w:rPr>
                <w:lang w:val="it-IT"/>
              </w:rPr>
              <w:t xml:space="preserve">të plotësojë faturën për klientin, fletë daljen, gjatë shitjes së produktit;  </w:t>
            </w:r>
          </w:p>
          <w:p w14:paraId="1D34A760" w14:textId="77777777" w:rsidR="00874B7F" w:rsidRPr="00717110" w:rsidRDefault="00BC526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717110">
              <w:rPr>
                <w:lang w:val="it-IT"/>
              </w:rPr>
              <w:t>të komunikojë me etikë profesionale me klientin;</w:t>
            </w:r>
          </w:p>
          <w:p w14:paraId="0805CD6B" w14:textId="77777777" w:rsidR="00BC5263" w:rsidRPr="00717110" w:rsidRDefault="00BC5263" w:rsidP="00C224EB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717110">
              <w:rPr>
                <w:lang w:val="it-IT"/>
              </w:rPr>
              <w:t>të përdor teknologjinë e informacionit dhe komunikim</w:t>
            </w:r>
            <w:r w:rsidR="00874B7F" w:rsidRPr="00717110">
              <w:rPr>
                <w:lang w:val="it-IT"/>
              </w:rPr>
              <w:t>it (</w:t>
            </w:r>
            <w:r w:rsidRPr="00717110">
              <w:rPr>
                <w:lang w:val="it-IT"/>
              </w:rPr>
              <w:t>TIK) për reklama, shitje, blerje etj).</w:t>
            </w:r>
          </w:p>
          <w:p w14:paraId="61A6368B" w14:textId="77777777" w:rsidR="00874B7F" w:rsidRPr="00717110" w:rsidRDefault="00874B7F" w:rsidP="00874B7F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717110">
              <w:rPr>
                <w:b/>
                <w:i/>
              </w:rPr>
              <w:t>Instrumentet</w:t>
            </w:r>
            <w:proofErr w:type="spellEnd"/>
            <w:r w:rsidRPr="00717110">
              <w:rPr>
                <w:b/>
                <w:i/>
              </w:rPr>
              <w:t xml:space="preserve"> e </w:t>
            </w:r>
            <w:proofErr w:type="spellStart"/>
            <w:r w:rsidRPr="00717110">
              <w:rPr>
                <w:b/>
                <w:i/>
              </w:rPr>
              <w:t>vlerësimit</w:t>
            </w:r>
            <w:proofErr w:type="spellEnd"/>
            <w:r w:rsidRPr="00717110">
              <w:rPr>
                <w:b/>
                <w:i/>
              </w:rPr>
              <w:t>:</w:t>
            </w:r>
          </w:p>
          <w:p w14:paraId="408766EF" w14:textId="77777777" w:rsidR="00874B7F" w:rsidRPr="00717110" w:rsidRDefault="00874B7F" w:rsidP="00C224EB">
            <w:pPr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612"/>
              </w:tabs>
              <w:ind w:hanging="540"/>
            </w:pPr>
            <w:proofErr w:type="spellStart"/>
            <w:r w:rsidRPr="00717110">
              <w:t>Vëzhgim</w:t>
            </w:r>
            <w:proofErr w:type="spellEnd"/>
            <w:r w:rsidRPr="00717110">
              <w:t xml:space="preserve"> me </w:t>
            </w:r>
            <w:proofErr w:type="spellStart"/>
            <w:r w:rsidRPr="00717110">
              <w:t>listë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kontrolli</w:t>
            </w:r>
            <w:proofErr w:type="spellEnd"/>
            <w:r w:rsidRPr="00717110">
              <w:t>.</w:t>
            </w:r>
          </w:p>
        </w:tc>
      </w:tr>
    </w:tbl>
    <w:p w14:paraId="7139D194" w14:textId="77777777" w:rsidR="00BC5263" w:rsidRPr="00717110" w:rsidRDefault="00BC5263" w:rsidP="00BC5263">
      <w:pPr>
        <w:tabs>
          <w:tab w:val="left" w:pos="2160"/>
          <w:tab w:val="left" w:pos="7848"/>
        </w:tabs>
        <w:rPr>
          <w:iCs/>
          <w:lang w:val="sq-AL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C5263" w:rsidRPr="00717110" w14:paraId="41535818" w14:textId="77777777" w:rsidTr="009C1066">
        <w:tc>
          <w:tcPr>
            <w:tcW w:w="2178" w:type="dxa"/>
            <w:tcBorders>
              <w:top w:val="single" w:sz="6" w:space="0" w:color="auto"/>
            </w:tcBorders>
          </w:tcPr>
          <w:p w14:paraId="522A2143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fi-FI"/>
              </w:rPr>
            </w:pPr>
            <w:r w:rsidRPr="00717110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354AE2FA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14F27048" w14:textId="77777777" w:rsidR="00BC5263" w:rsidRPr="00717110" w:rsidRDefault="00BC5263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717110">
              <w:rPr>
                <w:lang w:val="fi-FI"/>
              </w:rPr>
              <w:t>Ky modul duhet të trajtohet kryesisht në repartin e prodhimit të konservave tё peshkut</w:t>
            </w:r>
            <w:r w:rsidR="001D20A1">
              <w:rPr>
                <w:lang w:val="fi-FI"/>
              </w:rPr>
              <w:t xml:space="preserve"> në shkollë ose në </w:t>
            </w:r>
            <w:proofErr w:type="spellStart"/>
            <w:r w:rsidR="001D20A1" w:rsidRPr="00BB3FAF">
              <w:t>mjedise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reale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të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punës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në</w:t>
            </w:r>
            <w:proofErr w:type="spellEnd"/>
            <w:r w:rsidR="001D20A1" w:rsidRPr="00BB3FAF">
              <w:t xml:space="preserve"> </w:t>
            </w:r>
            <w:proofErr w:type="spellStart"/>
            <w:r w:rsidR="001D20A1" w:rsidRPr="00BB3FAF">
              <w:t>biznes</w:t>
            </w:r>
            <w:proofErr w:type="spellEnd"/>
            <w:r w:rsidR="001D20A1" w:rsidRPr="00BB3FAF">
              <w:t>.</w:t>
            </w:r>
          </w:p>
          <w:p w14:paraId="33CA3D5E" w14:textId="77777777" w:rsidR="00BC5263" w:rsidRPr="00717110" w:rsidRDefault="00BC5263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717110">
              <w:rPr>
                <w:lang w:val="fi-FI"/>
              </w:rPr>
              <w:t xml:space="preserve">Instruktori i praktikës, duhet të përdorë sa më shumë të jetë e mundur ilustrime dhe demonstrime konkrete të proceseve për përpunimin e </w:t>
            </w:r>
            <w:r w:rsidR="003519D2" w:rsidRPr="00717110">
              <w:rPr>
                <w:lang w:val="fi-FI"/>
              </w:rPr>
              <w:t>k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>rmillit dhe prodhimin e konservave t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 xml:space="preserve"> tij</w:t>
            </w:r>
            <w:r w:rsidRPr="00717110">
              <w:rPr>
                <w:lang w:val="fi-FI"/>
              </w:rPr>
              <w:t>, për trajtimet e konservave dhe për ambalazhimin e tyre.</w:t>
            </w:r>
          </w:p>
          <w:p w14:paraId="70A1165D" w14:textId="77777777" w:rsidR="00BC5263" w:rsidRPr="00717110" w:rsidRDefault="00BC5263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717110">
              <w:rPr>
                <w:lang w:val="fi-FI"/>
              </w:rPr>
              <w:t xml:space="preserve">Nxënësit duhet të angazhohen në veprimtari konkrete pune për kryerjen e veprimeve për përpunimin e </w:t>
            </w:r>
            <w:r w:rsidR="003519D2" w:rsidRPr="00717110">
              <w:rPr>
                <w:lang w:val="fi-FI"/>
              </w:rPr>
              <w:t>k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>rmillit dhe prodhimin e konservave t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 xml:space="preserve"> tij,</w:t>
            </w:r>
            <w:r w:rsidRPr="00717110">
              <w:rPr>
                <w:lang w:val="fi-FI"/>
              </w:rPr>
              <w:t xml:space="preserve"> për trajtimet e konservave dhe për ambalazhimin e tyre.</w:t>
            </w:r>
          </w:p>
          <w:p w14:paraId="6EE3D81B" w14:textId="77777777" w:rsidR="00BC5263" w:rsidRPr="00717110" w:rsidRDefault="00BC5263" w:rsidP="00C224EB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717110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35E67A6C" w14:textId="77777777" w:rsidR="00BC5263" w:rsidRPr="00717110" w:rsidRDefault="00BC526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fi-FI"/>
              </w:rPr>
            </w:pPr>
            <w:r w:rsidRPr="00717110">
              <w:rPr>
                <w:lang w:val="fi-FI"/>
              </w:rPr>
              <w:t xml:space="preserve">Gjatë vlerësimit të nxënësve, duhet të vihet theksi te verifikimi i shkallës së arritjes së shprehive praktike për realizimin e   veprimeve për përpunimin e </w:t>
            </w:r>
            <w:r w:rsidR="003519D2" w:rsidRPr="00717110">
              <w:rPr>
                <w:lang w:val="fi-FI"/>
              </w:rPr>
              <w:t>k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>rmillit dhe prodhimin e konservave t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 xml:space="preserve"> tij, </w:t>
            </w:r>
            <w:r w:rsidRPr="00717110">
              <w:rPr>
                <w:lang w:val="fi-FI"/>
              </w:rPr>
              <w:t>trajtimeve të ndryshme të konservave dhe ambalazhimin e tyre.</w:t>
            </w:r>
          </w:p>
          <w:p w14:paraId="65F34963" w14:textId="77777777" w:rsidR="00BC5263" w:rsidRPr="00717110" w:rsidRDefault="00BC5263" w:rsidP="00C224EB">
            <w:pPr>
              <w:numPr>
                <w:ilvl w:val="0"/>
                <w:numId w:val="8"/>
              </w:numPr>
              <w:tabs>
                <w:tab w:val="left" w:pos="7848"/>
              </w:tabs>
              <w:rPr>
                <w:lang w:val="fi-FI"/>
              </w:rPr>
            </w:pPr>
            <w:r w:rsidRPr="00717110">
              <w:rPr>
                <w:lang w:val="fi-FI"/>
              </w:rPr>
              <w:t>Gjatë vlerësimit të nxënësve, duhet të vihet theksi te verifikimi i shkallës së arritjes së shprehive praktike për realizimin e   veprimeve mbi prodhimin e konservave të peshkut.</w:t>
            </w:r>
          </w:p>
        </w:tc>
      </w:tr>
    </w:tbl>
    <w:p w14:paraId="35677799" w14:textId="77777777" w:rsidR="00BC5263" w:rsidRPr="00717110" w:rsidRDefault="00BC5263" w:rsidP="00BC5263">
      <w:pPr>
        <w:numPr>
          <w:ilvl w:val="12"/>
          <w:numId w:val="0"/>
        </w:numPr>
        <w:tabs>
          <w:tab w:val="left" w:pos="7848"/>
        </w:tabs>
        <w:rPr>
          <w:lang w:val="fi-FI"/>
        </w:rPr>
      </w:pPr>
      <w:r w:rsidRPr="00717110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C5263" w:rsidRPr="00717110" w14:paraId="5BF29436" w14:textId="77777777" w:rsidTr="009C1066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5D63EB1E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b/>
                <w:lang w:val="it-IT"/>
              </w:rPr>
            </w:pPr>
            <w:r w:rsidRPr="00717110">
              <w:rPr>
                <w:b/>
                <w:lang w:val="it-IT"/>
              </w:rPr>
              <w:t>Kushtet e</w:t>
            </w:r>
          </w:p>
          <w:p w14:paraId="5D3FC320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  <w:r w:rsidRPr="00717110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722D8BAC" w14:textId="77777777" w:rsidR="00BC5263" w:rsidRPr="00717110" w:rsidRDefault="00BC5263" w:rsidP="009C1066">
            <w:pPr>
              <w:numPr>
                <w:ilvl w:val="12"/>
                <w:numId w:val="0"/>
              </w:numPr>
              <w:tabs>
                <w:tab w:val="left" w:pos="7848"/>
              </w:tabs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585438A6" w14:textId="77777777" w:rsidR="00BC5263" w:rsidRPr="00717110" w:rsidRDefault="00BC5263" w:rsidP="009C1066">
            <w:pPr>
              <w:tabs>
                <w:tab w:val="left" w:pos="7848"/>
              </w:tabs>
              <w:rPr>
                <w:lang w:val="it-IT"/>
              </w:rPr>
            </w:pPr>
            <w:r w:rsidRPr="00717110">
              <w:rPr>
                <w:lang w:val="it-IT"/>
              </w:rPr>
              <w:t>Për realizimin si duhet të modulit është e domosdoshme të sigurohen mjediset, veglat, pajisjet dhe materialet e mëposhtme:</w:t>
            </w:r>
          </w:p>
          <w:p w14:paraId="320E1930" w14:textId="77777777" w:rsidR="00487055" w:rsidRPr="00717110" w:rsidRDefault="00487055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717110">
              <w:rPr>
                <w:lang w:val="it-IT"/>
              </w:rPr>
              <w:t>repart i p</w:t>
            </w:r>
            <w:proofErr w:type="spellStart"/>
            <w:r w:rsidRPr="00717110">
              <w:t>ёrpunimit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tё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kёrmillit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pёr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konsum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dhe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ruajtje</w:t>
            </w:r>
            <w:proofErr w:type="spellEnd"/>
            <w:r w:rsidRPr="00717110">
              <w:t>;</w:t>
            </w:r>
          </w:p>
          <w:p w14:paraId="61E91AF4" w14:textId="77777777" w:rsidR="00BC5263" w:rsidRPr="00717110" w:rsidRDefault="00BC526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717110">
              <w:t>r</w:t>
            </w:r>
            <w:r w:rsidRPr="00717110">
              <w:rPr>
                <w:lang w:val="it-IT"/>
              </w:rPr>
              <w:t xml:space="preserve">eparti </w:t>
            </w:r>
            <w:proofErr w:type="spellStart"/>
            <w:r w:rsidRPr="00717110">
              <w:t>i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prodhimit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të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konservave</w:t>
            </w:r>
            <w:proofErr w:type="spellEnd"/>
            <w:r w:rsidRPr="00717110">
              <w:t xml:space="preserve"> </w:t>
            </w:r>
            <w:proofErr w:type="spellStart"/>
            <w:r w:rsidRPr="00717110">
              <w:t>tё</w:t>
            </w:r>
            <w:proofErr w:type="spellEnd"/>
            <w:r w:rsidRPr="00717110">
              <w:t xml:space="preserve"> </w:t>
            </w:r>
            <w:r w:rsidR="003519D2" w:rsidRPr="00717110">
              <w:rPr>
                <w:lang w:val="fi-FI"/>
              </w:rPr>
              <w:t>k</w:t>
            </w:r>
            <w:r w:rsidR="009917E8" w:rsidRPr="00717110">
              <w:rPr>
                <w:lang w:val="fi-FI"/>
              </w:rPr>
              <w:t>ë</w:t>
            </w:r>
            <w:r w:rsidR="003519D2" w:rsidRPr="00717110">
              <w:rPr>
                <w:lang w:val="fi-FI"/>
              </w:rPr>
              <w:t>rmillit</w:t>
            </w:r>
            <w:r w:rsidRPr="00717110">
              <w:t>;</w:t>
            </w:r>
          </w:p>
          <w:p w14:paraId="46BBFEA6" w14:textId="77777777" w:rsidR="00BC5263" w:rsidRPr="00717110" w:rsidRDefault="00BC526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717110">
              <w:rPr>
                <w:lang w:val="it-IT"/>
              </w:rPr>
              <w:t xml:space="preserve">makineritë dhe pajisjet e punës për </w:t>
            </w:r>
            <w:r w:rsidR="00852CF9" w:rsidRPr="00717110">
              <w:rPr>
                <w:lang w:val="it-IT"/>
              </w:rPr>
              <w:t>p</w:t>
            </w:r>
            <w:r w:rsidR="009917E8" w:rsidRPr="00717110">
              <w:rPr>
                <w:lang w:val="it-IT"/>
              </w:rPr>
              <w:t>ë</w:t>
            </w:r>
            <w:r w:rsidR="00852CF9" w:rsidRPr="00717110">
              <w:rPr>
                <w:lang w:val="it-IT"/>
              </w:rPr>
              <w:t xml:space="preserve">rpunimin e </w:t>
            </w:r>
            <w:r w:rsidR="00852CF9" w:rsidRPr="00717110">
              <w:rPr>
                <w:lang w:val="fi-FI"/>
              </w:rPr>
              <w:t>k</w:t>
            </w:r>
            <w:r w:rsidR="009917E8" w:rsidRPr="00717110">
              <w:rPr>
                <w:lang w:val="fi-FI"/>
              </w:rPr>
              <w:t>ë</w:t>
            </w:r>
            <w:r w:rsidR="00852CF9" w:rsidRPr="00717110">
              <w:rPr>
                <w:lang w:val="fi-FI"/>
              </w:rPr>
              <w:t>rmillit dhe prodhimin e konservave t</w:t>
            </w:r>
            <w:r w:rsidR="009917E8" w:rsidRPr="00717110">
              <w:rPr>
                <w:lang w:val="fi-FI"/>
              </w:rPr>
              <w:t>ë</w:t>
            </w:r>
            <w:r w:rsidR="00852CF9" w:rsidRPr="00717110">
              <w:rPr>
                <w:lang w:val="fi-FI"/>
              </w:rPr>
              <w:t xml:space="preserve"> tij,</w:t>
            </w:r>
          </w:p>
          <w:p w14:paraId="3524F162" w14:textId="77777777" w:rsidR="00BC5263" w:rsidRPr="00717110" w:rsidRDefault="00BC526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717110">
              <w:rPr>
                <w:lang w:val="it-IT"/>
              </w:rPr>
              <w:t xml:space="preserve">lëndë të para dhe ndihmëse për prodhimin e konservave tё </w:t>
            </w:r>
            <w:r w:rsidR="00852CF9" w:rsidRPr="00717110">
              <w:rPr>
                <w:lang w:val="fi-FI"/>
              </w:rPr>
              <w:t>k</w:t>
            </w:r>
            <w:r w:rsidR="009917E8" w:rsidRPr="00717110">
              <w:rPr>
                <w:lang w:val="fi-FI"/>
              </w:rPr>
              <w:t>ë</w:t>
            </w:r>
            <w:r w:rsidR="00852CF9" w:rsidRPr="00717110">
              <w:rPr>
                <w:lang w:val="fi-FI"/>
              </w:rPr>
              <w:t>rmillit</w:t>
            </w:r>
            <w:r w:rsidRPr="00717110">
              <w:rPr>
                <w:lang w:val="it-IT"/>
              </w:rPr>
              <w:t>;</w:t>
            </w:r>
          </w:p>
          <w:p w14:paraId="654D1697" w14:textId="77777777" w:rsidR="00BC5263" w:rsidRPr="00717110" w:rsidRDefault="00BC526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7848"/>
              </w:tabs>
              <w:autoSpaceDE w:val="0"/>
              <w:autoSpaceDN w:val="0"/>
              <w:adjustRightInd w:val="0"/>
              <w:ind w:left="360"/>
              <w:rPr>
                <w:lang w:val="it-IT"/>
              </w:rPr>
            </w:pPr>
            <w:r w:rsidRPr="00717110">
              <w:rPr>
                <w:lang w:val="it-IT"/>
              </w:rPr>
              <w:lastRenderedPageBreak/>
              <w:t xml:space="preserve">kompjuter dhe printer; </w:t>
            </w:r>
          </w:p>
          <w:p w14:paraId="59687E76" w14:textId="77777777" w:rsidR="00BC5263" w:rsidRPr="00717110" w:rsidRDefault="00BC5263" w:rsidP="00C224EB">
            <w:pPr>
              <w:widowControl w:val="0"/>
              <w:numPr>
                <w:ilvl w:val="0"/>
                <w:numId w:val="11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  <w:tab w:val="left" w:pos="7848"/>
              </w:tabs>
              <w:autoSpaceDE w:val="0"/>
              <w:autoSpaceDN w:val="0"/>
              <w:adjustRightInd w:val="0"/>
              <w:ind w:left="360"/>
              <w:jc w:val="both"/>
              <w:rPr>
                <w:lang w:val="it-IT"/>
              </w:rPr>
            </w:pPr>
            <w:r w:rsidRPr="00717110">
              <w:rPr>
                <w:lang w:val="it-IT"/>
              </w:rPr>
              <w:t>pankarta, udhëzuesa, katalogë, manuale, materiale të shkruara</w:t>
            </w:r>
          </w:p>
          <w:p w14:paraId="18C86C61" w14:textId="77777777" w:rsidR="00BC5263" w:rsidRPr="00717110" w:rsidRDefault="00BC5263" w:rsidP="009C1066">
            <w:pPr>
              <w:tabs>
                <w:tab w:val="left" w:pos="360"/>
                <w:tab w:val="left" w:pos="7848"/>
              </w:tabs>
              <w:ind w:left="360"/>
              <w:rPr>
                <w:lang w:val="it-IT"/>
              </w:rPr>
            </w:pPr>
            <w:r w:rsidRPr="00717110">
              <w:rPr>
                <w:lang w:val="it-IT"/>
              </w:rPr>
              <w:t>në mbështetje të çështjeve që do të trajtohen në këtë modul.</w:t>
            </w:r>
          </w:p>
        </w:tc>
      </w:tr>
    </w:tbl>
    <w:p w14:paraId="042CC6B2" w14:textId="77777777" w:rsidR="00BC5263" w:rsidRPr="00717110" w:rsidRDefault="00BC5263" w:rsidP="009D26D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sectPr w:rsidR="00BC5263" w:rsidRPr="00717110" w:rsidSect="00437F12">
      <w:footerReference w:type="even" r:id="rId8"/>
      <w:footerReference w:type="default" r:id="rId9"/>
      <w:pgSz w:w="11909" w:h="16834" w:code="9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E0D5" w14:textId="77777777" w:rsidR="00AB416A" w:rsidRDefault="00AB416A">
      <w:r>
        <w:separator/>
      </w:r>
    </w:p>
  </w:endnote>
  <w:endnote w:type="continuationSeparator" w:id="0">
    <w:p w14:paraId="06351F43" w14:textId="77777777" w:rsidR="00AB416A" w:rsidRDefault="00A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5B74" w14:textId="77777777" w:rsidR="00C82789" w:rsidRDefault="00D37823" w:rsidP="00B124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8278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335745" w14:textId="77777777" w:rsidR="00C82789" w:rsidRDefault="00C827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9105" w14:textId="77777777" w:rsidR="00C82789" w:rsidRDefault="00D37823" w:rsidP="00B124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8278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7149">
      <w:rPr>
        <w:rStyle w:val="PageNumber"/>
        <w:noProof/>
      </w:rPr>
      <w:t>12</w:t>
    </w:r>
    <w:r>
      <w:rPr>
        <w:rStyle w:val="PageNumber"/>
      </w:rPr>
      <w:fldChar w:fldCharType="end"/>
    </w:r>
  </w:p>
  <w:p w14:paraId="6C862BD4" w14:textId="77777777" w:rsidR="00C82789" w:rsidRDefault="00436460" w:rsidP="00FE74FA">
    <w:pPr>
      <w:pStyle w:val="Footer"/>
      <w:jc w:val="right"/>
    </w:pPr>
    <w:r>
      <w:rPr>
        <w:noProof/>
      </w:rPr>
      <w:drawing>
        <wp:inline distT="0" distB="0" distL="0" distR="0" wp14:anchorId="5BBFB45D" wp14:editId="647747B3">
          <wp:extent cx="1009650" cy="38100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D0DC" w14:textId="77777777" w:rsidR="00AB416A" w:rsidRDefault="00AB416A">
      <w:r>
        <w:separator/>
      </w:r>
    </w:p>
  </w:footnote>
  <w:footnote w:type="continuationSeparator" w:id="0">
    <w:p w14:paraId="5E195919" w14:textId="77777777" w:rsidR="00AB416A" w:rsidRDefault="00AB4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A"/>
    <w:multiLevelType w:val="multilevel"/>
    <w:tmpl w:val="A83693FC"/>
    <w:lvl w:ilvl="0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15"/>
    <w:multiLevelType w:val="multilevel"/>
    <w:tmpl w:val="00000015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28"/>
    <w:multiLevelType w:val="singleLevel"/>
    <w:tmpl w:val="00000028"/>
    <w:lvl w:ilvl="0">
      <w:start w:val="1"/>
      <w:numFmt w:val="none"/>
      <w:lvlText w:val="-"/>
      <w:lvlJc w:val="left"/>
      <w:pPr>
        <w:ind w:left="360" w:hanging="360"/>
      </w:pPr>
    </w:lvl>
  </w:abstractNum>
  <w:abstractNum w:abstractNumId="5" w15:restartNumberingAfterBreak="0">
    <w:nsid w:val="00000029"/>
    <w:multiLevelType w:val="multilevel"/>
    <w:tmpl w:val="00000029"/>
    <w:lvl w:ilvl="0">
      <w:start w:val="1"/>
      <w:numFmt w:val="bullet"/>
      <w:lvlText w:val="-"/>
      <w:lvlJc w:val="left"/>
      <w:pPr>
        <w:tabs>
          <w:tab w:val="num" w:pos="378"/>
        </w:tabs>
        <w:ind w:left="378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0000002D"/>
    <w:multiLevelType w:val="multilevel"/>
    <w:tmpl w:val="51EE711C"/>
    <w:lvl w:ilvl="0">
      <w:start w:val="1"/>
      <w:numFmt w:val="none"/>
      <w:lvlText w:val="-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2E"/>
    <w:multiLevelType w:val="multilevel"/>
    <w:tmpl w:val="0000002E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30"/>
    <w:multiLevelType w:val="singleLevel"/>
    <w:tmpl w:val="00000030"/>
    <w:lvl w:ilvl="0">
      <w:start w:val="1"/>
      <w:numFmt w:val="none"/>
      <w:lvlText w:val="-"/>
      <w:lvlJc w:val="left"/>
      <w:pPr>
        <w:ind w:left="360" w:hanging="360"/>
      </w:pPr>
    </w:lvl>
  </w:abstractNum>
  <w:abstractNum w:abstractNumId="9" w15:restartNumberingAfterBreak="0">
    <w:nsid w:val="00000031"/>
    <w:multiLevelType w:val="multilevel"/>
    <w:tmpl w:val="0000003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467D48"/>
    <w:multiLevelType w:val="hybridMultilevel"/>
    <w:tmpl w:val="E90E58C0"/>
    <w:lvl w:ilvl="0" w:tplc="21A894B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0B736B64"/>
    <w:multiLevelType w:val="hybridMultilevel"/>
    <w:tmpl w:val="672ED1BC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024BFC"/>
    <w:multiLevelType w:val="hybridMultilevel"/>
    <w:tmpl w:val="A1B64534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82FF0"/>
    <w:multiLevelType w:val="hybridMultilevel"/>
    <w:tmpl w:val="889A1B4A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987459"/>
    <w:multiLevelType w:val="hybridMultilevel"/>
    <w:tmpl w:val="9FFE3F9C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57547C"/>
    <w:multiLevelType w:val="hybridMultilevel"/>
    <w:tmpl w:val="CB168BDA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230599"/>
    <w:multiLevelType w:val="hybridMultilevel"/>
    <w:tmpl w:val="E77C3CA2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DC0DC0"/>
    <w:multiLevelType w:val="hybridMultilevel"/>
    <w:tmpl w:val="5888E0D6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DB17DE"/>
    <w:multiLevelType w:val="hybridMultilevel"/>
    <w:tmpl w:val="B7FE2C46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1812B7"/>
    <w:multiLevelType w:val="hybridMultilevel"/>
    <w:tmpl w:val="3BB6147A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A20AA3"/>
    <w:multiLevelType w:val="hybridMultilevel"/>
    <w:tmpl w:val="82D46B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11542A"/>
    <w:multiLevelType w:val="hybridMultilevel"/>
    <w:tmpl w:val="376A6A30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6D0B40"/>
    <w:multiLevelType w:val="hybridMultilevel"/>
    <w:tmpl w:val="A1C22F3E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AD5139"/>
    <w:multiLevelType w:val="hybridMultilevel"/>
    <w:tmpl w:val="68062DBC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300606"/>
    <w:multiLevelType w:val="hybridMultilevel"/>
    <w:tmpl w:val="9FFABD3A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0B4720"/>
    <w:multiLevelType w:val="hybridMultilevel"/>
    <w:tmpl w:val="ABDEF26E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6F24C7"/>
    <w:multiLevelType w:val="multilevel"/>
    <w:tmpl w:val="28DCDD7A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416618D3"/>
    <w:multiLevelType w:val="hybridMultilevel"/>
    <w:tmpl w:val="F7923526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0122A"/>
    <w:multiLevelType w:val="hybridMultilevel"/>
    <w:tmpl w:val="57468666"/>
    <w:lvl w:ilvl="0" w:tplc="AFFCE6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05CC268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EB6E7C"/>
    <w:multiLevelType w:val="hybridMultilevel"/>
    <w:tmpl w:val="C4662380"/>
    <w:lvl w:ilvl="0" w:tplc="21A894BE">
      <w:start w:val="1"/>
      <w:numFmt w:val="bullet"/>
      <w:lvlText w:val="-"/>
      <w:lvlJc w:val="left"/>
      <w:pPr>
        <w:ind w:left="36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DA3990"/>
    <w:multiLevelType w:val="hybridMultilevel"/>
    <w:tmpl w:val="16843DDA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C47ED9"/>
    <w:multiLevelType w:val="hybridMultilevel"/>
    <w:tmpl w:val="698A3224"/>
    <w:lvl w:ilvl="0" w:tplc="FFFFFFFF">
      <w:start w:val="1"/>
      <w:numFmt w:val="non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805CC268">
      <w:start w:val="1"/>
      <w:numFmt w:val="bullet"/>
      <w:lvlText w:val="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35476DA"/>
    <w:multiLevelType w:val="hybridMultilevel"/>
    <w:tmpl w:val="B7F6FEBE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8847DF"/>
    <w:multiLevelType w:val="singleLevel"/>
    <w:tmpl w:val="C0D2CF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5E356C68"/>
    <w:multiLevelType w:val="hybridMultilevel"/>
    <w:tmpl w:val="56F8E832"/>
    <w:lvl w:ilvl="0" w:tplc="263AF3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5" w15:restartNumberingAfterBreak="0">
    <w:nsid w:val="60A738E9"/>
    <w:multiLevelType w:val="hybridMultilevel"/>
    <w:tmpl w:val="16D2B38A"/>
    <w:lvl w:ilvl="0" w:tplc="21A894BE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3762A"/>
    <w:multiLevelType w:val="hybridMultilevel"/>
    <w:tmpl w:val="258CF216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1A79EA"/>
    <w:multiLevelType w:val="hybridMultilevel"/>
    <w:tmpl w:val="A3AEB808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FC6B6A"/>
    <w:multiLevelType w:val="hybridMultilevel"/>
    <w:tmpl w:val="3BDE01B0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A11429"/>
    <w:multiLevelType w:val="hybridMultilevel"/>
    <w:tmpl w:val="1EE80BE0"/>
    <w:lvl w:ilvl="0" w:tplc="730E77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731A79"/>
    <w:multiLevelType w:val="hybridMultilevel"/>
    <w:tmpl w:val="59EE8E8C"/>
    <w:lvl w:ilvl="0" w:tplc="FFFFFFFF">
      <w:start w:val="1"/>
      <w:numFmt w:val="non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805CC268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1" w15:restartNumberingAfterBreak="0">
    <w:nsid w:val="6B393195"/>
    <w:multiLevelType w:val="hybridMultilevel"/>
    <w:tmpl w:val="FD203D3E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794BBD"/>
    <w:multiLevelType w:val="hybridMultilevel"/>
    <w:tmpl w:val="597ECCFC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D25EAB"/>
    <w:multiLevelType w:val="hybridMultilevel"/>
    <w:tmpl w:val="FEAA8248"/>
    <w:lvl w:ilvl="0" w:tplc="21A894BE">
      <w:start w:val="1"/>
      <w:numFmt w:val="none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2478386">
    <w:abstractNumId w:val="2"/>
  </w:num>
  <w:num w:numId="2" w16cid:durableId="869077054">
    <w:abstractNumId w:val="1"/>
  </w:num>
  <w:num w:numId="3" w16cid:durableId="2026251272">
    <w:abstractNumId w:val="8"/>
  </w:num>
  <w:num w:numId="4" w16cid:durableId="1247761549">
    <w:abstractNumId w:val="4"/>
  </w:num>
  <w:num w:numId="5" w16cid:durableId="167406204">
    <w:abstractNumId w:val="3"/>
  </w:num>
  <w:num w:numId="6" w16cid:durableId="524367071">
    <w:abstractNumId w:val="6"/>
  </w:num>
  <w:num w:numId="7" w16cid:durableId="1440493603">
    <w:abstractNumId w:val="9"/>
  </w:num>
  <w:num w:numId="8" w16cid:durableId="1099759653">
    <w:abstractNumId w:val="33"/>
  </w:num>
  <w:num w:numId="9" w16cid:durableId="363753802">
    <w:abstractNumId w:val="7"/>
  </w:num>
  <w:num w:numId="10" w16cid:durableId="1518959910">
    <w:abstractNumId w:val="0"/>
  </w:num>
  <w:num w:numId="11" w16cid:durableId="656373607">
    <w:abstractNumId w:val="5"/>
  </w:num>
  <w:num w:numId="12" w16cid:durableId="1346856833">
    <w:abstractNumId w:val="24"/>
  </w:num>
  <w:num w:numId="13" w16cid:durableId="356390800">
    <w:abstractNumId w:val="18"/>
  </w:num>
  <w:num w:numId="14" w16cid:durableId="430203642">
    <w:abstractNumId w:val="38"/>
  </w:num>
  <w:num w:numId="15" w16cid:durableId="1036001994">
    <w:abstractNumId w:val="23"/>
  </w:num>
  <w:num w:numId="16" w16cid:durableId="846557383">
    <w:abstractNumId w:val="21"/>
  </w:num>
  <w:num w:numId="17" w16cid:durableId="714814819">
    <w:abstractNumId w:val="19"/>
  </w:num>
  <w:num w:numId="18" w16cid:durableId="1438140539">
    <w:abstractNumId w:val="10"/>
  </w:num>
  <w:num w:numId="19" w16cid:durableId="1197278999">
    <w:abstractNumId w:val="16"/>
  </w:num>
  <w:num w:numId="20" w16cid:durableId="1454057782">
    <w:abstractNumId w:val="22"/>
  </w:num>
  <w:num w:numId="21" w16cid:durableId="1453865727">
    <w:abstractNumId w:val="37"/>
  </w:num>
  <w:num w:numId="22" w16cid:durableId="1323049265">
    <w:abstractNumId w:val="30"/>
  </w:num>
  <w:num w:numId="23" w16cid:durableId="184095461">
    <w:abstractNumId w:val="14"/>
  </w:num>
  <w:num w:numId="24" w16cid:durableId="1076705470">
    <w:abstractNumId w:val="41"/>
  </w:num>
  <w:num w:numId="25" w16cid:durableId="1418870534">
    <w:abstractNumId w:val="12"/>
  </w:num>
  <w:num w:numId="26" w16cid:durableId="1727601826">
    <w:abstractNumId w:val="25"/>
  </w:num>
  <w:num w:numId="27" w16cid:durableId="1784491946">
    <w:abstractNumId w:val="42"/>
  </w:num>
  <w:num w:numId="28" w16cid:durableId="1382512259">
    <w:abstractNumId w:val="26"/>
  </w:num>
  <w:num w:numId="29" w16cid:durableId="1679962589">
    <w:abstractNumId w:val="36"/>
  </w:num>
  <w:num w:numId="30" w16cid:durableId="646935774">
    <w:abstractNumId w:val="20"/>
  </w:num>
  <w:num w:numId="31" w16cid:durableId="1351104134">
    <w:abstractNumId w:val="34"/>
  </w:num>
  <w:num w:numId="32" w16cid:durableId="81561356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1361037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9363145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9682428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5261400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977778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2387664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34885849">
    <w:abstractNumId w:val="31"/>
  </w:num>
  <w:num w:numId="40" w16cid:durableId="754083968">
    <w:abstractNumId w:val="43"/>
  </w:num>
  <w:num w:numId="41" w16cid:durableId="2037152725">
    <w:abstractNumId w:val="40"/>
  </w:num>
  <w:num w:numId="42" w16cid:durableId="351994553">
    <w:abstractNumId w:val="28"/>
  </w:num>
  <w:num w:numId="43" w16cid:durableId="1056126904">
    <w:abstractNumId w:val="29"/>
  </w:num>
  <w:num w:numId="44" w16cid:durableId="24605557">
    <w:abstractNumId w:val="13"/>
  </w:num>
  <w:num w:numId="45" w16cid:durableId="896822056">
    <w:abstractNumId w:val="27"/>
  </w:num>
  <w:num w:numId="46" w16cid:durableId="1670282246">
    <w:abstractNumId w:val="11"/>
  </w:num>
  <w:num w:numId="47" w16cid:durableId="2062627666">
    <w:abstractNumId w:val="17"/>
  </w:num>
  <w:num w:numId="48" w16cid:durableId="1245528613">
    <w:abstractNumId w:val="35"/>
  </w:num>
  <w:num w:numId="49" w16cid:durableId="958533388">
    <w:abstractNumId w:val="32"/>
  </w:num>
  <w:num w:numId="50" w16cid:durableId="303392995">
    <w:abstractNumId w:val="15"/>
  </w:num>
  <w:num w:numId="51" w16cid:durableId="1810127023">
    <w:abstractNumId w:val="3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8"/>
    <w:rsid w:val="00001A55"/>
    <w:rsid w:val="00002F52"/>
    <w:rsid w:val="00005B5C"/>
    <w:rsid w:val="00011CC7"/>
    <w:rsid w:val="000130F5"/>
    <w:rsid w:val="00016DA5"/>
    <w:rsid w:val="00020698"/>
    <w:rsid w:val="000254A0"/>
    <w:rsid w:val="00030618"/>
    <w:rsid w:val="000533E2"/>
    <w:rsid w:val="0007390F"/>
    <w:rsid w:val="000740F8"/>
    <w:rsid w:val="00074732"/>
    <w:rsid w:val="00075626"/>
    <w:rsid w:val="00083821"/>
    <w:rsid w:val="0008476A"/>
    <w:rsid w:val="00085C93"/>
    <w:rsid w:val="000937AD"/>
    <w:rsid w:val="00097075"/>
    <w:rsid w:val="000A1E2C"/>
    <w:rsid w:val="000D5813"/>
    <w:rsid w:val="000E01E7"/>
    <w:rsid w:val="000E42AB"/>
    <w:rsid w:val="000E4811"/>
    <w:rsid w:val="000E668E"/>
    <w:rsid w:val="000F3348"/>
    <w:rsid w:val="000F365C"/>
    <w:rsid w:val="000F3AEA"/>
    <w:rsid w:val="000F67E7"/>
    <w:rsid w:val="000F7D3B"/>
    <w:rsid w:val="0012043B"/>
    <w:rsid w:val="00120490"/>
    <w:rsid w:val="0012093D"/>
    <w:rsid w:val="00120A9F"/>
    <w:rsid w:val="00132E5E"/>
    <w:rsid w:val="00134A7D"/>
    <w:rsid w:val="001445C0"/>
    <w:rsid w:val="00145B25"/>
    <w:rsid w:val="001469B9"/>
    <w:rsid w:val="00154DF8"/>
    <w:rsid w:val="0015606B"/>
    <w:rsid w:val="0016382B"/>
    <w:rsid w:val="001670DA"/>
    <w:rsid w:val="00170F47"/>
    <w:rsid w:val="00173BE6"/>
    <w:rsid w:val="00175893"/>
    <w:rsid w:val="00176EE7"/>
    <w:rsid w:val="00191E9F"/>
    <w:rsid w:val="0019702E"/>
    <w:rsid w:val="001973BC"/>
    <w:rsid w:val="001974B6"/>
    <w:rsid w:val="001A0F4D"/>
    <w:rsid w:val="001A11CC"/>
    <w:rsid w:val="001A7A6C"/>
    <w:rsid w:val="001B03A1"/>
    <w:rsid w:val="001C2807"/>
    <w:rsid w:val="001C5ECD"/>
    <w:rsid w:val="001D0342"/>
    <w:rsid w:val="001D1EBA"/>
    <w:rsid w:val="001D20A1"/>
    <w:rsid w:val="001D7770"/>
    <w:rsid w:val="001E2E47"/>
    <w:rsid w:val="001E497B"/>
    <w:rsid w:val="001F2DCC"/>
    <w:rsid w:val="002004A7"/>
    <w:rsid w:val="00203F0A"/>
    <w:rsid w:val="00204E1A"/>
    <w:rsid w:val="002064EE"/>
    <w:rsid w:val="00215B1F"/>
    <w:rsid w:val="00224CD2"/>
    <w:rsid w:val="00224EA1"/>
    <w:rsid w:val="0022567E"/>
    <w:rsid w:val="002262D5"/>
    <w:rsid w:val="00232FAB"/>
    <w:rsid w:val="00242BBE"/>
    <w:rsid w:val="00244D63"/>
    <w:rsid w:val="00255323"/>
    <w:rsid w:val="002636BA"/>
    <w:rsid w:val="002638A4"/>
    <w:rsid w:val="00263CFE"/>
    <w:rsid w:val="00271786"/>
    <w:rsid w:val="00280C49"/>
    <w:rsid w:val="00285516"/>
    <w:rsid w:val="00285E0B"/>
    <w:rsid w:val="002864FB"/>
    <w:rsid w:val="00290D43"/>
    <w:rsid w:val="00292D51"/>
    <w:rsid w:val="00293E00"/>
    <w:rsid w:val="002A40E5"/>
    <w:rsid w:val="002B6496"/>
    <w:rsid w:val="002C06B3"/>
    <w:rsid w:val="002C30B8"/>
    <w:rsid w:val="002C4412"/>
    <w:rsid w:val="002D41D5"/>
    <w:rsid w:val="002D6693"/>
    <w:rsid w:val="002F5982"/>
    <w:rsid w:val="002F7CAD"/>
    <w:rsid w:val="00301B09"/>
    <w:rsid w:val="00303794"/>
    <w:rsid w:val="00307ABF"/>
    <w:rsid w:val="00311C8F"/>
    <w:rsid w:val="003139F7"/>
    <w:rsid w:val="003169E8"/>
    <w:rsid w:val="0031761B"/>
    <w:rsid w:val="00324611"/>
    <w:rsid w:val="00324CE8"/>
    <w:rsid w:val="0033198B"/>
    <w:rsid w:val="00344005"/>
    <w:rsid w:val="00346211"/>
    <w:rsid w:val="00347037"/>
    <w:rsid w:val="003519D2"/>
    <w:rsid w:val="0035341E"/>
    <w:rsid w:val="00356018"/>
    <w:rsid w:val="00357544"/>
    <w:rsid w:val="00371081"/>
    <w:rsid w:val="0038177E"/>
    <w:rsid w:val="003902F1"/>
    <w:rsid w:val="0039221D"/>
    <w:rsid w:val="00392566"/>
    <w:rsid w:val="00393125"/>
    <w:rsid w:val="00397B85"/>
    <w:rsid w:val="003A0B7D"/>
    <w:rsid w:val="003A38E5"/>
    <w:rsid w:val="003A41EF"/>
    <w:rsid w:val="003A7FA8"/>
    <w:rsid w:val="003B4F40"/>
    <w:rsid w:val="003B5F9F"/>
    <w:rsid w:val="003C389A"/>
    <w:rsid w:val="003C68F9"/>
    <w:rsid w:val="003D2D59"/>
    <w:rsid w:val="003D6574"/>
    <w:rsid w:val="003E10E7"/>
    <w:rsid w:val="003E6DF5"/>
    <w:rsid w:val="003E778C"/>
    <w:rsid w:val="003F4AD4"/>
    <w:rsid w:val="003F7AB4"/>
    <w:rsid w:val="00402D0A"/>
    <w:rsid w:val="00407738"/>
    <w:rsid w:val="00420920"/>
    <w:rsid w:val="00427149"/>
    <w:rsid w:val="00436460"/>
    <w:rsid w:val="00436661"/>
    <w:rsid w:val="00437F12"/>
    <w:rsid w:val="004411B2"/>
    <w:rsid w:val="004431F2"/>
    <w:rsid w:val="0045003D"/>
    <w:rsid w:val="00450BB2"/>
    <w:rsid w:val="00450E7B"/>
    <w:rsid w:val="00452281"/>
    <w:rsid w:val="00462165"/>
    <w:rsid w:val="004645F9"/>
    <w:rsid w:val="00467466"/>
    <w:rsid w:val="004676BE"/>
    <w:rsid w:val="00471EC0"/>
    <w:rsid w:val="00481BFE"/>
    <w:rsid w:val="0048285E"/>
    <w:rsid w:val="00484631"/>
    <w:rsid w:val="00485407"/>
    <w:rsid w:val="00487055"/>
    <w:rsid w:val="004C0E4D"/>
    <w:rsid w:val="004C1471"/>
    <w:rsid w:val="004C2156"/>
    <w:rsid w:val="004D1130"/>
    <w:rsid w:val="004D24E3"/>
    <w:rsid w:val="004D3817"/>
    <w:rsid w:val="004D44C1"/>
    <w:rsid w:val="004D7F33"/>
    <w:rsid w:val="004E32D5"/>
    <w:rsid w:val="004E4430"/>
    <w:rsid w:val="004E72E4"/>
    <w:rsid w:val="004F0447"/>
    <w:rsid w:val="004F23E0"/>
    <w:rsid w:val="004F5E77"/>
    <w:rsid w:val="004F620A"/>
    <w:rsid w:val="004F7B72"/>
    <w:rsid w:val="004F7F00"/>
    <w:rsid w:val="00500448"/>
    <w:rsid w:val="005053E9"/>
    <w:rsid w:val="00506DCD"/>
    <w:rsid w:val="005102C4"/>
    <w:rsid w:val="005143F7"/>
    <w:rsid w:val="00516DAD"/>
    <w:rsid w:val="00517FD0"/>
    <w:rsid w:val="0052009C"/>
    <w:rsid w:val="005252F4"/>
    <w:rsid w:val="00526299"/>
    <w:rsid w:val="00531D4E"/>
    <w:rsid w:val="0053384D"/>
    <w:rsid w:val="00534CDC"/>
    <w:rsid w:val="005371FA"/>
    <w:rsid w:val="005419B0"/>
    <w:rsid w:val="005429AE"/>
    <w:rsid w:val="0054619B"/>
    <w:rsid w:val="00552C5E"/>
    <w:rsid w:val="0055688A"/>
    <w:rsid w:val="00561AB0"/>
    <w:rsid w:val="0056295A"/>
    <w:rsid w:val="0057191F"/>
    <w:rsid w:val="005958A7"/>
    <w:rsid w:val="005B4763"/>
    <w:rsid w:val="005E1677"/>
    <w:rsid w:val="005E4428"/>
    <w:rsid w:val="005E5A13"/>
    <w:rsid w:val="005E764E"/>
    <w:rsid w:val="005F5021"/>
    <w:rsid w:val="00600A59"/>
    <w:rsid w:val="00604BCC"/>
    <w:rsid w:val="00606E94"/>
    <w:rsid w:val="00607B1C"/>
    <w:rsid w:val="00620433"/>
    <w:rsid w:val="00635D60"/>
    <w:rsid w:val="00636712"/>
    <w:rsid w:val="00637552"/>
    <w:rsid w:val="0063784F"/>
    <w:rsid w:val="006439D9"/>
    <w:rsid w:val="0064608B"/>
    <w:rsid w:val="00646A58"/>
    <w:rsid w:val="00651A0C"/>
    <w:rsid w:val="00655E3C"/>
    <w:rsid w:val="00664FF7"/>
    <w:rsid w:val="00667E5C"/>
    <w:rsid w:val="00673130"/>
    <w:rsid w:val="0067641C"/>
    <w:rsid w:val="00680AE3"/>
    <w:rsid w:val="00682A20"/>
    <w:rsid w:val="00692DA2"/>
    <w:rsid w:val="0069666F"/>
    <w:rsid w:val="006A0B4D"/>
    <w:rsid w:val="006A229C"/>
    <w:rsid w:val="006A3434"/>
    <w:rsid w:val="006A4D58"/>
    <w:rsid w:val="006A4F82"/>
    <w:rsid w:val="006B2F13"/>
    <w:rsid w:val="006B75A5"/>
    <w:rsid w:val="006B7942"/>
    <w:rsid w:val="006D0096"/>
    <w:rsid w:val="006D1857"/>
    <w:rsid w:val="006D1CF7"/>
    <w:rsid w:val="006D2AD3"/>
    <w:rsid w:val="006D69BE"/>
    <w:rsid w:val="006F05C7"/>
    <w:rsid w:val="006F4627"/>
    <w:rsid w:val="007031C2"/>
    <w:rsid w:val="00710EEB"/>
    <w:rsid w:val="00713F4D"/>
    <w:rsid w:val="00717110"/>
    <w:rsid w:val="007236B4"/>
    <w:rsid w:val="0072450C"/>
    <w:rsid w:val="00727B3C"/>
    <w:rsid w:val="00735FCD"/>
    <w:rsid w:val="00745F47"/>
    <w:rsid w:val="007471EF"/>
    <w:rsid w:val="00747DF3"/>
    <w:rsid w:val="007530D7"/>
    <w:rsid w:val="007533A9"/>
    <w:rsid w:val="00762CC0"/>
    <w:rsid w:val="007676E3"/>
    <w:rsid w:val="00774A1F"/>
    <w:rsid w:val="007835DC"/>
    <w:rsid w:val="00784CB5"/>
    <w:rsid w:val="00786F98"/>
    <w:rsid w:val="0079041C"/>
    <w:rsid w:val="00791168"/>
    <w:rsid w:val="007970A3"/>
    <w:rsid w:val="007A2DC3"/>
    <w:rsid w:val="007A65E6"/>
    <w:rsid w:val="007B381A"/>
    <w:rsid w:val="007B6E33"/>
    <w:rsid w:val="007B7E60"/>
    <w:rsid w:val="007C5CBE"/>
    <w:rsid w:val="007E0B12"/>
    <w:rsid w:val="007E3698"/>
    <w:rsid w:val="007E5023"/>
    <w:rsid w:val="007F2967"/>
    <w:rsid w:val="00811449"/>
    <w:rsid w:val="00811DD4"/>
    <w:rsid w:val="00813DEC"/>
    <w:rsid w:val="00816809"/>
    <w:rsid w:val="00823555"/>
    <w:rsid w:val="00823BD6"/>
    <w:rsid w:val="0083067C"/>
    <w:rsid w:val="008379E4"/>
    <w:rsid w:val="00852CF9"/>
    <w:rsid w:val="00861EBA"/>
    <w:rsid w:val="00862CE2"/>
    <w:rsid w:val="00864785"/>
    <w:rsid w:val="00874B7F"/>
    <w:rsid w:val="00880945"/>
    <w:rsid w:val="00881D8C"/>
    <w:rsid w:val="00885FD2"/>
    <w:rsid w:val="0089382A"/>
    <w:rsid w:val="008A3320"/>
    <w:rsid w:val="008B6CDB"/>
    <w:rsid w:val="008C1C13"/>
    <w:rsid w:val="008D3AD7"/>
    <w:rsid w:val="008D5821"/>
    <w:rsid w:val="008D6AEA"/>
    <w:rsid w:val="008E08F9"/>
    <w:rsid w:val="008E59C5"/>
    <w:rsid w:val="008E63EB"/>
    <w:rsid w:val="008F2BFF"/>
    <w:rsid w:val="008F522C"/>
    <w:rsid w:val="00901640"/>
    <w:rsid w:val="00902255"/>
    <w:rsid w:val="00904933"/>
    <w:rsid w:val="00914964"/>
    <w:rsid w:val="00914DDC"/>
    <w:rsid w:val="00917DAB"/>
    <w:rsid w:val="009227DA"/>
    <w:rsid w:val="00926D8A"/>
    <w:rsid w:val="009346AD"/>
    <w:rsid w:val="00934F02"/>
    <w:rsid w:val="00943269"/>
    <w:rsid w:val="009458A5"/>
    <w:rsid w:val="009526CE"/>
    <w:rsid w:val="0095282E"/>
    <w:rsid w:val="0096070F"/>
    <w:rsid w:val="009663D4"/>
    <w:rsid w:val="00970A99"/>
    <w:rsid w:val="00975FD1"/>
    <w:rsid w:val="009804C3"/>
    <w:rsid w:val="009845B4"/>
    <w:rsid w:val="00990775"/>
    <w:rsid w:val="009917E8"/>
    <w:rsid w:val="009A13C8"/>
    <w:rsid w:val="009B1E4D"/>
    <w:rsid w:val="009B4B65"/>
    <w:rsid w:val="009B599F"/>
    <w:rsid w:val="009C1066"/>
    <w:rsid w:val="009C3820"/>
    <w:rsid w:val="009D26D8"/>
    <w:rsid w:val="009D3D9D"/>
    <w:rsid w:val="009D3F18"/>
    <w:rsid w:val="009F2E75"/>
    <w:rsid w:val="009F3F07"/>
    <w:rsid w:val="009F5CCA"/>
    <w:rsid w:val="00A00787"/>
    <w:rsid w:val="00A00E57"/>
    <w:rsid w:val="00A05202"/>
    <w:rsid w:val="00A055B5"/>
    <w:rsid w:val="00A11061"/>
    <w:rsid w:val="00A170AF"/>
    <w:rsid w:val="00A21409"/>
    <w:rsid w:val="00A21E99"/>
    <w:rsid w:val="00A32D5A"/>
    <w:rsid w:val="00A34D7C"/>
    <w:rsid w:val="00A40105"/>
    <w:rsid w:val="00A41F15"/>
    <w:rsid w:val="00A57A84"/>
    <w:rsid w:val="00A656BC"/>
    <w:rsid w:val="00A71862"/>
    <w:rsid w:val="00A73549"/>
    <w:rsid w:val="00A74CC4"/>
    <w:rsid w:val="00A85120"/>
    <w:rsid w:val="00AA287D"/>
    <w:rsid w:val="00AA431C"/>
    <w:rsid w:val="00AA6FAD"/>
    <w:rsid w:val="00AA713C"/>
    <w:rsid w:val="00AB17F2"/>
    <w:rsid w:val="00AB2BFB"/>
    <w:rsid w:val="00AB3563"/>
    <w:rsid w:val="00AB416A"/>
    <w:rsid w:val="00AB6C99"/>
    <w:rsid w:val="00AB7ABC"/>
    <w:rsid w:val="00AC2EBE"/>
    <w:rsid w:val="00AF3309"/>
    <w:rsid w:val="00AF505F"/>
    <w:rsid w:val="00AF6C32"/>
    <w:rsid w:val="00AF73BC"/>
    <w:rsid w:val="00B01ED1"/>
    <w:rsid w:val="00B0518D"/>
    <w:rsid w:val="00B12451"/>
    <w:rsid w:val="00B20309"/>
    <w:rsid w:val="00B23710"/>
    <w:rsid w:val="00B24BA2"/>
    <w:rsid w:val="00B27561"/>
    <w:rsid w:val="00B35F15"/>
    <w:rsid w:val="00B37C92"/>
    <w:rsid w:val="00B60F89"/>
    <w:rsid w:val="00B6204F"/>
    <w:rsid w:val="00B6207D"/>
    <w:rsid w:val="00B62A3F"/>
    <w:rsid w:val="00B632E7"/>
    <w:rsid w:val="00B67A82"/>
    <w:rsid w:val="00B9164E"/>
    <w:rsid w:val="00B91B1D"/>
    <w:rsid w:val="00B92C0F"/>
    <w:rsid w:val="00B9746A"/>
    <w:rsid w:val="00BA030B"/>
    <w:rsid w:val="00BA080D"/>
    <w:rsid w:val="00BA72A1"/>
    <w:rsid w:val="00BB17F2"/>
    <w:rsid w:val="00BC09D2"/>
    <w:rsid w:val="00BC09F0"/>
    <w:rsid w:val="00BC16E7"/>
    <w:rsid w:val="00BC5263"/>
    <w:rsid w:val="00BC614F"/>
    <w:rsid w:val="00BC6541"/>
    <w:rsid w:val="00BC6F4A"/>
    <w:rsid w:val="00BD49A7"/>
    <w:rsid w:val="00BD4CAE"/>
    <w:rsid w:val="00BD52B0"/>
    <w:rsid w:val="00BE2D22"/>
    <w:rsid w:val="00BE3E7A"/>
    <w:rsid w:val="00BE5B92"/>
    <w:rsid w:val="00BE6570"/>
    <w:rsid w:val="00BF1237"/>
    <w:rsid w:val="00BF7357"/>
    <w:rsid w:val="00C020AA"/>
    <w:rsid w:val="00C15551"/>
    <w:rsid w:val="00C16A5D"/>
    <w:rsid w:val="00C224EB"/>
    <w:rsid w:val="00C2750F"/>
    <w:rsid w:val="00C345DE"/>
    <w:rsid w:val="00C3639A"/>
    <w:rsid w:val="00C4014F"/>
    <w:rsid w:val="00C40C2E"/>
    <w:rsid w:val="00C4434E"/>
    <w:rsid w:val="00C47F34"/>
    <w:rsid w:val="00C6033A"/>
    <w:rsid w:val="00C62F27"/>
    <w:rsid w:val="00C635E2"/>
    <w:rsid w:val="00C730D2"/>
    <w:rsid w:val="00C826FB"/>
    <w:rsid w:val="00C82789"/>
    <w:rsid w:val="00C85DDF"/>
    <w:rsid w:val="00C91D66"/>
    <w:rsid w:val="00C9248E"/>
    <w:rsid w:val="00C93CFD"/>
    <w:rsid w:val="00C94395"/>
    <w:rsid w:val="00C94B7D"/>
    <w:rsid w:val="00CA319C"/>
    <w:rsid w:val="00CA4564"/>
    <w:rsid w:val="00CA6D2A"/>
    <w:rsid w:val="00CC3E9C"/>
    <w:rsid w:val="00CC7560"/>
    <w:rsid w:val="00CE3425"/>
    <w:rsid w:val="00CF170B"/>
    <w:rsid w:val="00D033F7"/>
    <w:rsid w:val="00D051DD"/>
    <w:rsid w:val="00D0535B"/>
    <w:rsid w:val="00D0767F"/>
    <w:rsid w:val="00D11659"/>
    <w:rsid w:val="00D356B9"/>
    <w:rsid w:val="00D37708"/>
    <w:rsid w:val="00D37823"/>
    <w:rsid w:val="00D40692"/>
    <w:rsid w:val="00D561DF"/>
    <w:rsid w:val="00D5763B"/>
    <w:rsid w:val="00D63665"/>
    <w:rsid w:val="00D6374A"/>
    <w:rsid w:val="00D64DAE"/>
    <w:rsid w:val="00D66C7E"/>
    <w:rsid w:val="00D675AB"/>
    <w:rsid w:val="00D75856"/>
    <w:rsid w:val="00D776AD"/>
    <w:rsid w:val="00D86FD4"/>
    <w:rsid w:val="00D9754B"/>
    <w:rsid w:val="00DA2DE5"/>
    <w:rsid w:val="00DB7B9B"/>
    <w:rsid w:val="00DD302D"/>
    <w:rsid w:val="00DD3378"/>
    <w:rsid w:val="00DE0270"/>
    <w:rsid w:val="00DE56E1"/>
    <w:rsid w:val="00DF0672"/>
    <w:rsid w:val="00DF337D"/>
    <w:rsid w:val="00DF564C"/>
    <w:rsid w:val="00E03368"/>
    <w:rsid w:val="00E1212F"/>
    <w:rsid w:val="00E208D1"/>
    <w:rsid w:val="00E263EC"/>
    <w:rsid w:val="00E5403A"/>
    <w:rsid w:val="00E5655B"/>
    <w:rsid w:val="00E6047E"/>
    <w:rsid w:val="00E62DB7"/>
    <w:rsid w:val="00E67B50"/>
    <w:rsid w:val="00E761A6"/>
    <w:rsid w:val="00E77DB3"/>
    <w:rsid w:val="00E8204A"/>
    <w:rsid w:val="00E83D4F"/>
    <w:rsid w:val="00E86675"/>
    <w:rsid w:val="00E87609"/>
    <w:rsid w:val="00E908B2"/>
    <w:rsid w:val="00EA624D"/>
    <w:rsid w:val="00EC339F"/>
    <w:rsid w:val="00ED6C94"/>
    <w:rsid w:val="00EE1EAE"/>
    <w:rsid w:val="00EF11C2"/>
    <w:rsid w:val="00F0618E"/>
    <w:rsid w:val="00F06D8A"/>
    <w:rsid w:val="00F164AC"/>
    <w:rsid w:val="00F22C44"/>
    <w:rsid w:val="00F24785"/>
    <w:rsid w:val="00F315B9"/>
    <w:rsid w:val="00F42F19"/>
    <w:rsid w:val="00F432C7"/>
    <w:rsid w:val="00F60347"/>
    <w:rsid w:val="00F63ABE"/>
    <w:rsid w:val="00F67439"/>
    <w:rsid w:val="00F67BEB"/>
    <w:rsid w:val="00F70545"/>
    <w:rsid w:val="00F75068"/>
    <w:rsid w:val="00F76A0A"/>
    <w:rsid w:val="00F76FAF"/>
    <w:rsid w:val="00F948CA"/>
    <w:rsid w:val="00F9646D"/>
    <w:rsid w:val="00FA5316"/>
    <w:rsid w:val="00FA61AF"/>
    <w:rsid w:val="00FA7E2B"/>
    <w:rsid w:val="00FA7E41"/>
    <w:rsid w:val="00FB18FD"/>
    <w:rsid w:val="00FB48B7"/>
    <w:rsid w:val="00FD1FBD"/>
    <w:rsid w:val="00FD3DAD"/>
    <w:rsid w:val="00FD4C9B"/>
    <w:rsid w:val="00FD7747"/>
    <w:rsid w:val="00FE74FA"/>
    <w:rsid w:val="00FF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3B9F26"/>
  <w15:docId w15:val="{689BA7E0-3262-48DE-8512-5C77C7F3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26D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D26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D26D8"/>
    <w:pPr>
      <w:widowControl w:val="0"/>
      <w:autoSpaceDE w:val="0"/>
      <w:autoSpaceDN w:val="0"/>
      <w:adjustRightInd w:val="0"/>
      <w:outlineLvl w:val="1"/>
    </w:pPr>
    <w:rPr>
      <w:lang w:val="sq-AL"/>
    </w:rPr>
  </w:style>
  <w:style w:type="paragraph" w:styleId="Heading3">
    <w:name w:val="heading 3"/>
    <w:basedOn w:val="Normal"/>
    <w:next w:val="Normal"/>
    <w:qFormat/>
    <w:rsid w:val="009D26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9D26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D26D8"/>
    <w:pPr>
      <w:keepNext/>
      <w:numPr>
        <w:ilvl w:val="12"/>
      </w:num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9D26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D26D8"/>
    <w:pPr>
      <w:keepNext/>
      <w:numPr>
        <w:ilvl w:val="12"/>
      </w:numPr>
      <w:outlineLvl w:val="6"/>
    </w:pPr>
    <w:rPr>
      <w:b/>
      <w:color w:val="00CCFF"/>
    </w:rPr>
  </w:style>
  <w:style w:type="paragraph" w:styleId="Heading8">
    <w:name w:val="heading 8"/>
    <w:basedOn w:val="Normal"/>
    <w:next w:val="Normal"/>
    <w:qFormat/>
    <w:rsid w:val="009D26D8"/>
    <w:pPr>
      <w:keepNext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9D26D8"/>
    <w:pPr>
      <w:keepNext/>
      <w:outlineLvl w:val="8"/>
    </w:pPr>
    <w:rPr>
      <w:b/>
      <w:bCs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9D26D8"/>
    <w:rPr>
      <w:sz w:val="24"/>
      <w:szCs w:val="24"/>
      <w:lang w:val="en-GB" w:eastAsia="en-US" w:bidi="ar-SA"/>
    </w:rPr>
  </w:style>
  <w:style w:type="character" w:customStyle="1" w:styleId="BodyText3Char">
    <w:name w:val="Body Text 3 Char"/>
    <w:link w:val="BodyText3"/>
    <w:rsid w:val="009D26D8"/>
    <w:rPr>
      <w:sz w:val="16"/>
      <w:szCs w:val="16"/>
      <w:lang w:val="sq-AL" w:eastAsia="en-US" w:bidi="ar-SA"/>
    </w:rPr>
  </w:style>
  <w:style w:type="character" w:customStyle="1" w:styleId="Heading2Char">
    <w:name w:val="Heading 2 Char"/>
    <w:link w:val="Heading2"/>
    <w:rsid w:val="009D26D8"/>
    <w:rPr>
      <w:sz w:val="24"/>
      <w:szCs w:val="24"/>
      <w:lang w:val="sq-AL" w:eastAsia="en-US" w:bidi="ar-SA"/>
    </w:rPr>
  </w:style>
  <w:style w:type="paragraph" w:styleId="Header">
    <w:name w:val="header"/>
    <w:basedOn w:val="Normal"/>
    <w:link w:val="HeaderChar"/>
    <w:rsid w:val="009D26D8"/>
    <w:pPr>
      <w:tabs>
        <w:tab w:val="center" w:pos="4153"/>
        <w:tab w:val="right" w:pos="8306"/>
      </w:tabs>
    </w:pPr>
    <w:rPr>
      <w:lang w:val="en-GB"/>
    </w:rPr>
  </w:style>
  <w:style w:type="paragraph" w:styleId="BodyText2">
    <w:name w:val="Body Text 2"/>
    <w:basedOn w:val="Normal"/>
    <w:link w:val="BodyText2Char"/>
    <w:rsid w:val="009D26D8"/>
    <w:pPr>
      <w:tabs>
        <w:tab w:val="left" w:pos="360"/>
      </w:tabs>
      <w:jc w:val="both"/>
    </w:pPr>
    <w:rPr>
      <w:color w:val="002060"/>
      <w:lang w:val="it-IT"/>
    </w:rPr>
  </w:style>
  <w:style w:type="paragraph" w:styleId="BodyText">
    <w:name w:val="Body Text"/>
    <w:basedOn w:val="Normal"/>
    <w:rsid w:val="009D26D8"/>
    <w:pPr>
      <w:jc w:val="both"/>
    </w:pPr>
    <w:rPr>
      <w:bCs/>
    </w:rPr>
  </w:style>
  <w:style w:type="paragraph" w:styleId="BodyText3">
    <w:name w:val="Body Text 3"/>
    <w:basedOn w:val="Normal"/>
    <w:link w:val="BodyText3Char"/>
    <w:rsid w:val="009D26D8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sq-AL"/>
    </w:rPr>
  </w:style>
  <w:style w:type="paragraph" w:customStyle="1" w:styleId="Default">
    <w:name w:val="Default"/>
    <w:rsid w:val="009D26D8"/>
    <w:pPr>
      <w:autoSpaceDE w:val="0"/>
      <w:autoSpaceDN w:val="0"/>
      <w:adjustRightInd w:val="0"/>
    </w:pPr>
    <w:rPr>
      <w:rFonts w:ascii="Times" w:eastAsia="Batang" w:hAnsi="Times" w:cs="Times"/>
      <w:color w:val="000000"/>
      <w:sz w:val="24"/>
      <w:szCs w:val="24"/>
      <w:lang w:eastAsia="ko-KR"/>
    </w:rPr>
  </w:style>
  <w:style w:type="character" w:customStyle="1" w:styleId="Heading1Char">
    <w:name w:val="Heading 1 Char"/>
    <w:link w:val="Heading1"/>
    <w:rsid w:val="009D26D8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styleId="Emphasis">
    <w:name w:val="Emphasis"/>
    <w:qFormat/>
    <w:rsid w:val="009D26D8"/>
    <w:rPr>
      <w:i/>
      <w:iCs/>
    </w:rPr>
  </w:style>
  <w:style w:type="character" w:customStyle="1" w:styleId="Heading6Char">
    <w:name w:val="Heading 6 Char"/>
    <w:link w:val="Heading6"/>
    <w:rsid w:val="009D26D8"/>
    <w:rPr>
      <w:b/>
      <w:bCs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9D26D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D26D8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D26D8"/>
    <w:pPr>
      <w:ind w:left="720"/>
      <w:contextualSpacing/>
    </w:pPr>
  </w:style>
  <w:style w:type="paragraph" w:styleId="Caption">
    <w:name w:val="caption"/>
    <w:basedOn w:val="Normal"/>
    <w:next w:val="Normal"/>
    <w:qFormat/>
    <w:rsid w:val="009D26D8"/>
    <w:rPr>
      <w:b/>
      <w:color w:val="FF0000"/>
      <w:sz w:val="28"/>
      <w:szCs w:val="28"/>
      <w:lang w:val="it-IT"/>
    </w:rPr>
  </w:style>
  <w:style w:type="character" w:styleId="PageNumber">
    <w:name w:val="page number"/>
    <w:basedOn w:val="DefaultParagraphFont"/>
    <w:rsid w:val="00A73549"/>
  </w:style>
  <w:style w:type="character" w:customStyle="1" w:styleId="BodyText2Char">
    <w:name w:val="Body Text 2 Char"/>
    <w:link w:val="BodyText2"/>
    <w:rsid w:val="00AB2BFB"/>
    <w:rPr>
      <w:color w:val="002060"/>
      <w:sz w:val="24"/>
      <w:szCs w:val="24"/>
      <w:lang w:val="it-IT"/>
    </w:rPr>
  </w:style>
  <w:style w:type="paragraph" w:styleId="BalloonText">
    <w:name w:val="Balloon Text"/>
    <w:basedOn w:val="Normal"/>
    <w:link w:val="BalloonTextChar"/>
    <w:rsid w:val="00FE74F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FE7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50A2C-EF4F-4227-9EED-C34897AFA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46</Pages>
  <Words>13447</Words>
  <Characters>76652</Characters>
  <Application>Microsoft Office Word</Application>
  <DocSecurity>0</DocSecurity>
  <Lines>638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AKAFP</Company>
  <LinksUpToDate>false</LinksUpToDate>
  <CharactersWithSpaces>89920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Alqi</dc:creator>
  <cp:lastModifiedBy>Edlira</cp:lastModifiedBy>
  <cp:revision>5</cp:revision>
  <cp:lastPrinted>2019-04-18T20:47:00Z</cp:lastPrinted>
  <dcterms:created xsi:type="dcterms:W3CDTF">2026-09-01T15:04:00Z</dcterms:created>
  <dcterms:modified xsi:type="dcterms:W3CDTF">2026-09-04T10:42:00Z</dcterms:modified>
</cp:coreProperties>
</file>